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3C8D7" w14:textId="77777777" w:rsidR="00F21E1B" w:rsidRPr="00E11FBE" w:rsidRDefault="00F21E1B" w:rsidP="00DE35EE">
      <w:pPr>
        <w:ind w:left="709" w:right="-2" w:firstLine="567"/>
        <w:rPr>
          <w:rFonts w:ascii="Times New Roman" w:hAnsi="Times New Roman" w:cs="Times New Roman"/>
          <w:lang w:val="kk-KZ"/>
        </w:rPr>
      </w:pPr>
    </w:p>
    <w:p w14:paraId="3D7D5CD1" w14:textId="28E7C215" w:rsidR="00DE35EE" w:rsidRPr="005B2F35" w:rsidRDefault="00E11FBE" w:rsidP="00DE35E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БЕКІТІЛДІ</w:t>
      </w:r>
      <w:r w:rsidR="00DE35EE" w:rsidRPr="005B2F35">
        <w:rPr>
          <w:rFonts w:ascii="Times New Roman" w:hAnsi="Times New Roman" w:cs="Times New Roman"/>
        </w:rPr>
        <w:t>:</w:t>
      </w:r>
    </w:p>
    <w:p w14:paraId="7F0861DB" w14:textId="2AE68F89" w:rsidR="00DE35EE" w:rsidRDefault="00A2396B" w:rsidP="00DE35E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lang w:val="kk-KZ"/>
        </w:rPr>
      </w:pPr>
      <w:r w:rsidRPr="005B2F35">
        <w:rPr>
          <w:rFonts w:ascii="Times New Roman" w:hAnsi="Times New Roman" w:cs="Times New Roman"/>
        </w:rPr>
        <w:t xml:space="preserve"> </w:t>
      </w:r>
      <w:r w:rsidR="00DE35EE" w:rsidRPr="005B2F35">
        <w:rPr>
          <w:rFonts w:ascii="Times New Roman" w:hAnsi="Times New Roman" w:cs="Times New Roman"/>
        </w:rPr>
        <w:t>«</w:t>
      </w:r>
      <w:proofErr w:type="spellStart"/>
      <w:r w:rsidR="00DE35EE" w:rsidRPr="005B2F35">
        <w:rPr>
          <w:rFonts w:ascii="Times New Roman" w:hAnsi="Times New Roman" w:cs="Times New Roman"/>
        </w:rPr>
        <w:t>Almaty</w:t>
      </w:r>
      <w:proofErr w:type="spellEnd"/>
      <w:r w:rsidR="00DE35EE" w:rsidRPr="005B2F35">
        <w:rPr>
          <w:rFonts w:ascii="Times New Roman" w:hAnsi="Times New Roman" w:cs="Times New Roman"/>
        </w:rPr>
        <w:t>»</w:t>
      </w:r>
      <w:r w:rsidR="00E11FBE">
        <w:rPr>
          <w:rFonts w:ascii="Times New Roman" w:hAnsi="Times New Roman" w:cs="Times New Roman"/>
          <w:lang w:val="kk-KZ"/>
        </w:rPr>
        <w:t xml:space="preserve"> Микроқаржы ұйымы» ЖШС</w:t>
      </w:r>
    </w:p>
    <w:p w14:paraId="2C989F06" w14:textId="31A98C95" w:rsidR="00E11FBE" w:rsidRDefault="00E11FBE" w:rsidP="00DE35E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Қатысушыларының Жалпы жиналысының</w:t>
      </w:r>
    </w:p>
    <w:p w14:paraId="5082FAFB" w14:textId="42CBA7F0" w:rsidR="00E11FBE" w:rsidRDefault="00E11FBE" w:rsidP="00DE35E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шешімімен</w:t>
      </w:r>
    </w:p>
    <w:p w14:paraId="7F9F1859" w14:textId="7A75C645" w:rsidR="00DE35EE" w:rsidRPr="005B2F35" w:rsidRDefault="00E11FBE" w:rsidP="00DE35E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lang w:val="kk-KZ"/>
        </w:rPr>
        <w:t>2026 жылғы 20 шілдедегі № 6 хаттама</w:t>
      </w:r>
    </w:p>
    <w:p w14:paraId="77B7E851" w14:textId="77777777" w:rsidR="0003352C" w:rsidRPr="005B2F35" w:rsidRDefault="0003352C" w:rsidP="00DE35E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</w:p>
    <w:p w14:paraId="6A3C352A" w14:textId="77777777" w:rsidR="00DE35EE" w:rsidRPr="005B2F35" w:rsidRDefault="00DE35EE" w:rsidP="005179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33FA2FF0" w14:textId="77777777" w:rsidR="00DE35EE" w:rsidRPr="005B2F35" w:rsidRDefault="00DE35EE" w:rsidP="005179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50872B7D" w14:textId="77777777" w:rsidR="00DE35EE" w:rsidRPr="005B2F35" w:rsidRDefault="00DE35EE" w:rsidP="005179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3EE76B96" w14:textId="77777777" w:rsidR="00CC5924" w:rsidRPr="005B2F35" w:rsidRDefault="00CC5924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20A0A56" w14:textId="77777777" w:rsidR="005179C6" w:rsidRPr="005B2F35" w:rsidRDefault="005179C6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63B6A05" w14:textId="77777777" w:rsidR="005179C6" w:rsidRPr="005B2F35" w:rsidRDefault="005179C6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05F276C" w14:textId="77777777" w:rsidR="005179C6" w:rsidRPr="005B2F35" w:rsidRDefault="005179C6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D781966" w14:textId="77777777" w:rsidR="005179C6" w:rsidRPr="005B2F35" w:rsidRDefault="005179C6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F173893" w14:textId="77777777" w:rsidR="00CC5924" w:rsidRPr="005B2F35" w:rsidRDefault="00CC5924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2A840CB" w14:textId="77777777" w:rsidR="006523E5" w:rsidRPr="005B2F35" w:rsidRDefault="006523E5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5F66133" w14:textId="0506B58B" w:rsidR="00DE7AB0" w:rsidRDefault="00B20CC7" w:rsidP="00DE7AB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val="kk-KZ"/>
        </w:rPr>
      </w:pPr>
      <w:r w:rsidRPr="005B2F35">
        <w:rPr>
          <w:rFonts w:ascii="Times New Roman" w:hAnsi="Times New Roman" w:cs="Times New Roman"/>
          <w:b/>
        </w:rPr>
        <w:t>«</w:t>
      </w:r>
      <w:r w:rsidR="00DE7AB0" w:rsidRPr="005B2F35">
        <w:rPr>
          <w:rFonts w:ascii="Times New Roman" w:hAnsi="Times New Roman" w:cs="Times New Roman"/>
          <w:b/>
          <w:lang w:val="en-US"/>
        </w:rPr>
        <w:t>Almaty</w:t>
      </w:r>
      <w:r w:rsidRPr="005B2F35">
        <w:rPr>
          <w:rFonts w:ascii="Times New Roman" w:hAnsi="Times New Roman" w:cs="Times New Roman"/>
          <w:b/>
        </w:rPr>
        <w:t>»</w:t>
      </w:r>
      <w:r w:rsidR="00A30F35">
        <w:rPr>
          <w:rFonts w:ascii="Times New Roman" w:hAnsi="Times New Roman" w:cs="Times New Roman"/>
          <w:b/>
          <w:lang w:val="kk-KZ"/>
        </w:rPr>
        <w:t xml:space="preserve"> Микроқаржы ұйымы»</w:t>
      </w:r>
    </w:p>
    <w:p w14:paraId="6D6F3C28" w14:textId="0DC0E212" w:rsidR="00A30F35" w:rsidRDefault="00A30F35" w:rsidP="00DE7AB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Жауапкершілігі шектеулі серіктестігінің</w:t>
      </w:r>
    </w:p>
    <w:p w14:paraId="3BAD7A3F" w14:textId="705796BB" w:rsidR="00A30F35" w:rsidRPr="00A30F35" w:rsidRDefault="00A30F35" w:rsidP="00DE7AB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микрокредиттерді </w:t>
      </w:r>
      <w:r w:rsidR="00D1790D">
        <w:rPr>
          <w:rFonts w:ascii="Times New Roman" w:hAnsi="Times New Roman" w:cs="Times New Roman"/>
          <w:b/>
          <w:lang w:val="kk-KZ"/>
        </w:rPr>
        <w:t>беру қағидалары</w:t>
      </w:r>
    </w:p>
    <w:p w14:paraId="2C9D8FF6" w14:textId="77777777" w:rsidR="00CC5924" w:rsidRPr="005B2F35" w:rsidRDefault="00CC5924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A24DC1B" w14:textId="77777777" w:rsidR="005179C6" w:rsidRPr="005B2F35" w:rsidRDefault="005179C6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31CD2D8" w14:textId="77777777" w:rsidR="005179C6" w:rsidRPr="005B2F35" w:rsidRDefault="005179C6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3D19CE9" w14:textId="77777777" w:rsidR="005179C6" w:rsidRPr="005B2F35" w:rsidRDefault="005179C6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B7D5475" w14:textId="77777777" w:rsidR="005179C6" w:rsidRPr="005B2F35" w:rsidRDefault="005179C6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21E0716" w14:textId="77777777" w:rsidR="005179C6" w:rsidRPr="005B2F35" w:rsidRDefault="005179C6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502B721" w14:textId="77777777" w:rsidR="005179C6" w:rsidRPr="005B2F35" w:rsidRDefault="005179C6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4382230" w14:textId="77777777" w:rsidR="005179C6" w:rsidRPr="005B2F35" w:rsidRDefault="005179C6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632AEB5" w14:textId="4B22B877" w:rsidR="005179C6" w:rsidRPr="005B2F35" w:rsidRDefault="005179C6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1653F41" w14:textId="77777777" w:rsidR="005179C6" w:rsidRPr="005B2F35" w:rsidRDefault="005179C6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43870DC" w14:textId="77777777" w:rsidR="005179C6" w:rsidRPr="005B2F35" w:rsidRDefault="005179C6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44E965D" w14:textId="24837CB6" w:rsidR="005179C6" w:rsidRPr="005B2F35" w:rsidRDefault="005179C6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3541759" w14:textId="30E81155" w:rsidR="00293EF2" w:rsidRPr="005B2F35" w:rsidRDefault="00293EF2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1EDBFD2" w14:textId="77777777" w:rsidR="00293EF2" w:rsidRPr="005B2F35" w:rsidRDefault="00293EF2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5EB63F3" w14:textId="77777777" w:rsidR="005179C6" w:rsidRPr="005B2F35" w:rsidRDefault="005179C6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C7FCD97" w14:textId="77777777" w:rsidR="00F24752" w:rsidRPr="005B2F35" w:rsidRDefault="00F24752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FC40DB4" w14:textId="77777777" w:rsidR="00F24752" w:rsidRPr="005B2F35" w:rsidRDefault="00F24752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9EB7282" w14:textId="77777777" w:rsidR="00F24752" w:rsidRPr="005B2F35" w:rsidRDefault="00F24752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AAB73EC" w14:textId="77777777" w:rsidR="00F24752" w:rsidRPr="005B2F35" w:rsidRDefault="00F24752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3C9442B" w14:textId="5FA5FCC2" w:rsidR="005179C6" w:rsidRPr="005B2F35" w:rsidRDefault="005179C6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B68E612" w14:textId="77777777" w:rsidR="00E35BC1" w:rsidRPr="005B2F35" w:rsidRDefault="00E35BC1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2078C4E" w14:textId="77777777" w:rsidR="00E35BC1" w:rsidRPr="005B2F35" w:rsidRDefault="00E35BC1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58676F1" w14:textId="77777777" w:rsidR="00E35BC1" w:rsidRPr="005B2F35" w:rsidRDefault="00E35BC1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CB929CD" w14:textId="77777777" w:rsidR="005179C6" w:rsidRPr="005B2F35" w:rsidRDefault="005179C6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6858EC4" w14:textId="77777777" w:rsidR="005179C6" w:rsidRPr="005B2F35" w:rsidRDefault="005179C6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B3D1FA2" w14:textId="77777777" w:rsidR="005179C6" w:rsidRPr="005B2F35" w:rsidRDefault="005179C6" w:rsidP="00CC59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04E178B" w14:textId="023E2244" w:rsidR="005179C6" w:rsidRPr="005B2F35" w:rsidRDefault="005179C6" w:rsidP="005179C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5B2F35">
        <w:rPr>
          <w:rFonts w:ascii="Times New Roman" w:hAnsi="Times New Roman" w:cs="Times New Roman"/>
        </w:rPr>
        <w:t xml:space="preserve"> Алматы</w:t>
      </w:r>
      <w:r w:rsidR="00CD1399">
        <w:rPr>
          <w:rFonts w:ascii="Times New Roman" w:hAnsi="Times New Roman" w:cs="Times New Roman"/>
          <w:lang w:val="kk-KZ"/>
        </w:rPr>
        <w:t xml:space="preserve"> қ.</w:t>
      </w:r>
      <w:r w:rsidR="00402B36" w:rsidRPr="005B2F35">
        <w:rPr>
          <w:rFonts w:ascii="Times New Roman" w:hAnsi="Times New Roman" w:cs="Times New Roman"/>
        </w:rPr>
        <w:t>,</w:t>
      </w:r>
      <w:r w:rsidR="00A2396B" w:rsidRPr="005B2F35">
        <w:rPr>
          <w:rFonts w:ascii="Times New Roman" w:hAnsi="Times New Roman" w:cs="Times New Roman"/>
        </w:rPr>
        <w:t xml:space="preserve"> </w:t>
      </w:r>
      <w:r w:rsidRPr="005B2F35">
        <w:rPr>
          <w:rFonts w:ascii="Times New Roman" w:hAnsi="Times New Roman" w:cs="Times New Roman"/>
        </w:rPr>
        <w:t>20</w:t>
      </w:r>
      <w:r w:rsidR="00DE7AB0" w:rsidRPr="005B2F35">
        <w:rPr>
          <w:rFonts w:ascii="Times New Roman" w:hAnsi="Times New Roman" w:cs="Times New Roman"/>
        </w:rPr>
        <w:t>2</w:t>
      </w:r>
      <w:r w:rsidR="0026441C" w:rsidRPr="005B2F35">
        <w:rPr>
          <w:rFonts w:ascii="Times New Roman" w:hAnsi="Times New Roman" w:cs="Times New Roman"/>
        </w:rPr>
        <w:t>6</w:t>
      </w:r>
      <w:r w:rsidR="00F24752" w:rsidRPr="005B2F35">
        <w:rPr>
          <w:rFonts w:ascii="Times New Roman" w:hAnsi="Times New Roman" w:cs="Times New Roman"/>
        </w:rPr>
        <w:t xml:space="preserve"> </w:t>
      </w:r>
      <w:r w:rsidR="00CD1399">
        <w:rPr>
          <w:rFonts w:ascii="Times New Roman" w:hAnsi="Times New Roman" w:cs="Times New Roman"/>
          <w:lang w:val="kk-KZ"/>
        </w:rPr>
        <w:t>ж</w:t>
      </w:r>
      <w:r w:rsidR="00402B36" w:rsidRPr="005B2F35">
        <w:rPr>
          <w:rFonts w:ascii="Times New Roman" w:hAnsi="Times New Roman" w:cs="Times New Roman"/>
        </w:rPr>
        <w:t>.</w:t>
      </w:r>
    </w:p>
    <w:p w14:paraId="4E6F9F1F" w14:textId="77777777" w:rsidR="00DE7AB0" w:rsidRPr="005B2F35" w:rsidRDefault="00DE7AB0" w:rsidP="00CC5924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/>
        </w:rPr>
      </w:pPr>
    </w:p>
    <w:p w14:paraId="7F27D2B6" w14:textId="77777777" w:rsidR="003679FE" w:rsidRPr="005B2F35" w:rsidRDefault="003679FE" w:rsidP="00CC5924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/>
        </w:rPr>
      </w:pPr>
    </w:p>
    <w:p w14:paraId="4874CDDE" w14:textId="6A21C0BF" w:rsidR="00F40191" w:rsidRPr="00CD1399" w:rsidRDefault="00CD1399" w:rsidP="00DA1C8D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Мазмұны </w:t>
      </w:r>
    </w:p>
    <w:tbl>
      <w:tblPr>
        <w:tblStyle w:val="a7"/>
        <w:tblW w:w="10202" w:type="dxa"/>
        <w:tblLook w:val="04A0" w:firstRow="1" w:lastRow="0" w:firstColumn="1" w:lastColumn="0" w:noHBand="0" w:noVBand="1"/>
      </w:tblPr>
      <w:tblGrid>
        <w:gridCol w:w="1555"/>
        <w:gridCol w:w="7654"/>
        <w:gridCol w:w="993"/>
      </w:tblGrid>
      <w:tr w:rsidR="00A12619" w:rsidRPr="009B7134" w14:paraId="12E2344F" w14:textId="77777777" w:rsidTr="000C7D73">
        <w:trPr>
          <w:trHeight w:val="180"/>
        </w:trPr>
        <w:tc>
          <w:tcPr>
            <w:tcW w:w="1555" w:type="dxa"/>
          </w:tcPr>
          <w:p w14:paraId="0D39D1C6" w14:textId="507E9EFC" w:rsidR="00A12619" w:rsidRPr="009B7134" w:rsidRDefault="00A12619" w:rsidP="00B92CAB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9B7134">
              <w:rPr>
                <w:rFonts w:ascii="Times New Roman" w:hAnsi="Times New Roman" w:cs="Times New Roman"/>
                <w:bCs/>
                <w:lang w:val="kk-KZ"/>
              </w:rPr>
              <w:t>№</w:t>
            </w:r>
          </w:p>
        </w:tc>
        <w:tc>
          <w:tcPr>
            <w:tcW w:w="7654" w:type="dxa"/>
          </w:tcPr>
          <w:p w14:paraId="7E3142F6" w14:textId="4AC5C7AA" w:rsidR="00A12619" w:rsidRPr="009B7134" w:rsidRDefault="00CD1399" w:rsidP="00CD139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  <w:lang w:val="kk-KZ"/>
              </w:rPr>
              <w:t xml:space="preserve">Атауы </w:t>
            </w:r>
          </w:p>
        </w:tc>
        <w:tc>
          <w:tcPr>
            <w:tcW w:w="993" w:type="dxa"/>
          </w:tcPr>
          <w:p w14:paraId="42E2D3C0" w14:textId="777630B1" w:rsidR="00A12619" w:rsidRPr="009B7134" w:rsidRDefault="00CD1399" w:rsidP="00CD139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  <w:lang w:val="kk-KZ"/>
              </w:rPr>
              <w:t xml:space="preserve">Бет </w:t>
            </w:r>
          </w:p>
        </w:tc>
      </w:tr>
      <w:tr w:rsidR="00CD1399" w:rsidRPr="009B7134" w14:paraId="4A139AFA" w14:textId="77777777" w:rsidTr="000C7D73">
        <w:trPr>
          <w:trHeight w:val="180"/>
        </w:trPr>
        <w:tc>
          <w:tcPr>
            <w:tcW w:w="1555" w:type="dxa"/>
          </w:tcPr>
          <w:p w14:paraId="2AF94462" w14:textId="3F0BC9E8" w:rsidR="00CD1399" w:rsidRPr="009B7134" w:rsidRDefault="00CD1399" w:rsidP="00CD139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9B7134">
              <w:rPr>
                <w:rFonts w:ascii="Times New Roman" w:hAnsi="Times New Roman" w:cs="Times New Roman"/>
                <w:b/>
                <w:lang w:val="kk-KZ"/>
              </w:rPr>
              <w:t>1-бөлім</w:t>
            </w:r>
          </w:p>
        </w:tc>
        <w:tc>
          <w:tcPr>
            <w:tcW w:w="7654" w:type="dxa"/>
          </w:tcPr>
          <w:p w14:paraId="37C13E6A" w14:textId="24ADEC23" w:rsidR="00CD1399" w:rsidRPr="009B7134" w:rsidRDefault="00CD1399" w:rsidP="00CD139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proofErr w:type="spellStart"/>
            <w:r w:rsidRPr="009B7134">
              <w:rPr>
                <w:rFonts w:ascii="Times New Roman" w:hAnsi="Times New Roman" w:cs="Times New Roman"/>
              </w:rPr>
              <w:t>Негізгі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ережелер</w:t>
            </w:r>
            <w:proofErr w:type="spellEnd"/>
          </w:p>
        </w:tc>
        <w:tc>
          <w:tcPr>
            <w:tcW w:w="993" w:type="dxa"/>
          </w:tcPr>
          <w:p w14:paraId="0B84480B" w14:textId="3C4B3122" w:rsidR="00CD1399" w:rsidRPr="009B7134" w:rsidRDefault="00CD1399" w:rsidP="00CD139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4-9</w:t>
            </w:r>
          </w:p>
        </w:tc>
      </w:tr>
      <w:tr w:rsidR="00CD1399" w:rsidRPr="009B7134" w14:paraId="56563B1D" w14:textId="77777777" w:rsidTr="000C7D73">
        <w:tc>
          <w:tcPr>
            <w:tcW w:w="1555" w:type="dxa"/>
          </w:tcPr>
          <w:p w14:paraId="7FF6C971" w14:textId="1A45F7BA" w:rsidR="00CD1399" w:rsidRPr="009B7134" w:rsidRDefault="00CD1399" w:rsidP="00CD139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9B7134">
              <w:rPr>
                <w:rFonts w:ascii="Times New Roman" w:hAnsi="Times New Roman" w:cs="Times New Roman"/>
                <w:b/>
                <w:lang w:val="kk-KZ"/>
              </w:rPr>
              <w:t>2-бөлім</w:t>
            </w:r>
          </w:p>
        </w:tc>
        <w:tc>
          <w:tcPr>
            <w:tcW w:w="7654" w:type="dxa"/>
          </w:tcPr>
          <w:p w14:paraId="399ADED3" w14:textId="65743B42" w:rsidR="00CD1399" w:rsidRPr="009B7134" w:rsidRDefault="00CD1399" w:rsidP="00CD139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proofErr w:type="spellStart"/>
            <w:r w:rsidRPr="009B7134">
              <w:rPr>
                <w:rFonts w:ascii="Times New Roman" w:hAnsi="Times New Roman" w:cs="Times New Roman"/>
              </w:rPr>
              <w:t>Микроқаржы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ұйымының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ұсынылатын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микроқаржы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қызметтері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ақпаратты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ашу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және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клиенттерге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кеңес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тәртібі</w:t>
            </w:r>
            <w:proofErr w:type="spellEnd"/>
          </w:p>
        </w:tc>
        <w:tc>
          <w:tcPr>
            <w:tcW w:w="993" w:type="dxa"/>
          </w:tcPr>
          <w:p w14:paraId="0563185A" w14:textId="2BA8B30E" w:rsidR="00CD1399" w:rsidRPr="009B7134" w:rsidRDefault="00CD1399" w:rsidP="00CD139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9-10</w:t>
            </w:r>
          </w:p>
        </w:tc>
      </w:tr>
      <w:tr w:rsidR="00CD1399" w:rsidRPr="009B7134" w14:paraId="5B6969CB" w14:textId="77777777" w:rsidTr="000C7D73">
        <w:tc>
          <w:tcPr>
            <w:tcW w:w="1555" w:type="dxa"/>
          </w:tcPr>
          <w:p w14:paraId="219E98C5" w14:textId="12FA5658" w:rsidR="00CD1399" w:rsidRPr="009B7134" w:rsidRDefault="00CD1399" w:rsidP="00CD139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9B7134">
              <w:rPr>
                <w:rFonts w:ascii="Times New Roman" w:hAnsi="Times New Roman" w:cs="Times New Roman"/>
                <w:b/>
                <w:lang w:val="kk-KZ"/>
              </w:rPr>
              <w:t>3-бөлім</w:t>
            </w:r>
          </w:p>
        </w:tc>
        <w:tc>
          <w:tcPr>
            <w:tcW w:w="7654" w:type="dxa"/>
          </w:tcPr>
          <w:p w14:paraId="5C57936F" w14:textId="5489A355" w:rsidR="00CD1399" w:rsidRPr="009B7134" w:rsidRDefault="00CD1399" w:rsidP="00CD139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proofErr w:type="spellStart"/>
            <w:r w:rsidRPr="009B7134">
              <w:rPr>
                <w:rFonts w:ascii="Times New Roman" w:hAnsi="Times New Roman" w:cs="Times New Roman"/>
              </w:rPr>
              <w:t>Микрокредиттеуге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қойылатын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талаптар</w:t>
            </w:r>
            <w:proofErr w:type="spellEnd"/>
          </w:p>
        </w:tc>
        <w:tc>
          <w:tcPr>
            <w:tcW w:w="993" w:type="dxa"/>
          </w:tcPr>
          <w:p w14:paraId="26BFE94F" w14:textId="3BB1CAEA" w:rsidR="00CD1399" w:rsidRPr="009B7134" w:rsidRDefault="00CD1399" w:rsidP="00CD139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10-18</w:t>
            </w:r>
          </w:p>
        </w:tc>
      </w:tr>
      <w:tr w:rsidR="00CD1399" w:rsidRPr="009B7134" w14:paraId="3D44C862" w14:textId="77777777" w:rsidTr="000C7D73">
        <w:tc>
          <w:tcPr>
            <w:tcW w:w="1555" w:type="dxa"/>
          </w:tcPr>
          <w:p w14:paraId="0E17D5E3" w14:textId="23AAD8B3" w:rsidR="00CD1399" w:rsidRPr="009B7134" w:rsidRDefault="00CD1399" w:rsidP="00CD1399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 xml:space="preserve"> 3.1</w:t>
            </w:r>
            <w:r w:rsidRPr="009B7134">
              <w:rPr>
                <w:rFonts w:ascii="Times New Roman" w:hAnsi="Times New Roman" w:cs="Times New Roman"/>
                <w:bCs/>
                <w:lang w:val="kk-KZ"/>
              </w:rPr>
              <w:t xml:space="preserve"> тарау</w:t>
            </w:r>
          </w:p>
        </w:tc>
        <w:tc>
          <w:tcPr>
            <w:tcW w:w="7654" w:type="dxa"/>
          </w:tcPr>
          <w:p w14:paraId="43752C0C" w14:textId="59B8622C" w:rsidR="00CD1399" w:rsidRPr="009B7134" w:rsidRDefault="00CD1399" w:rsidP="00CD139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proofErr w:type="spellStart"/>
            <w:r w:rsidRPr="009B7134">
              <w:rPr>
                <w:rFonts w:ascii="Times New Roman" w:hAnsi="Times New Roman" w:cs="Times New Roman"/>
              </w:rPr>
              <w:t>Қарыз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алушыларға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қойылатын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талаптар</w:t>
            </w:r>
            <w:proofErr w:type="spellEnd"/>
          </w:p>
        </w:tc>
        <w:tc>
          <w:tcPr>
            <w:tcW w:w="993" w:type="dxa"/>
          </w:tcPr>
          <w:p w14:paraId="0127A640" w14:textId="0479D510" w:rsidR="00CD1399" w:rsidRPr="009B7134" w:rsidRDefault="00CD1399" w:rsidP="00CD139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10-12</w:t>
            </w:r>
          </w:p>
        </w:tc>
      </w:tr>
      <w:tr w:rsidR="00CD1399" w:rsidRPr="009B7134" w14:paraId="7A18C072" w14:textId="77777777" w:rsidTr="000C7D73">
        <w:tc>
          <w:tcPr>
            <w:tcW w:w="1555" w:type="dxa"/>
          </w:tcPr>
          <w:p w14:paraId="4699E404" w14:textId="58317342" w:rsidR="00CD1399" w:rsidRPr="009B7134" w:rsidRDefault="00CD1399" w:rsidP="00CD1399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3.2</w:t>
            </w:r>
            <w:r w:rsidRPr="009B7134">
              <w:rPr>
                <w:rFonts w:ascii="Times New Roman" w:hAnsi="Times New Roman" w:cs="Times New Roman"/>
                <w:bCs/>
                <w:lang w:val="kk-KZ"/>
              </w:rPr>
              <w:t xml:space="preserve"> тарау</w:t>
            </w:r>
          </w:p>
        </w:tc>
        <w:tc>
          <w:tcPr>
            <w:tcW w:w="7654" w:type="dxa"/>
          </w:tcPr>
          <w:p w14:paraId="18CD3503" w14:textId="1EE62538" w:rsidR="00CD1399" w:rsidRPr="009B7134" w:rsidRDefault="00CD1399" w:rsidP="00CD139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proofErr w:type="spellStart"/>
            <w:r w:rsidRPr="009B7134">
              <w:rPr>
                <w:rFonts w:ascii="Times New Roman" w:hAnsi="Times New Roman" w:cs="Times New Roman"/>
              </w:rPr>
              <w:t>Микрокредиттерді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берудің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шекті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сомалары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мерзімдері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, </w:t>
            </w:r>
            <w:r w:rsidRPr="009B7134">
              <w:rPr>
                <w:rFonts w:ascii="Times New Roman" w:hAnsi="Times New Roman" w:cs="Times New Roman"/>
                <w:lang w:val="kk-KZ"/>
              </w:rPr>
              <w:t>б</w:t>
            </w:r>
            <w:proofErr w:type="spellStart"/>
            <w:r w:rsidRPr="009B7134">
              <w:rPr>
                <w:rFonts w:ascii="Times New Roman" w:hAnsi="Times New Roman" w:cs="Times New Roman"/>
              </w:rPr>
              <w:t>ерілетін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микрокредиттер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сыйақы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мөлшерлемелерінің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шекті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шамалары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микрокредиттер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шешім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қабылдаудың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шекті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мерзімдері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қамтамасыз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ету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тәсіліне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қойылатын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талаптар</w:t>
            </w:r>
            <w:proofErr w:type="spellEnd"/>
          </w:p>
        </w:tc>
        <w:tc>
          <w:tcPr>
            <w:tcW w:w="993" w:type="dxa"/>
          </w:tcPr>
          <w:p w14:paraId="1377797A" w14:textId="50EF7EB6" w:rsidR="00CD1399" w:rsidRPr="009B7134" w:rsidRDefault="00CD1399" w:rsidP="00CD139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12-16</w:t>
            </w:r>
          </w:p>
        </w:tc>
      </w:tr>
      <w:tr w:rsidR="00CD1399" w:rsidRPr="009B7134" w14:paraId="540754F8" w14:textId="77777777" w:rsidTr="000C7D73">
        <w:tc>
          <w:tcPr>
            <w:tcW w:w="1555" w:type="dxa"/>
          </w:tcPr>
          <w:p w14:paraId="53F6C697" w14:textId="1C9A755B" w:rsidR="00CD1399" w:rsidRPr="009B7134" w:rsidRDefault="00CD1399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3.3</w:t>
            </w:r>
            <w:r w:rsidR="00A30F35" w:rsidRPr="009B7134">
              <w:rPr>
                <w:rFonts w:ascii="Times New Roman" w:hAnsi="Times New Roman" w:cs="Times New Roman"/>
                <w:bCs/>
                <w:lang w:val="kk-KZ"/>
              </w:rPr>
              <w:t xml:space="preserve"> тарау</w:t>
            </w:r>
          </w:p>
        </w:tc>
        <w:tc>
          <w:tcPr>
            <w:tcW w:w="7654" w:type="dxa"/>
          </w:tcPr>
          <w:p w14:paraId="3D2D69E5" w14:textId="7E4B1FB7" w:rsidR="00CD1399" w:rsidRPr="009B7134" w:rsidRDefault="00CD1399" w:rsidP="00CD139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МҚҰ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қабылдайтын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қамтамасыз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етуге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қойылатын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талаптар</w:t>
            </w:r>
            <w:proofErr w:type="spellEnd"/>
          </w:p>
        </w:tc>
        <w:tc>
          <w:tcPr>
            <w:tcW w:w="993" w:type="dxa"/>
          </w:tcPr>
          <w:p w14:paraId="12444445" w14:textId="2EC25218" w:rsidR="00CD1399" w:rsidRPr="009B7134" w:rsidRDefault="00CD1399" w:rsidP="00CD139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16-18</w:t>
            </w:r>
          </w:p>
        </w:tc>
      </w:tr>
      <w:tr w:rsidR="00CD1399" w:rsidRPr="009B7134" w14:paraId="338DC823" w14:textId="77777777" w:rsidTr="000C7D73">
        <w:tc>
          <w:tcPr>
            <w:tcW w:w="1555" w:type="dxa"/>
          </w:tcPr>
          <w:p w14:paraId="339F258F" w14:textId="0AA863B0" w:rsidR="00CD1399" w:rsidRPr="009B7134" w:rsidRDefault="00CD1399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9B7134">
              <w:rPr>
                <w:rFonts w:ascii="Times New Roman" w:hAnsi="Times New Roman" w:cs="Times New Roman"/>
                <w:b/>
              </w:rPr>
              <w:t xml:space="preserve"> 4</w:t>
            </w:r>
            <w:r w:rsidR="00A30F35" w:rsidRPr="009B7134">
              <w:rPr>
                <w:rFonts w:ascii="Times New Roman" w:hAnsi="Times New Roman" w:cs="Times New Roman"/>
                <w:b/>
                <w:lang w:val="kk-KZ"/>
              </w:rPr>
              <w:t>-бөлім</w:t>
            </w:r>
          </w:p>
        </w:tc>
        <w:tc>
          <w:tcPr>
            <w:tcW w:w="7654" w:type="dxa"/>
          </w:tcPr>
          <w:p w14:paraId="7B70A11C" w14:textId="38E1FC91" w:rsidR="00CD1399" w:rsidRPr="009B7134" w:rsidRDefault="00CD1399" w:rsidP="00CD139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proofErr w:type="spellStart"/>
            <w:r w:rsidRPr="009B7134">
              <w:rPr>
                <w:rFonts w:ascii="Times New Roman" w:hAnsi="Times New Roman" w:cs="Times New Roman"/>
              </w:rPr>
              <w:t>Микрокредиттер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процесінде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туындайтын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қаржылық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қызметтерді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тұтынушылардың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өтініштерін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қарау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тәртібі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</w:tcPr>
          <w:p w14:paraId="2AE197EC" w14:textId="6FD42973" w:rsidR="00CD1399" w:rsidRPr="009B7134" w:rsidRDefault="00CD1399" w:rsidP="00CD139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18-22</w:t>
            </w:r>
          </w:p>
        </w:tc>
      </w:tr>
      <w:tr w:rsidR="00A30F35" w:rsidRPr="009B7134" w14:paraId="620E0261" w14:textId="77777777" w:rsidTr="000C7D73">
        <w:tc>
          <w:tcPr>
            <w:tcW w:w="1555" w:type="dxa"/>
          </w:tcPr>
          <w:p w14:paraId="222B24F0" w14:textId="09D3070C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4.1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тарау</w:t>
            </w:r>
            <w:proofErr w:type="spellEnd"/>
          </w:p>
        </w:tc>
        <w:tc>
          <w:tcPr>
            <w:tcW w:w="7654" w:type="dxa"/>
          </w:tcPr>
          <w:p w14:paraId="6C34D331" w14:textId="50A310DB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proofErr w:type="spellStart"/>
            <w:r w:rsidRPr="009B7134">
              <w:rPr>
                <w:rFonts w:ascii="Times New Roman" w:hAnsi="Times New Roman" w:cs="Times New Roman"/>
              </w:rPr>
              <w:t>Өтініштердің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ережелері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нысандары</w:t>
            </w:r>
            <w:proofErr w:type="spellEnd"/>
          </w:p>
        </w:tc>
        <w:tc>
          <w:tcPr>
            <w:tcW w:w="993" w:type="dxa"/>
          </w:tcPr>
          <w:p w14:paraId="4196EDFF" w14:textId="39470C9A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18-19</w:t>
            </w:r>
          </w:p>
        </w:tc>
      </w:tr>
      <w:tr w:rsidR="00A30F35" w:rsidRPr="009B7134" w14:paraId="17E73116" w14:textId="77777777" w:rsidTr="000C7D73">
        <w:tc>
          <w:tcPr>
            <w:tcW w:w="1555" w:type="dxa"/>
          </w:tcPr>
          <w:p w14:paraId="5E78CF41" w14:textId="1C1B7515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4.2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54" w:type="dxa"/>
          </w:tcPr>
          <w:p w14:paraId="5BB3DDDB" w14:textId="69D3ADD3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Жеке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қабылдау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және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ауызша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өтініштер</w:t>
            </w:r>
            <w:proofErr w:type="spellEnd"/>
          </w:p>
        </w:tc>
        <w:tc>
          <w:tcPr>
            <w:tcW w:w="993" w:type="dxa"/>
          </w:tcPr>
          <w:p w14:paraId="1E531452" w14:textId="769828DA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19</w:t>
            </w:r>
          </w:p>
        </w:tc>
      </w:tr>
      <w:tr w:rsidR="00A30F35" w:rsidRPr="009B7134" w14:paraId="2427F85C" w14:textId="77777777" w:rsidTr="000C7D73">
        <w:tc>
          <w:tcPr>
            <w:tcW w:w="1555" w:type="dxa"/>
          </w:tcPr>
          <w:p w14:paraId="446B1493" w14:textId="2722F738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4.3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тарау</w:t>
            </w:r>
            <w:proofErr w:type="spellEnd"/>
          </w:p>
        </w:tc>
        <w:tc>
          <w:tcPr>
            <w:tcW w:w="7654" w:type="dxa"/>
          </w:tcPr>
          <w:p w14:paraId="5B0132BA" w14:textId="086179A7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proofErr w:type="spellStart"/>
            <w:r w:rsidRPr="009B7134">
              <w:rPr>
                <w:rFonts w:ascii="Times New Roman" w:hAnsi="Times New Roman" w:cs="Times New Roman"/>
              </w:rPr>
              <w:t>Өтініштерді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тіркеу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және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қабылдауды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растау</w:t>
            </w:r>
            <w:proofErr w:type="spellEnd"/>
          </w:p>
        </w:tc>
        <w:tc>
          <w:tcPr>
            <w:tcW w:w="993" w:type="dxa"/>
          </w:tcPr>
          <w:p w14:paraId="5803F5EA" w14:textId="078218C1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19-20</w:t>
            </w:r>
          </w:p>
        </w:tc>
      </w:tr>
      <w:tr w:rsidR="00A30F35" w:rsidRPr="009B7134" w14:paraId="1A9BEE20" w14:textId="77777777" w:rsidTr="000C7D73">
        <w:tc>
          <w:tcPr>
            <w:tcW w:w="1555" w:type="dxa"/>
          </w:tcPr>
          <w:p w14:paraId="6E0DCA4E" w14:textId="0A4A1133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4.4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тарау</w:t>
            </w:r>
            <w:proofErr w:type="spellEnd"/>
          </w:p>
        </w:tc>
        <w:tc>
          <w:tcPr>
            <w:tcW w:w="7654" w:type="dxa"/>
          </w:tcPr>
          <w:p w14:paraId="221716BD" w14:textId="61E6FFA1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proofErr w:type="spellStart"/>
            <w:r w:rsidRPr="009B7134">
              <w:rPr>
                <w:rFonts w:ascii="Times New Roman" w:hAnsi="Times New Roman" w:cs="Times New Roman"/>
              </w:rPr>
              <w:t>Өтініштерді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қарау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және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мерзімдері</w:t>
            </w:r>
            <w:proofErr w:type="spellEnd"/>
          </w:p>
        </w:tc>
        <w:tc>
          <w:tcPr>
            <w:tcW w:w="993" w:type="dxa"/>
          </w:tcPr>
          <w:p w14:paraId="6AD002A3" w14:textId="75BB321B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A30F35" w:rsidRPr="009B7134" w14:paraId="664007DF" w14:textId="77777777" w:rsidTr="000C7D73">
        <w:tc>
          <w:tcPr>
            <w:tcW w:w="1555" w:type="dxa"/>
          </w:tcPr>
          <w:p w14:paraId="6DD25DB0" w14:textId="1EA39D60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4.5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тарау</w:t>
            </w:r>
            <w:proofErr w:type="spellEnd"/>
          </w:p>
        </w:tc>
        <w:tc>
          <w:tcPr>
            <w:tcW w:w="7654" w:type="dxa"/>
          </w:tcPr>
          <w:p w14:paraId="3A6123F8" w14:textId="2352F6FE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proofErr w:type="spellStart"/>
            <w:r w:rsidRPr="009B7134">
              <w:rPr>
                <w:rFonts w:ascii="Times New Roman" w:hAnsi="Times New Roman" w:cs="Times New Roman"/>
              </w:rPr>
              <w:t>Өтініштерді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қарау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нәтижелері</w:t>
            </w:r>
            <w:proofErr w:type="spellEnd"/>
          </w:p>
        </w:tc>
        <w:tc>
          <w:tcPr>
            <w:tcW w:w="993" w:type="dxa"/>
          </w:tcPr>
          <w:p w14:paraId="3BADC4D3" w14:textId="297E1E8F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20-21</w:t>
            </w:r>
          </w:p>
        </w:tc>
      </w:tr>
      <w:tr w:rsidR="00A30F35" w:rsidRPr="009B7134" w14:paraId="075A9947" w14:textId="77777777" w:rsidTr="000C7D73">
        <w:tc>
          <w:tcPr>
            <w:tcW w:w="1555" w:type="dxa"/>
          </w:tcPr>
          <w:p w14:paraId="04D138B6" w14:textId="28E05BD4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4.6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тарау</w:t>
            </w:r>
            <w:proofErr w:type="spellEnd"/>
          </w:p>
        </w:tc>
        <w:tc>
          <w:tcPr>
            <w:tcW w:w="7654" w:type="dxa"/>
          </w:tcPr>
          <w:p w14:paraId="697949F3" w14:textId="0F07E97D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proofErr w:type="spellStart"/>
            <w:r w:rsidRPr="009B7134">
              <w:rPr>
                <w:rFonts w:ascii="Times New Roman" w:hAnsi="Times New Roman" w:cs="Times New Roman"/>
              </w:rPr>
              <w:t>Қызметті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тұтынушыны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өтінішті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қарау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нәтижелері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хабардар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ету</w:t>
            </w:r>
            <w:proofErr w:type="spellEnd"/>
          </w:p>
        </w:tc>
        <w:tc>
          <w:tcPr>
            <w:tcW w:w="993" w:type="dxa"/>
          </w:tcPr>
          <w:p w14:paraId="6D16D314" w14:textId="66672B63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21</w:t>
            </w:r>
          </w:p>
        </w:tc>
      </w:tr>
      <w:tr w:rsidR="00A30F35" w:rsidRPr="009B7134" w14:paraId="7156D2C0" w14:textId="77777777" w:rsidTr="000C7D73">
        <w:tc>
          <w:tcPr>
            <w:tcW w:w="1555" w:type="dxa"/>
          </w:tcPr>
          <w:p w14:paraId="3D2A9EF6" w14:textId="3C51CD48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4.7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тарау</w:t>
            </w:r>
            <w:proofErr w:type="spellEnd"/>
          </w:p>
        </w:tc>
        <w:tc>
          <w:tcPr>
            <w:tcW w:w="7654" w:type="dxa"/>
          </w:tcPr>
          <w:p w14:paraId="27212407" w14:textId="1D05E7AC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proofErr w:type="spellStart"/>
            <w:r w:rsidRPr="009B7134">
              <w:rPr>
                <w:rFonts w:ascii="Times New Roman" w:hAnsi="Times New Roman" w:cs="Times New Roman"/>
              </w:rPr>
              <w:t>Қаржылық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қызметтерді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тұтынушылардың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өтініштерін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есепке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алу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993" w:type="dxa"/>
          </w:tcPr>
          <w:p w14:paraId="3D6FE028" w14:textId="1EF87432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21-22</w:t>
            </w:r>
          </w:p>
        </w:tc>
      </w:tr>
      <w:tr w:rsidR="00A30F35" w:rsidRPr="009B7134" w14:paraId="2057FB57" w14:textId="77777777" w:rsidTr="000C7D73">
        <w:tc>
          <w:tcPr>
            <w:tcW w:w="1555" w:type="dxa"/>
          </w:tcPr>
          <w:p w14:paraId="3373B817" w14:textId="78897C52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9B7134">
              <w:rPr>
                <w:rFonts w:ascii="Times New Roman" w:hAnsi="Times New Roman" w:cs="Times New Roman"/>
                <w:b/>
              </w:rPr>
              <w:t>5</w:t>
            </w:r>
            <w:r w:rsidRPr="009B7134">
              <w:rPr>
                <w:rFonts w:ascii="Times New Roman" w:hAnsi="Times New Roman" w:cs="Times New Roman"/>
                <w:b/>
                <w:lang w:val="kk-KZ"/>
              </w:rPr>
              <w:t>-бөлім</w:t>
            </w:r>
          </w:p>
        </w:tc>
        <w:tc>
          <w:tcPr>
            <w:tcW w:w="7654" w:type="dxa"/>
          </w:tcPr>
          <w:p w14:paraId="796A088B" w14:textId="2D34F8B2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МҚҰ мен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қаржылық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қызметтерді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тұтынушылардың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құқықтары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міндеттері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олардың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жауапкершілігі</w:t>
            </w:r>
            <w:proofErr w:type="spellEnd"/>
          </w:p>
        </w:tc>
        <w:tc>
          <w:tcPr>
            <w:tcW w:w="993" w:type="dxa"/>
          </w:tcPr>
          <w:p w14:paraId="73D6B38E" w14:textId="3C8E65FA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22-27</w:t>
            </w:r>
          </w:p>
        </w:tc>
      </w:tr>
      <w:tr w:rsidR="00A30F35" w:rsidRPr="009B7134" w14:paraId="1699C8B5" w14:textId="77777777" w:rsidTr="000C7D73">
        <w:tc>
          <w:tcPr>
            <w:tcW w:w="1555" w:type="dxa"/>
          </w:tcPr>
          <w:p w14:paraId="0DC045B4" w14:textId="2977016F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9B7134">
              <w:rPr>
                <w:rFonts w:ascii="Times New Roman" w:hAnsi="Times New Roman" w:cs="Times New Roman"/>
                <w:b/>
              </w:rPr>
              <w:t>6</w:t>
            </w:r>
            <w:r w:rsidRPr="009B7134">
              <w:rPr>
                <w:rFonts w:ascii="Times New Roman" w:hAnsi="Times New Roman" w:cs="Times New Roman"/>
                <w:b/>
                <w:lang w:val="kk-KZ"/>
              </w:rPr>
              <w:t>-бөлім</w:t>
            </w:r>
          </w:p>
        </w:tc>
        <w:tc>
          <w:tcPr>
            <w:tcW w:w="7654" w:type="dxa"/>
          </w:tcPr>
          <w:p w14:paraId="243ED41F" w14:textId="749374A0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proofErr w:type="spellStart"/>
            <w:r w:rsidRPr="009B7134">
              <w:rPr>
                <w:rFonts w:ascii="Times New Roman" w:hAnsi="Times New Roman" w:cs="Times New Roman"/>
              </w:rPr>
              <w:t>Микрокредиттер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беруге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байланысты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қаржылық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қызметтерді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ұсыну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шарттары</w:t>
            </w:r>
            <w:proofErr w:type="spellEnd"/>
          </w:p>
        </w:tc>
        <w:tc>
          <w:tcPr>
            <w:tcW w:w="993" w:type="dxa"/>
          </w:tcPr>
          <w:p w14:paraId="195C78EA" w14:textId="713C4E7C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9B7134">
              <w:rPr>
                <w:rFonts w:ascii="Times New Roman" w:hAnsi="Times New Roman" w:cs="Times New Roman"/>
                <w:bCs/>
              </w:rPr>
              <w:t>27-4</w:t>
            </w:r>
            <w:r w:rsidRPr="009B7134"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</w:tr>
      <w:tr w:rsidR="00A30F35" w:rsidRPr="009B7134" w14:paraId="44C1CD8F" w14:textId="77777777" w:rsidTr="000C7D73">
        <w:tc>
          <w:tcPr>
            <w:tcW w:w="1555" w:type="dxa"/>
          </w:tcPr>
          <w:p w14:paraId="493F6D28" w14:textId="366ADE30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>6.1</w:t>
            </w:r>
            <w:r w:rsidRPr="009B7134">
              <w:rPr>
                <w:rFonts w:ascii="Times New Roman" w:hAnsi="Times New Roman" w:cs="Times New Roman"/>
                <w:lang w:val="kk-KZ"/>
              </w:rPr>
              <w:t xml:space="preserve"> тарау</w:t>
            </w:r>
          </w:p>
        </w:tc>
        <w:tc>
          <w:tcPr>
            <w:tcW w:w="7654" w:type="dxa"/>
          </w:tcPr>
          <w:p w14:paraId="214B7F89" w14:textId="60F7FD56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proofErr w:type="spellStart"/>
            <w:r w:rsidRPr="009B7134">
              <w:rPr>
                <w:rFonts w:ascii="Times New Roman" w:hAnsi="Times New Roman" w:cs="Times New Roman"/>
              </w:rPr>
              <w:t>Микрокредиттер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кезеңдері</w:t>
            </w:r>
            <w:proofErr w:type="spellEnd"/>
          </w:p>
        </w:tc>
        <w:tc>
          <w:tcPr>
            <w:tcW w:w="993" w:type="dxa"/>
          </w:tcPr>
          <w:p w14:paraId="686862BD" w14:textId="78220ACD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27-28</w:t>
            </w:r>
          </w:p>
        </w:tc>
      </w:tr>
      <w:tr w:rsidR="00A30F35" w:rsidRPr="009B7134" w14:paraId="681135A0" w14:textId="77777777" w:rsidTr="000C7D73">
        <w:tc>
          <w:tcPr>
            <w:tcW w:w="1555" w:type="dxa"/>
          </w:tcPr>
          <w:p w14:paraId="41DCE0C7" w14:textId="202E4E7A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6.2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тарау</w:t>
            </w:r>
            <w:proofErr w:type="spellEnd"/>
          </w:p>
        </w:tc>
        <w:tc>
          <w:tcPr>
            <w:tcW w:w="7654" w:type="dxa"/>
          </w:tcPr>
          <w:p w14:paraId="51A816FF" w14:textId="4285D353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Микрокредит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беруге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өтініш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тәртібі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және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оны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қарау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тәртібі</w:t>
            </w:r>
            <w:proofErr w:type="spellEnd"/>
          </w:p>
        </w:tc>
        <w:tc>
          <w:tcPr>
            <w:tcW w:w="993" w:type="dxa"/>
          </w:tcPr>
          <w:p w14:paraId="38871346" w14:textId="4D055402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28-30</w:t>
            </w:r>
          </w:p>
        </w:tc>
      </w:tr>
      <w:tr w:rsidR="00A30F35" w:rsidRPr="009B7134" w14:paraId="3A9797AB" w14:textId="77777777" w:rsidTr="000C7D73">
        <w:tc>
          <w:tcPr>
            <w:tcW w:w="1555" w:type="dxa"/>
          </w:tcPr>
          <w:p w14:paraId="1B2EC7E1" w14:textId="67A43102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6.3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тарау</w:t>
            </w:r>
            <w:proofErr w:type="spellEnd"/>
          </w:p>
        </w:tc>
        <w:tc>
          <w:tcPr>
            <w:tcW w:w="7654" w:type="dxa"/>
          </w:tcPr>
          <w:p w14:paraId="6CB6C86B" w14:textId="29656E32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Микрокредит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беруден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бас тарту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үшін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негіздер</w:t>
            </w:r>
            <w:proofErr w:type="spellEnd"/>
          </w:p>
        </w:tc>
        <w:tc>
          <w:tcPr>
            <w:tcW w:w="993" w:type="dxa"/>
          </w:tcPr>
          <w:p w14:paraId="3B33AE3A" w14:textId="60749C2D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31</w:t>
            </w:r>
          </w:p>
        </w:tc>
      </w:tr>
      <w:tr w:rsidR="00A30F35" w:rsidRPr="009B7134" w14:paraId="51F71610" w14:textId="77777777" w:rsidTr="000C7D73">
        <w:tc>
          <w:tcPr>
            <w:tcW w:w="1555" w:type="dxa"/>
          </w:tcPr>
          <w:p w14:paraId="18E1C3D2" w14:textId="24151BEC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6.4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54" w:type="dxa"/>
          </w:tcPr>
          <w:p w14:paraId="28220B29" w14:textId="6A9F7670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Микрокредит беру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шарт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жасасу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тәртібі</w:t>
            </w:r>
            <w:proofErr w:type="spellEnd"/>
          </w:p>
        </w:tc>
        <w:tc>
          <w:tcPr>
            <w:tcW w:w="993" w:type="dxa"/>
          </w:tcPr>
          <w:p w14:paraId="3D12DC64" w14:textId="7498672D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31-33</w:t>
            </w:r>
          </w:p>
        </w:tc>
      </w:tr>
      <w:tr w:rsidR="00A30F35" w:rsidRPr="009B7134" w14:paraId="40A330D2" w14:textId="77777777" w:rsidTr="000C7D73">
        <w:tc>
          <w:tcPr>
            <w:tcW w:w="1555" w:type="dxa"/>
          </w:tcPr>
          <w:p w14:paraId="19EF8024" w14:textId="06985A9C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6.5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54" w:type="dxa"/>
          </w:tcPr>
          <w:p w14:paraId="1413A60B" w14:textId="5BD72C70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proofErr w:type="spellStart"/>
            <w:r w:rsidRPr="009B7134">
              <w:rPr>
                <w:rFonts w:ascii="Times New Roman" w:hAnsi="Times New Roman" w:cs="Times New Roman"/>
              </w:rPr>
              <w:t>Берілетін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микрокредиттер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сыйақының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жылдық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тиімді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мөлшерлемесін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есептеу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қағидалары</w:t>
            </w:r>
            <w:proofErr w:type="spellEnd"/>
          </w:p>
        </w:tc>
        <w:tc>
          <w:tcPr>
            <w:tcW w:w="993" w:type="dxa"/>
          </w:tcPr>
          <w:p w14:paraId="50D5B9FA" w14:textId="15BB1AB8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33-35</w:t>
            </w:r>
          </w:p>
        </w:tc>
      </w:tr>
      <w:tr w:rsidR="00A30F35" w:rsidRPr="009B7134" w14:paraId="40A83792" w14:textId="77777777" w:rsidTr="000C7D73">
        <w:tc>
          <w:tcPr>
            <w:tcW w:w="1555" w:type="dxa"/>
          </w:tcPr>
          <w:p w14:paraId="40708ADF" w14:textId="67890F2C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6.6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54" w:type="dxa"/>
          </w:tcPr>
          <w:p w14:paraId="388C6B0C" w14:textId="29D10204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proofErr w:type="spellStart"/>
            <w:r w:rsidRPr="009B7134">
              <w:rPr>
                <w:rFonts w:ascii="Times New Roman" w:hAnsi="Times New Roman" w:cs="Times New Roman"/>
              </w:rPr>
              <w:t>Микрокредиттер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беру</w:t>
            </w:r>
          </w:p>
        </w:tc>
        <w:tc>
          <w:tcPr>
            <w:tcW w:w="993" w:type="dxa"/>
          </w:tcPr>
          <w:p w14:paraId="7DF3839F" w14:textId="45FCB193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35</w:t>
            </w:r>
          </w:p>
        </w:tc>
      </w:tr>
      <w:tr w:rsidR="00A30F35" w:rsidRPr="009B7134" w14:paraId="25F5FBFC" w14:textId="77777777" w:rsidTr="000C7D73">
        <w:tc>
          <w:tcPr>
            <w:tcW w:w="1555" w:type="dxa"/>
          </w:tcPr>
          <w:p w14:paraId="57A51949" w14:textId="0BE258E3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6.7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тарау</w:t>
            </w:r>
            <w:proofErr w:type="spellEnd"/>
          </w:p>
        </w:tc>
        <w:tc>
          <w:tcPr>
            <w:tcW w:w="7654" w:type="dxa"/>
          </w:tcPr>
          <w:p w14:paraId="73C7F935" w14:textId="0E53F6EC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Мониторинг.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Шарт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талаптарының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орындалуын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бақылау</w:t>
            </w:r>
            <w:proofErr w:type="spellEnd"/>
          </w:p>
        </w:tc>
        <w:tc>
          <w:tcPr>
            <w:tcW w:w="993" w:type="dxa"/>
          </w:tcPr>
          <w:p w14:paraId="59B0687A" w14:textId="0A353F1B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35-37</w:t>
            </w:r>
          </w:p>
        </w:tc>
      </w:tr>
      <w:tr w:rsidR="00A30F35" w:rsidRPr="009B7134" w14:paraId="2522BB90" w14:textId="77777777" w:rsidTr="000C7D73">
        <w:tc>
          <w:tcPr>
            <w:tcW w:w="1555" w:type="dxa"/>
          </w:tcPr>
          <w:p w14:paraId="58B74A86" w14:textId="5F0C1E6E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6.8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тарау</w:t>
            </w:r>
            <w:proofErr w:type="spellEnd"/>
          </w:p>
        </w:tc>
        <w:tc>
          <w:tcPr>
            <w:tcW w:w="7654" w:type="dxa"/>
          </w:tcPr>
          <w:p w14:paraId="0AB2ED25" w14:textId="67305E8B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Микрокредит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берудің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қолданыстағы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талаптарына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өзгерістер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енгізу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және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шартты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бұзу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тәртібі</w:t>
            </w:r>
            <w:proofErr w:type="spellEnd"/>
          </w:p>
        </w:tc>
        <w:tc>
          <w:tcPr>
            <w:tcW w:w="993" w:type="dxa"/>
          </w:tcPr>
          <w:p w14:paraId="0D405E97" w14:textId="37C29519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37-38</w:t>
            </w:r>
          </w:p>
        </w:tc>
      </w:tr>
      <w:tr w:rsidR="00A30F35" w:rsidRPr="009B7134" w14:paraId="015B272B" w14:textId="77777777" w:rsidTr="00B92CAB">
        <w:tc>
          <w:tcPr>
            <w:tcW w:w="1555" w:type="dxa"/>
          </w:tcPr>
          <w:p w14:paraId="7740D7D7" w14:textId="316D13E8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6.9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тарау</w:t>
            </w:r>
            <w:proofErr w:type="spellEnd"/>
          </w:p>
        </w:tc>
        <w:tc>
          <w:tcPr>
            <w:tcW w:w="7654" w:type="dxa"/>
          </w:tcPr>
          <w:p w14:paraId="0DA55064" w14:textId="083EDB58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proofErr w:type="spellStart"/>
            <w:r w:rsidRPr="009B7134">
              <w:rPr>
                <w:rFonts w:ascii="Times New Roman" w:hAnsi="Times New Roman" w:cs="Times New Roman"/>
              </w:rPr>
              <w:t>Микрокредиттерді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өтеу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әдістері</w:t>
            </w:r>
            <w:proofErr w:type="spellEnd"/>
          </w:p>
        </w:tc>
        <w:tc>
          <w:tcPr>
            <w:tcW w:w="993" w:type="dxa"/>
          </w:tcPr>
          <w:p w14:paraId="1A09B46B" w14:textId="3EDEB2F4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38-39</w:t>
            </w:r>
          </w:p>
        </w:tc>
      </w:tr>
      <w:tr w:rsidR="00A30F35" w:rsidRPr="009B7134" w14:paraId="5243511F" w14:textId="77777777" w:rsidTr="00B92CAB">
        <w:tc>
          <w:tcPr>
            <w:tcW w:w="1555" w:type="dxa"/>
          </w:tcPr>
          <w:p w14:paraId="20FA5C3D" w14:textId="41622038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6.10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тарау</w:t>
            </w:r>
            <w:proofErr w:type="spellEnd"/>
          </w:p>
        </w:tc>
        <w:tc>
          <w:tcPr>
            <w:tcW w:w="7654" w:type="dxa"/>
          </w:tcPr>
          <w:p w14:paraId="3FB14BCE" w14:textId="1176EEA2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proofErr w:type="spellStart"/>
            <w:r w:rsidRPr="009B7134">
              <w:rPr>
                <w:rFonts w:ascii="Times New Roman" w:hAnsi="Times New Roman" w:cs="Times New Roman"/>
              </w:rPr>
              <w:t>Микрокредиттер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төлемдерді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енгізу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тәртібі</w:t>
            </w:r>
            <w:proofErr w:type="spellEnd"/>
          </w:p>
        </w:tc>
        <w:tc>
          <w:tcPr>
            <w:tcW w:w="993" w:type="dxa"/>
          </w:tcPr>
          <w:p w14:paraId="0FB5F34C" w14:textId="00841070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39-40</w:t>
            </w:r>
          </w:p>
        </w:tc>
      </w:tr>
      <w:tr w:rsidR="00A30F35" w:rsidRPr="009B7134" w14:paraId="473D6DD3" w14:textId="77777777" w:rsidTr="00B92CAB">
        <w:tc>
          <w:tcPr>
            <w:tcW w:w="1555" w:type="dxa"/>
          </w:tcPr>
          <w:p w14:paraId="7B8BFA09" w14:textId="3092FB76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6.11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тарау</w:t>
            </w:r>
            <w:proofErr w:type="spellEnd"/>
          </w:p>
        </w:tc>
        <w:tc>
          <w:tcPr>
            <w:tcW w:w="7654" w:type="dxa"/>
          </w:tcPr>
          <w:p w14:paraId="44041B10" w14:textId="0A705B8E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proofErr w:type="spellStart"/>
            <w:r w:rsidRPr="009B7134">
              <w:rPr>
                <w:rFonts w:ascii="Times New Roman" w:hAnsi="Times New Roman" w:cs="Times New Roman"/>
              </w:rPr>
              <w:t>Берілетін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микрокредиттер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сыйақы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төлеу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тәртібі</w:t>
            </w:r>
            <w:proofErr w:type="spellEnd"/>
          </w:p>
        </w:tc>
        <w:tc>
          <w:tcPr>
            <w:tcW w:w="993" w:type="dxa"/>
          </w:tcPr>
          <w:p w14:paraId="6C8F0EF3" w14:textId="65774B56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40</w:t>
            </w:r>
          </w:p>
        </w:tc>
      </w:tr>
      <w:tr w:rsidR="00A30F35" w:rsidRPr="009B7134" w14:paraId="7142D5A4" w14:textId="77777777" w:rsidTr="00B92CAB">
        <w:tc>
          <w:tcPr>
            <w:tcW w:w="1555" w:type="dxa"/>
          </w:tcPr>
          <w:p w14:paraId="1AAB00B6" w14:textId="7EC18734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6.12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тарау</w:t>
            </w:r>
            <w:proofErr w:type="spellEnd"/>
          </w:p>
        </w:tc>
        <w:tc>
          <w:tcPr>
            <w:tcW w:w="7654" w:type="dxa"/>
          </w:tcPr>
          <w:p w14:paraId="2D46FD6A" w14:textId="0ACDE7F9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proofErr w:type="spellStart"/>
            <w:r w:rsidRPr="009B7134">
              <w:rPr>
                <w:rFonts w:ascii="Times New Roman" w:hAnsi="Times New Roman" w:cs="Times New Roman"/>
              </w:rPr>
              <w:t>Микрокредиттер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жоспардан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тыс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төлемдерді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енгізу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тәртібі</w:t>
            </w:r>
            <w:proofErr w:type="spellEnd"/>
          </w:p>
        </w:tc>
        <w:tc>
          <w:tcPr>
            <w:tcW w:w="993" w:type="dxa"/>
          </w:tcPr>
          <w:p w14:paraId="1774A74C" w14:textId="2C921A5B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40-41</w:t>
            </w:r>
          </w:p>
        </w:tc>
      </w:tr>
      <w:tr w:rsidR="00A30F35" w:rsidRPr="009B7134" w14:paraId="01ED99DD" w14:textId="77777777" w:rsidTr="00B92CAB">
        <w:tc>
          <w:tcPr>
            <w:tcW w:w="1555" w:type="dxa"/>
          </w:tcPr>
          <w:p w14:paraId="2C0AD5E9" w14:textId="0DB0FB6D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6.13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тарау</w:t>
            </w:r>
            <w:proofErr w:type="spellEnd"/>
          </w:p>
        </w:tc>
        <w:tc>
          <w:tcPr>
            <w:tcW w:w="7654" w:type="dxa"/>
          </w:tcPr>
          <w:p w14:paraId="36BD23B0" w14:textId="411FD734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Микрокредит беру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шартты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жабу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тәртібі</w:t>
            </w:r>
            <w:proofErr w:type="spellEnd"/>
          </w:p>
        </w:tc>
        <w:tc>
          <w:tcPr>
            <w:tcW w:w="993" w:type="dxa"/>
          </w:tcPr>
          <w:p w14:paraId="110EDAD3" w14:textId="7C09DA84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41-42</w:t>
            </w:r>
          </w:p>
        </w:tc>
      </w:tr>
      <w:tr w:rsidR="00A30F35" w:rsidRPr="009B7134" w14:paraId="75ACE5F1" w14:textId="77777777" w:rsidTr="00B92CAB">
        <w:tc>
          <w:tcPr>
            <w:tcW w:w="1555" w:type="dxa"/>
          </w:tcPr>
          <w:p w14:paraId="13345229" w14:textId="4D78A47C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6.14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тарау</w:t>
            </w:r>
            <w:proofErr w:type="spellEnd"/>
          </w:p>
        </w:tc>
        <w:tc>
          <w:tcPr>
            <w:tcW w:w="7654" w:type="dxa"/>
          </w:tcPr>
          <w:p w14:paraId="59409C14" w14:textId="0E3CC04D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proofErr w:type="spellStart"/>
            <w:r w:rsidRPr="009B7134">
              <w:rPr>
                <w:rFonts w:ascii="Times New Roman" w:hAnsi="Times New Roman" w:cs="Times New Roman"/>
              </w:rPr>
              <w:t>Міндеттемелердің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орындалуын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қамтамасыз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ету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тәсіліне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қойылатын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талаптар</w:t>
            </w:r>
            <w:proofErr w:type="spellEnd"/>
          </w:p>
        </w:tc>
        <w:tc>
          <w:tcPr>
            <w:tcW w:w="993" w:type="dxa"/>
          </w:tcPr>
          <w:p w14:paraId="1EB08A0D" w14:textId="2110E268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42</w:t>
            </w:r>
          </w:p>
        </w:tc>
      </w:tr>
      <w:tr w:rsidR="00A30F35" w:rsidRPr="009B7134" w14:paraId="441E3287" w14:textId="77777777" w:rsidTr="00B92CAB">
        <w:tc>
          <w:tcPr>
            <w:tcW w:w="1555" w:type="dxa"/>
          </w:tcPr>
          <w:p w14:paraId="318B0E00" w14:textId="325E9235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6.15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тарау</w:t>
            </w:r>
            <w:proofErr w:type="spellEnd"/>
          </w:p>
        </w:tc>
        <w:tc>
          <w:tcPr>
            <w:tcW w:w="7654" w:type="dxa"/>
          </w:tcPr>
          <w:p w14:paraId="3EA4D697" w14:textId="51CF0912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proofErr w:type="spellStart"/>
            <w:r w:rsidRPr="009B7134">
              <w:rPr>
                <w:rFonts w:ascii="Times New Roman" w:hAnsi="Times New Roman" w:cs="Times New Roman"/>
              </w:rPr>
              <w:t>Кепіл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нысанасына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өндіріп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алу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рәсімдерін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қоса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алғанда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төлемге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қабілетсіз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Қарыз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алушымен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өзара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іс-қимыл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жасау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тәртібі</w:t>
            </w:r>
            <w:proofErr w:type="spellEnd"/>
          </w:p>
        </w:tc>
        <w:tc>
          <w:tcPr>
            <w:tcW w:w="993" w:type="dxa"/>
          </w:tcPr>
          <w:p w14:paraId="54C9285C" w14:textId="1FCA6B5A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42-44</w:t>
            </w:r>
          </w:p>
        </w:tc>
      </w:tr>
      <w:tr w:rsidR="00A30F35" w:rsidRPr="009B7134" w14:paraId="352F3044" w14:textId="77777777" w:rsidTr="00B92CAB">
        <w:tc>
          <w:tcPr>
            <w:tcW w:w="1555" w:type="dxa"/>
          </w:tcPr>
          <w:p w14:paraId="55854E77" w14:textId="5909BCC7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9B7134">
              <w:rPr>
                <w:rFonts w:ascii="Times New Roman" w:hAnsi="Times New Roman" w:cs="Times New Roman"/>
                <w:b/>
              </w:rPr>
              <w:t>7</w:t>
            </w:r>
            <w:r w:rsidRPr="009B7134">
              <w:rPr>
                <w:rFonts w:ascii="Times New Roman" w:hAnsi="Times New Roman" w:cs="Times New Roman"/>
                <w:b/>
                <w:lang w:val="kk-KZ"/>
              </w:rPr>
              <w:t>-бөлім</w:t>
            </w:r>
          </w:p>
        </w:tc>
        <w:tc>
          <w:tcPr>
            <w:tcW w:w="7654" w:type="dxa"/>
          </w:tcPr>
          <w:p w14:paraId="76201ADF" w14:textId="0D5CE9A7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</w:rPr>
            </w:pPr>
            <w:proofErr w:type="spellStart"/>
            <w:r w:rsidRPr="009B7134">
              <w:rPr>
                <w:rFonts w:ascii="Times New Roman" w:hAnsi="Times New Roman" w:cs="Times New Roman"/>
              </w:rPr>
              <w:t>Клиенттермен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жұмыс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тәртібі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ережелер</w:t>
            </w:r>
            <w:proofErr w:type="spellEnd"/>
          </w:p>
        </w:tc>
        <w:tc>
          <w:tcPr>
            <w:tcW w:w="993" w:type="dxa"/>
          </w:tcPr>
          <w:p w14:paraId="48B3CF94" w14:textId="33851EAF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45-49</w:t>
            </w:r>
          </w:p>
        </w:tc>
      </w:tr>
      <w:tr w:rsidR="00A30F35" w:rsidRPr="009B7134" w14:paraId="22A64B31" w14:textId="77777777" w:rsidTr="00B92CAB">
        <w:tc>
          <w:tcPr>
            <w:tcW w:w="1555" w:type="dxa"/>
          </w:tcPr>
          <w:p w14:paraId="6E5B6FD3" w14:textId="5983835A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7.1</w:t>
            </w:r>
            <w:r w:rsidRPr="009B7134">
              <w:rPr>
                <w:rFonts w:ascii="Times New Roman" w:hAnsi="Times New Roman" w:cs="Times New Roman"/>
                <w:bCs/>
                <w:lang w:val="kk-KZ"/>
              </w:rPr>
              <w:t xml:space="preserve"> тарау</w:t>
            </w:r>
            <w:r w:rsidRPr="009B713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7654" w:type="dxa"/>
          </w:tcPr>
          <w:p w14:paraId="44DDEAA9" w14:textId="7D8069F0" w:rsidR="00A30F35" w:rsidRPr="009B7134" w:rsidRDefault="00A30F35" w:rsidP="00A30F35">
            <w:pPr>
              <w:widowControl w:val="0"/>
              <w:tabs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right="167"/>
              <w:rPr>
                <w:rFonts w:ascii="Times New Roman" w:hAnsi="Times New Roman" w:cs="Times New Roman"/>
                <w:bCs/>
              </w:rPr>
            </w:pPr>
            <w:proofErr w:type="spellStart"/>
            <w:r w:rsidRPr="009B7134">
              <w:rPr>
                <w:rFonts w:ascii="Times New Roman" w:hAnsi="Times New Roman" w:cs="Times New Roman"/>
              </w:rPr>
              <w:t>Клиенттердің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құқықтары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мүдделерін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сақтау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саясаты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рәсімдері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Микрокредиттер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кезінде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микроқаржы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ұйымы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қызметкерлерінің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мінез-құлық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нормалары</w:t>
            </w:r>
            <w:proofErr w:type="spellEnd"/>
          </w:p>
        </w:tc>
        <w:tc>
          <w:tcPr>
            <w:tcW w:w="993" w:type="dxa"/>
          </w:tcPr>
          <w:p w14:paraId="10803CB9" w14:textId="14F6E1E4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45</w:t>
            </w:r>
          </w:p>
        </w:tc>
      </w:tr>
      <w:tr w:rsidR="00A30F35" w:rsidRPr="009B7134" w14:paraId="0566CAB7" w14:textId="77777777" w:rsidTr="00B92CAB">
        <w:tc>
          <w:tcPr>
            <w:tcW w:w="1555" w:type="dxa"/>
          </w:tcPr>
          <w:p w14:paraId="609F634D" w14:textId="5F9C3087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7.2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тарау</w:t>
            </w:r>
            <w:proofErr w:type="spellEnd"/>
          </w:p>
        </w:tc>
        <w:tc>
          <w:tcPr>
            <w:tcW w:w="7654" w:type="dxa"/>
          </w:tcPr>
          <w:p w14:paraId="5DB16C45" w14:textId="1A5D5F57" w:rsidR="00A30F35" w:rsidRPr="009B7134" w:rsidRDefault="00A30F35" w:rsidP="00A30F35">
            <w:pPr>
              <w:pStyle w:val="pj"/>
              <w:spacing w:line="240" w:lineRule="exact"/>
              <w:ind w:firstLine="0"/>
            </w:pPr>
            <w:proofErr w:type="spellStart"/>
            <w:r w:rsidRPr="009B7134">
              <w:t>Клиенттермен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тікелей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өзара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іс-қимыл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жасайтын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микроқаржы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ұйымы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қызметкерлерінің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біліктілігіне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қойылатын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талаптар</w:t>
            </w:r>
            <w:proofErr w:type="spellEnd"/>
          </w:p>
        </w:tc>
        <w:tc>
          <w:tcPr>
            <w:tcW w:w="993" w:type="dxa"/>
          </w:tcPr>
          <w:p w14:paraId="7A937119" w14:textId="5E4491C9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45</w:t>
            </w:r>
          </w:p>
        </w:tc>
      </w:tr>
      <w:tr w:rsidR="00A30F35" w:rsidRPr="009B7134" w14:paraId="66796AF3" w14:textId="77777777" w:rsidTr="00B92CAB">
        <w:tc>
          <w:tcPr>
            <w:tcW w:w="1555" w:type="dxa"/>
          </w:tcPr>
          <w:p w14:paraId="537B810E" w14:textId="115284F0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lastRenderedPageBreak/>
              <w:t xml:space="preserve">7.3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тарау</w:t>
            </w:r>
            <w:proofErr w:type="spellEnd"/>
          </w:p>
        </w:tc>
        <w:tc>
          <w:tcPr>
            <w:tcW w:w="7654" w:type="dxa"/>
          </w:tcPr>
          <w:p w14:paraId="4412E73A" w14:textId="4C2EB1AB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9B7134">
              <w:rPr>
                <w:rFonts w:ascii="Times New Roman" w:hAnsi="Times New Roman" w:cs="Times New Roman"/>
              </w:rPr>
              <w:t>Микрокредиттер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кезінде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жосықсыз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өңдеушілерді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сәйкестендіру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және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олардың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алдын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алу</w:t>
            </w:r>
            <w:proofErr w:type="spellEnd"/>
            <w:r w:rsidRPr="009B71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рәсімдері</w:t>
            </w:r>
            <w:proofErr w:type="spellEnd"/>
          </w:p>
        </w:tc>
        <w:tc>
          <w:tcPr>
            <w:tcW w:w="993" w:type="dxa"/>
          </w:tcPr>
          <w:p w14:paraId="243D808D" w14:textId="0799C170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45-47</w:t>
            </w:r>
          </w:p>
        </w:tc>
      </w:tr>
      <w:tr w:rsidR="00A30F35" w:rsidRPr="009B7134" w14:paraId="02F05681" w14:textId="77777777" w:rsidTr="00B92CAB">
        <w:tc>
          <w:tcPr>
            <w:tcW w:w="1555" w:type="dxa"/>
          </w:tcPr>
          <w:p w14:paraId="5B08E24A" w14:textId="58C3EE4C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</w:rPr>
              <w:t xml:space="preserve">7.4 </w:t>
            </w:r>
            <w:proofErr w:type="spellStart"/>
            <w:r w:rsidRPr="009B7134">
              <w:rPr>
                <w:rFonts w:ascii="Times New Roman" w:hAnsi="Times New Roman" w:cs="Times New Roman"/>
              </w:rPr>
              <w:t>тарау</w:t>
            </w:r>
            <w:proofErr w:type="spellEnd"/>
          </w:p>
        </w:tc>
        <w:tc>
          <w:tcPr>
            <w:tcW w:w="7654" w:type="dxa"/>
          </w:tcPr>
          <w:p w14:paraId="7EDE0DF1" w14:textId="04E80F05" w:rsidR="00A30F35" w:rsidRPr="009B7134" w:rsidRDefault="00A30F35" w:rsidP="00A30F35">
            <w:pPr>
              <w:pStyle w:val="pj"/>
              <w:spacing w:line="240" w:lineRule="exact"/>
              <w:ind w:firstLine="0"/>
            </w:pPr>
            <w:proofErr w:type="spellStart"/>
            <w:r w:rsidRPr="009B7134">
              <w:t>Өтініштер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бойынша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шешім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қабылдау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және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клиенттерге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келтірілген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залалды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өтеу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процесіне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қатысатын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лауазымды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тұлғалардың</w:t>
            </w:r>
            <w:proofErr w:type="spellEnd"/>
            <w:r w:rsidRPr="009B7134">
              <w:t xml:space="preserve">, </w:t>
            </w:r>
            <w:proofErr w:type="spellStart"/>
            <w:r w:rsidRPr="009B7134">
              <w:t>бөлімшелердің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және</w:t>
            </w:r>
            <w:proofErr w:type="spellEnd"/>
            <w:r w:rsidRPr="009B7134">
              <w:t xml:space="preserve"> МҚҰ </w:t>
            </w:r>
            <w:proofErr w:type="spellStart"/>
            <w:r w:rsidRPr="009B7134">
              <w:t>қызметкерлерінің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құрылымы</w:t>
            </w:r>
            <w:proofErr w:type="spellEnd"/>
            <w:r w:rsidRPr="009B7134">
              <w:t xml:space="preserve">, </w:t>
            </w:r>
            <w:proofErr w:type="spellStart"/>
            <w:r w:rsidRPr="009B7134">
              <w:t>міндеттері</w:t>
            </w:r>
            <w:proofErr w:type="spellEnd"/>
            <w:r w:rsidRPr="009B7134">
              <w:t xml:space="preserve">, </w:t>
            </w:r>
            <w:proofErr w:type="spellStart"/>
            <w:r w:rsidRPr="009B7134">
              <w:t>функциялары</w:t>
            </w:r>
            <w:proofErr w:type="spellEnd"/>
            <w:r w:rsidRPr="009B7134">
              <w:t xml:space="preserve"> мен </w:t>
            </w:r>
            <w:proofErr w:type="spellStart"/>
            <w:r w:rsidRPr="009B7134">
              <w:t>өкілеттіктері</w:t>
            </w:r>
            <w:proofErr w:type="spellEnd"/>
          </w:p>
        </w:tc>
        <w:tc>
          <w:tcPr>
            <w:tcW w:w="993" w:type="dxa"/>
          </w:tcPr>
          <w:p w14:paraId="27C9C752" w14:textId="309E8B01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47-49</w:t>
            </w:r>
          </w:p>
        </w:tc>
      </w:tr>
      <w:tr w:rsidR="00A30F35" w:rsidRPr="009B7134" w14:paraId="733339B5" w14:textId="77777777" w:rsidTr="000C7D73">
        <w:tc>
          <w:tcPr>
            <w:tcW w:w="1555" w:type="dxa"/>
          </w:tcPr>
          <w:p w14:paraId="4EE1A116" w14:textId="60D3FD6B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  <w:lang w:val="kk-KZ"/>
              </w:rPr>
            </w:pPr>
            <w:r w:rsidRPr="009B7134">
              <w:rPr>
                <w:rFonts w:ascii="Times New Roman" w:hAnsi="Times New Roman" w:cs="Times New Roman"/>
                <w:b/>
              </w:rPr>
              <w:t xml:space="preserve"> 8</w:t>
            </w:r>
            <w:r w:rsidRPr="009B7134">
              <w:rPr>
                <w:rFonts w:ascii="Times New Roman" w:hAnsi="Times New Roman" w:cs="Times New Roman"/>
                <w:b/>
                <w:lang w:val="kk-KZ"/>
              </w:rPr>
              <w:t>-тарау</w:t>
            </w:r>
          </w:p>
        </w:tc>
        <w:tc>
          <w:tcPr>
            <w:tcW w:w="7654" w:type="dxa"/>
          </w:tcPr>
          <w:p w14:paraId="40EDA946" w14:textId="6EB23BDF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Style w:val="s0"/>
                <w:lang w:val="kk-KZ"/>
              </w:rPr>
            </w:pPr>
            <w:r w:rsidRPr="009B7134">
              <w:rPr>
                <w:rFonts w:ascii="Times New Roman" w:hAnsi="Times New Roman" w:cs="Times New Roman"/>
                <w:lang w:val="kk-KZ"/>
              </w:rPr>
              <w:t xml:space="preserve">Мүгедектігі бар адамдарға және халықтың </w:t>
            </w:r>
            <w:r w:rsidR="00903AE5">
              <w:rPr>
                <w:rFonts w:ascii="Times New Roman" w:hAnsi="Times New Roman" w:cs="Times New Roman"/>
                <w:lang w:val="kk-KZ"/>
              </w:rPr>
              <w:t>жүріп-тұруы шектеулі</w:t>
            </w:r>
            <w:r w:rsidRPr="009B7134">
              <w:rPr>
                <w:rFonts w:ascii="Times New Roman" w:hAnsi="Times New Roman" w:cs="Times New Roman"/>
                <w:lang w:val="kk-KZ"/>
              </w:rPr>
              <w:t xml:space="preserve"> топтарына қызмет көрсету тәртібі. Сенім білдірілген адамның қатысуымен мүгедектігі бар адамдарға және халықтың </w:t>
            </w:r>
            <w:r w:rsidR="00903AE5">
              <w:rPr>
                <w:rFonts w:ascii="Times New Roman" w:hAnsi="Times New Roman" w:cs="Times New Roman"/>
                <w:lang w:val="kk-KZ"/>
              </w:rPr>
              <w:t>жүріп тұруы шектеулі</w:t>
            </w:r>
            <w:r w:rsidRPr="009B7134">
              <w:rPr>
                <w:rFonts w:ascii="Times New Roman" w:hAnsi="Times New Roman" w:cs="Times New Roman"/>
                <w:lang w:val="kk-KZ"/>
              </w:rPr>
              <w:t xml:space="preserve"> топтарына қызмет көрсету ерекшеліктері</w:t>
            </w:r>
          </w:p>
        </w:tc>
        <w:tc>
          <w:tcPr>
            <w:tcW w:w="993" w:type="dxa"/>
          </w:tcPr>
          <w:p w14:paraId="7883CBED" w14:textId="4D476A5F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49-57</w:t>
            </w:r>
          </w:p>
        </w:tc>
      </w:tr>
      <w:tr w:rsidR="00A30F35" w:rsidRPr="009B7134" w14:paraId="11FB1378" w14:textId="77777777" w:rsidTr="000C7D73">
        <w:tc>
          <w:tcPr>
            <w:tcW w:w="1555" w:type="dxa"/>
          </w:tcPr>
          <w:p w14:paraId="286AD17D" w14:textId="6023EDE8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9B7134">
              <w:rPr>
                <w:rFonts w:ascii="Times New Roman" w:hAnsi="Times New Roman" w:cs="Times New Roman"/>
                <w:b/>
              </w:rPr>
              <w:t>9</w:t>
            </w:r>
            <w:r w:rsidRPr="009B7134">
              <w:rPr>
                <w:rFonts w:ascii="Times New Roman" w:hAnsi="Times New Roman" w:cs="Times New Roman"/>
                <w:b/>
                <w:lang w:val="kk-KZ"/>
              </w:rPr>
              <w:t>-тарау</w:t>
            </w:r>
          </w:p>
        </w:tc>
        <w:tc>
          <w:tcPr>
            <w:tcW w:w="7654" w:type="dxa"/>
          </w:tcPr>
          <w:p w14:paraId="24F37DE8" w14:textId="22987AC1" w:rsidR="00A30F35" w:rsidRPr="009B7134" w:rsidRDefault="00A30F35" w:rsidP="00A30F35">
            <w:pPr>
              <w:pStyle w:val="pj"/>
              <w:spacing w:line="240" w:lineRule="exact"/>
              <w:ind w:firstLine="0"/>
              <w:rPr>
                <w:rStyle w:val="s0"/>
                <w:bCs/>
              </w:rPr>
            </w:pPr>
            <w:proofErr w:type="spellStart"/>
            <w:r w:rsidRPr="009B7134">
              <w:t>Қаржы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қызметтерін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тұтынушы</w:t>
            </w:r>
            <w:proofErr w:type="spellEnd"/>
            <w:r w:rsidRPr="009B7134">
              <w:t xml:space="preserve"> мен </w:t>
            </w:r>
            <w:proofErr w:type="spellStart"/>
            <w:r w:rsidRPr="009B7134">
              <w:t>ұйым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арасындағы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келіспеушіліктерді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реттеу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кезінде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қаржы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қызметтерін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тұтынушымен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және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микроқаржы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омбудсманымен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өзара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іс-қимыл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жасау</w:t>
            </w:r>
            <w:proofErr w:type="spellEnd"/>
            <w:r w:rsidRPr="009B7134">
              <w:t xml:space="preserve"> </w:t>
            </w:r>
            <w:proofErr w:type="spellStart"/>
            <w:r w:rsidRPr="009B7134">
              <w:t>тәртібі</w:t>
            </w:r>
            <w:proofErr w:type="spellEnd"/>
          </w:p>
        </w:tc>
        <w:tc>
          <w:tcPr>
            <w:tcW w:w="993" w:type="dxa"/>
          </w:tcPr>
          <w:p w14:paraId="2C31EA6D" w14:textId="47C8A384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57-59</w:t>
            </w:r>
          </w:p>
        </w:tc>
      </w:tr>
      <w:tr w:rsidR="00A30F35" w:rsidRPr="009B7134" w14:paraId="0FF473EB" w14:textId="77777777" w:rsidTr="000C7D73">
        <w:tc>
          <w:tcPr>
            <w:tcW w:w="1555" w:type="dxa"/>
          </w:tcPr>
          <w:p w14:paraId="79DAE462" w14:textId="251B4478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9B7134">
              <w:rPr>
                <w:rFonts w:ascii="Times New Roman" w:hAnsi="Times New Roman" w:cs="Times New Roman"/>
                <w:b/>
              </w:rPr>
              <w:t>10</w:t>
            </w:r>
            <w:r w:rsidRPr="009B7134">
              <w:rPr>
                <w:rFonts w:ascii="Times New Roman" w:hAnsi="Times New Roman" w:cs="Times New Roman"/>
                <w:b/>
                <w:lang w:val="kk-KZ"/>
              </w:rPr>
              <w:t>-тарау</w:t>
            </w:r>
          </w:p>
        </w:tc>
        <w:tc>
          <w:tcPr>
            <w:tcW w:w="7654" w:type="dxa"/>
          </w:tcPr>
          <w:p w14:paraId="5D787052" w14:textId="6AED8546" w:rsidR="00A30F35" w:rsidRPr="009B7134" w:rsidRDefault="00A30F35" w:rsidP="00A30F35">
            <w:pPr>
              <w:pStyle w:val="pj"/>
              <w:spacing w:line="240" w:lineRule="exact"/>
              <w:ind w:firstLine="0"/>
              <w:rPr>
                <w:rStyle w:val="s0"/>
              </w:rPr>
            </w:pPr>
            <w:proofErr w:type="spellStart"/>
            <w:r w:rsidRPr="009B7134">
              <w:t>Қорытынды</w:t>
            </w:r>
            <w:proofErr w:type="spellEnd"/>
            <w:r w:rsidRPr="009B7134">
              <w:t xml:space="preserve"> ережелер</w:t>
            </w:r>
          </w:p>
        </w:tc>
        <w:tc>
          <w:tcPr>
            <w:tcW w:w="993" w:type="dxa"/>
          </w:tcPr>
          <w:p w14:paraId="7079E934" w14:textId="7735D318" w:rsidR="00A30F35" w:rsidRPr="009B7134" w:rsidRDefault="00A30F35" w:rsidP="00A30F3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9B7134">
              <w:rPr>
                <w:rFonts w:ascii="Times New Roman" w:hAnsi="Times New Roman" w:cs="Times New Roman"/>
                <w:bCs/>
              </w:rPr>
              <w:t>60</w:t>
            </w:r>
          </w:p>
        </w:tc>
      </w:tr>
    </w:tbl>
    <w:p w14:paraId="279AAA25" w14:textId="77777777" w:rsidR="00493A4E" w:rsidRDefault="00493A4E" w:rsidP="00DA1C8D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Cs/>
        </w:rPr>
      </w:pPr>
    </w:p>
    <w:p w14:paraId="13953B02" w14:textId="77777777" w:rsidR="00A12619" w:rsidRDefault="00A12619" w:rsidP="00DA1C8D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Cs/>
        </w:rPr>
      </w:pPr>
    </w:p>
    <w:p w14:paraId="66B73285" w14:textId="77777777" w:rsidR="00A12619" w:rsidRDefault="00A12619" w:rsidP="00DA1C8D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Cs/>
        </w:rPr>
      </w:pPr>
    </w:p>
    <w:p w14:paraId="08B64B56" w14:textId="77777777" w:rsidR="00A12619" w:rsidRDefault="00A12619" w:rsidP="00DA1C8D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Cs/>
        </w:rPr>
      </w:pPr>
    </w:p>
    <w:p w14:paraId="1F1E3DB4" w14:textId="77777777" w:rsidR="00A12619" w:rsidRDefault="00A12619" w:rsidP="00DA1C8D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Cs/>
        </w:rPr>
      </w:pPr>
    </w:p>
    <w:p w14:paraId="21569247" w14:textId="77777777" w:rsidR="00A12619" w:rsidRDefault="00A12619" w:rsidP="00DA1C8D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Cs/>
        </w:rPr>
      </w:pPr>
    </w:p>
    <w:p w14:paraId="72D610D7" w14:textId="77777777" w:rsidR="00A12619" w:rsidRDefault="00A12619" w:rsidP="00DA1C8D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Cs/>
        </w:rPr>
      </w:pPr>
    </w:p>
    <w:p w14:paraId="55062D07" w14:textId="77777777" w:rsidR="00A12619" w:rsidRDefault="00A12619" w:rsidP="00DA1C8D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Cs/>
        </w:rPr>
      </w:pPr>
    </w:p>
    <w:p w14:paraId="65F66666" w14:textId="77777777" w:rsidR="00A12619" w:rsidRDefault="00A12619" w:rsidP="00DA1C8D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Cs/>
        </w:rPr>
      </w:pPr>
    </w:p>
    <w:p w14:paraId="3437675B" w14:textId="77777777" w:rsidR="00A12619" w:rsidRDefault="00A12619" w:rsidP="00DA1C8D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Cs/>
        </w:rPr>
      </w:pPr>
    </w:p>
    <w:p w14:paraId="1E76FA1F" w14:textId="77777777" w:rsidR="00A12619" w:rsidRDefault="00A12619" w:rsidP="00DA1C8D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Cs/>
        </w:rPr>
      </w:pPr>
    </w:p>
    <w:p w14:paraId="4E2BA7AE" w14:textId="77777777" w:rsidR="00A12619" w:rsidRDefault="00A12619" w:rsidP="00DA1C8D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Cs/>
        </w:rPr>
      </w:pPr>
    </w:p>
    <w:p w14:paraId="75FCF958" w14:textId="77777777" w:rsidR="00A12619" w:rsidRDefault="00A12619" w:rsidP="00DA1C8D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Cs/>
        </w:rPr>
      </w:pPr>
    </w:p>
    <w:p w14:paraId="4D98A963" w14:textId="77777777" w:rsidR="00A12619" w:rsidRDefault="00A12619" w:rsidP="00DA1C8D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Cs/>
        </w:rPr>
      </w:pPr>
    </w:p>
    <w:p w14:paraId="2E9F8E2B" w14:textId="77777777" w:rsidR="00A12619" w:rsidRDefault="00A12619" w:rsidP="00DA1C8D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Cs/>
        </w:rPr>
      </w:pPr>
    </w:p>
    <w:p w14:paraId="252C2B8D" w14:textId="77777777" w:rsidR="00A12619" w:rsidRDefault="00A12619" w:rsidP="00DA1C8D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Cs/>
        </w:rPr>
      </w:pPr>
    </w:p>
    <w:p w14:paraId="0660651C" w14:textId="77777777" w:rsidR="00A12619" w:rsidRDefault="00A12619" w:rsidP="00DA1C8D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Cs/>
        </w:rPr>
      </w:pPr>
    </w:p>
    <w:p w14:paraId="234A1972" w14:textId="4A92BE6B" w:rsidR="00A12619" w:rsidRDefault="00A12619" w:rsidP="00DA1C8D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Cs/>
        </w:rPr>
      </w:pPr>
    </w:p>
    <w:p w14:paraId="7A9FEA35" w14:textId="77777777" w:rsidR="009B7134" w:rsidRDefault="009B7134" w:rsidP="00DA1C8D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Cs/>
        </w:rPr>
      </w:pPr>
    </w:p>
    <w:p w14:paraId="76929CA3" w14:textId="614B7E3E" w:rsidR="00CF127F" w:rsidRPr="005B2F35" w:rsidRDefault="00122286" w:rsidP="00CC5924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/>
        </w:rPr>
      </w:pPr>
      <w:r w:rsidRPr="005B2F35">
        <w:rPr>
          <w:rFonts w:ascii="Times New Roman" w:hAnsi="Times New Roman" w:cs="Times New Roman"/>
          <w:b/>
        </w:rPr>
        <w:lastRenderedPageBreak/>
        <w:t>1</w:t>
      </w:r>
      <w:r w:rsidR="00A30F35">
        <w:rPr>
          <w:rFonts w:ascii="Times New Roman" w:hAnsi="Times New Roman" w:cs="Times New Roman"/>
          <w:b/>
          <w:lang w:val="kk-KZ"/>
        </w:rPr>
        <w:t>-бөлім</w:t>
      </w:r>
      <w:r w:rsidR="00CF127F" w:rsidRPr="005B2F35">
        <w:rPr>
          <w:rFonts w:ascii="Times New Roman" w:hAnsi="Times New Roman" w:cs="Times New Roman"/>
          <w:b/>
        </w:rPr>
        <w:t xml:space="preserve">. </w:t>
      </w:r>
      <w:r w:rsidR="00A30F35">
        <w:rPr>
          <w:rFonts w:ascii="Times New Roman" w:hAnsi="Times New Roman" w:cs="Times New Roman"/>
          <w:b/>
          <w:lang w:val="kk-KZ"/>
        </w:rPr>
        <w:t>Негізгі ережелер</w:t>
      </w:r>
    </w:p>
    <w:p w14:paraId="14924944" w14:textId="77777777" w:rsidR="00D1790D" w:rsidRPr="00D1790D" w:rsidRDefault="00D1790D" w:rsidP="00D1790D">
      <w:pPr>
        <w:widowControl w:val="0"/>
        <w:autoSpaceDE w:val="0"/>
        <w:autoSpaceDN w:val="0"/>
        <w:adjustRightInd w:val="0"/>
        <w:spacing w:after="240"/>
        <w:ind w:firstLine="284"/>
        <w:jc w:val="both"/>
        <w:rPr>
          <w:rFonts w:ascii="Times New Roman" w:hAnsi="Times New Roman" w:cs="Times New Roman"/>
        </w:rPr>
      </w:pPr>
      <w:r w:rsidRPr="00D1790D">
        <w:rPr>
          <w:rFonts w:ascii="Times New Roman" w:hAnsi="Times New Roman" w:cs="Times New Roman"/>
        </w:rPr>
        <w:t xml:space="preserve">1.1. Осы </w:t>
      </w:r>
      <w:proofErr w:type="spellStart"/>
      <w:r w:rsidRPr="00D1790D">
        <w:rPr>
          <w:rFonts w:ascii="Times New Roman" w:hAnsi="Times New Roman" w:cs="Times New Roman"/>
        </w:rPr>
        <w:t>Микрокредиттер</w:t>
      </w:r>
      <w:proofErr w:type="spellEnd"/>
      <w:r w:rsidRPr="00D1790D">
        <w:rPr>
          <w:rFonts w:ascii="Times New Roman" w:hAnsi="Times New Roman" w:cs="Times New Roman"/>
        </w:rPr>
        <w:t xml:space="preserve"> беру </w:t>
      </w:r>
      <w:proofErr w:type="spellStart"/>
      <w:r w:rsidRPr="00D1790D">
        <w:rPr>
          <w:rFonts w:ascii="Times New Roman" w:hAnsi="Times New Roman" w:cs="Times New Roman"/>
        </w:rPr>
        <w:t>қағидалары</w:t>
      </w:r>
      <w:proofErr w:type="spellEnd"/>
      <w:r w:rsidRPr="00D1790D">
        <w:rPr>
          <w:rFonts w:ascii="Times New Roman" w:hAnsi="Times New Roman" w:cs="Times New Roman"/>
        </w:rPr>
        <w:t xml:space="preserve"> (</w:t>
      </w:r>
      <w:proofErr w:type="spellStart"/>
      <w:r w:rsidRPr="00D1790D">
        <w:rPr>
          <w:rFonts w:ascii="Times New Roman" w:hAnsi="Times New Roman" w:cs="Times New Roman"/>
        </w:rPr>
        <w:t>бұдан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әрі</w:t>
      </w:r>
      <w:proofErr w:type="spellEnd"/>
      <w:r w:rsidRPr="00D1790D">
        <w:rPr>
          <w:rFonts w:ascii="Times New Roman" w:hAnsi="Times New Roman" w:cs="Times New Roman"/>
        </w:rPr>
        <w:t xml:space="preserve"> – </w:t>
      </w:r>
      <w:proofErr w:type="spellStart"/>
      <w:r w:rsidRPr="00D1790D">
        <w:rPr>
          <w:rFonts w:ascii="Times New Roman" w:hAnsi="Times New Roman" w:cs="Times New Roman"/>
        </w:rPr>
        <w:t>Қағидалар</w:t>
      </w:r>
      <w:proofErr w:type="spellEnd"/>
      <w:r w:rsidRPr="00D1790D">
        <w:rPr>
          <w:rFonts w:ascii="Times New Roman" w:hAnsi="Times New Roman" w:cs="Times New Roman"/>
        </w:rPr>
        <w:t xml:space="preserve">) </w:t>
      </w:r>
      <w:proofErr w:type="spellStart"/>
      <w:r w:rsidRPr="00D1790D">
        <w:rPr>
          <w:rFonts w:ascii="Times New Roman" w:hAnsi="Times New Roman" w:cs="Times New Roman"/>
        </w:rPr>
        <w:t>Қазақстан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Республикасының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нормативтік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құқықтық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актілеріне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оның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ішінде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бірақ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олармен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шектелмей</w:t>
      </w:r>
      <w:proofErr w:type="spellEnd"/>
      <w:r w:rsidRPr="00D1790D">
        <w:rPr>
          <w:rFonts w:ascii="Times New Roman" w:hAnsi="Times New Roman" w:cs="Times New Roman"/>
        </w:rPr>
        <w:t xml:space="preserve">: </w:t>
      </w:r>
      <w:proofErr w:type="spellStart"/>
      <w:r w:rsidRPr="00D1790D">
        <w:rPr>
          <w:rFonts w:ascii="Times New Roman" w:hAnsi="Times New Roman" w:cs="Times New Roman"/>
        </w:rPr>
        <w:t>Қазақстан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Республикасының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Азаматтық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кодексіне</w:t>
      </w:r>
      <w:proofErr w:type="spellEnd"/>
      <w:r w:rsidRPr="00D1790D">
        <w:rPr>
          <w:rFonts w:ascii="Times New Roman" w:hAnsi="Times New Roman" w:cs="Times New Roman"/>
        </w:rPr>
        <w:t>, «</w:t>
      </w:r>
      <w:proofErr w:type="spellStart"/>
      <w:r w:rsidRPr="00D1790D">
        <w:rPr>
          <w:rFonts w:ascii="Times New Roman" w:hAnsi="Times New Roman" w:cs="Times New Roman"/>
        </w:rPr>
        <w:t>Микроқаржылық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қызмет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туралы</w:t>
      </w:r>
      <w:proofErr w:type="spellEnd"/>
      <w:r w:rsidRPr="00D1790D">
        <w:rPr>
          <w:rFonts w:ascii="Times New Roman" w:hAnsi="Times New Roman" w:cs="Times New Roman"/>
        </w:rPr>
        <w:t xml:space="preserve">» </w:t>
      </w:r>
      <w:proofErr w:type="spellStart"/>
      <w:r w:rsidRPr="00D1790D">
        <w:rPr>
          <w:rFonts w:ascii="Times New Roman" w:hAnsi="Times New Roman" w:cs="Times New Roman"/>
        </w:rPr>
        <w:t>Қазақстан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Республикасының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Заңына</w:t>
      </w:r>
      <w:proofErr w:type="spellEnd"/>
      <w:r w:rsidRPr="00D1790D">
        <w:rPr>
          <w:rFonts w:ascii="Times New Roman" w:hAnsi="Times New Roman" w:cs="Times New Roman"/>
        </w:rPr>
        <w:t xml:space="preserve"> (</w:t>
      </w:r>
      <w:proofErr w:type="spellStart"/>
      <w:r w:rsidRPr="00D1790D">
        <w:rPr>
          <w:rFonts w:ascii="Times New Roman" w:hAnsi="Times New Roman" w:cs="Times New Roman"/>
        </w:rPr>
        <w:t>бұдан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әрі</w:t>
      </w:r>
      <w:proofErr w:type="spellEnd"/>
      <w:r w:rsidRPr="00D1790D">
        <w:rPr>
          <w:rFonts w:ascii="Times New Roman" w:hAnsi="Times New Roman" w:cs="Times New Roman"/>
        </w:rPr>
        <w:t xml:space="preserve"> – </w:t>
      </w:r>
      <w:proofErr w:type="spellStart"/>
      <w:r w:rsidRPr="00D1790D">
        <w:rPr>
          <w:rFonts w:ascii="Times New Roman" w:hAnsi="Times New Roman" w:cs="Times New Roman"/>
        </w:rPr>
        <w:t>Заң</w:t>
      </w:r>
      <w:proofErr w:type="spellEnd"/>
      <w:r w:rsidRPr="00D1790D">
        <w:rPr>
          <w:rFonts w:ascii="Times New Roman" w:hAnsi="Times New Roman" w:cs="Times New Roman"/>
        </w:rPr>
        <w:t xml:space="preserve">), </w:t>
      </w:r>
      <w:proofErr w:type="spellStart"/>
      <w:r w:rsidRPr="00D1790D">
        <w:rPr>
          <w:rFonts w:ascii="Times New Roman" w:hAnsi="Times New Roman" w:cs="Times New Roman"/>
        </w:rPr>
        <w:t>Қазақстан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Республикасы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Қаржы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нарығын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реттеу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және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дамыту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агенттігі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Басқармасының</w:t>
      </w:r>
      <w:proofErr w:type="spellEnd"/>
      <w:r w:rsidRPr="00D1790D">
        <w:rPr>
          <w:rFonts w:ascii="Times New Roman" w:hAnsi="Times New Roman" w:cs="Times New Roman"/>
        </w:rPr>
        <w:t xml:space="preserve"> 2026 </w:t>
      </w:r>
      <w:proofErr w:type="spellStart"/>
      <w:r w:rsidRPr="00D1790D">
        <w:rPr>
          <w:rFonts w:ascii="Times New Roman" w:hAnsi="Times New Roman" w:cs="Times New Roman"/>
        </w:rPr>
        <w:t>жылғы</w:t>
      </w:r>
      <w:proofErr w:type="spellEnd"/>
      <w:r w:rsidRPr="00D1790D">
        <w:rPr>
          <w:rFonts w:ascii="Times New Roman" w:hAnsi="Times New Roman" w:cs="Times New Roman"/>
        </w:rPr>
        <w:t xml:space="preserve"> 15 </w:t>
      </w:r>
      <w:proofErr w:type="spellStart"/>
      <w:r w:rsidRPr="00D1790D">
        <w:rPr>
          <w:rFonts w:ascii="Times New Roman" w:hAnsi="Times New Roman" w:cs="Times New Roman"/>
        </w:rPr>
        <w:t>мамырдағы</w:t>
      </w:r>
      <w:proofErr w:type="spellEnd"/>
      <w:r w:rsidRPr="00D1790D">
        <w:rPr>
          <w:rFonts w:ascii="Times New Roman" w:hAnsi="Times New Roman" w:cs="Times New Roman"/>
        </w:rPr>
        <w:t xml:space="preserve"> № 92 «</w:t>
      </w:r>
      <w:proofErr w:type="spellStart"/>
      <w:r w:rsidRPr="00D1790D">
        <w:rPr>
          <w:rFonts w:ascii="Times New Roman" w:hAnsi="Times New Roman" w:cs="Times New Roman"/>
        </w:rPr>
        <w:t>Микроқаржылық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қызметті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жүзеге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асыруға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қойылатын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талаптарды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бекіту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туралы</w:t>
      </w:r>
      <w:proofErr w:type="spellEnd"/>
      <w:r w:rsidRPr="00D1790D">
        <w:rPr>
          <w:rFonts w:ascii="Times New Roman" w:hAnsi="Times New Roman" w:cs="Times New Roman"/>
        </w:rPr>
        <w:t xml:space="preserve">» </w:t>
      </w:r>
      <w:proofErr w:type="spellStart"/>
      <w:r w:rsidRPr="00D1790D">
        <w:rPr>
          <w:rFonts w:ascii="Times New Roman" w:hAnsi="Times New Roman" w:cs="Times New Roman"/>
        </w:rPr>
        <w:t>қаулысына</w:t>
      </w:r>
      <w:proofErr w:type="spellEnd"/>
      <w:r w:rsidRPr="00D1790D">
        <w:rPr>
          <w:rFonts w:ascii="Times New Roman" w:hAnsi="Times New Roman" w:cs="Times New Roman"/>
        </w:rPr>
        <w:t xml:space="preserve"> (</w:t>
      </w:r>
      <w:proofErr w:type="spellStart"/>
      <w:r w:rsidRPr="00D1790D">
        <w:rPr>
          <w:rFonts w:ascii="Times New Roman" w:hAnsi="Times New Roman" w:cs="Times New Roman"/>
        </w:rPr>
        <w:t>бұдан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әрі</w:t>
      </w:r>
      <w:proofErr w:type="spellEnd"/>
      <w:r w:rsidRPr="00D1790D">
        <w:rPr>
          <w:rFonts w:ascii="Times New Roman" w:hAnsi="Times New Roman" w:cs="Times New Roman"/>
        </w:rPr>
        <w:t xml:space="preserve"> – </w:t>
      </w:r>
      <w:proofErr w:type="spellStart"/>
      <w:r w:rsidRPr="00D1790D">
        <w:rPr>
          <w:rFonts w:ascii="Times New Roman" w:hAnsi="Times New Roman" w:cs="Times New Roman"/>
        </w:rPr>
        <w:t>Талаптар</w:t>
      </w:r>
      <w:proofErr w:type="spellEnd"/>
      <w:r w:rsidRPr="00D1790D">
        <w:rPr>
          <w:rFonts w:ascii="Times New Roman" w:hAnsi="Times New Roman" w:cs="Times New Roman"/>
        </w:rPr>
        <w:t xml:space="preserve">), Алматы </w:t>
      </w:r>
      <w:proofErr w:type="spellStart"/>
      <w:r w:rsidRPr="00D1790D">
        <w:rPr>
          <w:rFonts w:ascii="Times New Roman" w:hAnsi="Times New Roman" w:cs="Times New Roman"/>
        </w:rPr>
        <w:t>қаласы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мәслихатының</w:t>
      </w:r>
      <w:proofErr w:type="spellEnd"/>
      <w:r w:rsidRPr="00D1790D">
        <w:rPr>
          <w:rFonts w:ascii="Times New Roman" w:hAnsi="Times New Roman" w:cs="Times New Roman"/>
        </w:rPr>
        <w:t xml:space="preserve"> 2026 </w:t>
      </w:r>
      <w:proofErr w:type="spellStart"/>
      <w:r w:rsidRPr="00D1790D">
        <w:rPr>
          <w:rFonts w:ascii="Times New Roman" w:hAnsi="Times New Roman" w:cs="Times New Roman"/>
        </w:rPr>
        <w:t>жылғы</w:t>
      </w:r>
      <w:proofErr w:type="spellEnd"/>
      <w:r w:rsidRPr="00D1790D">
        <w:rPr>
          <w:rFonts w:ascii="Times New Roman" w:hAnsi="Times New Roman" w:cs="Times New Roman"/>
        </w:rPr>
        <w:t xml:space="preserve"> 18 </w:t>
      </w:r>
      <w:proofErr w:type="spellStart"/>
      <w:r w:rsidRPr="00D1790D">
        <w:rPr>
          <w:rFonts w:ascii="Times New Roman" w:hAnsi="Times New Roman" w:cs="Times New Roman"/>
        </w:rPr>
        <w:t>ақпандағы</w:t>
      </w:r>
      <w:proofErr w:type="spellEnd"/>
      <w:r w:rsidRPr="00D1790D">
        <w:rPr>
          <w:rFonts w:ascii="Times New Roman" w:hAnsi="Times New Roman" w:cs="Times New Roman"/>
        </w:rPr>
        <w:t xml:space="preserve"> № 287 </w:t>
      </w:r>
      <w:proofErr w:type="spellStart"/>
      <w:r w:rsidRPr="00D1790D">
        <w:rPr>
          <w:rFonts w:ascii="Times New Roman" w:hAnsi="Times New Roman" w:cs="Times New Roman"/>
        </w:rPr>
        <w:t>шешімімен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бекітілген</w:t>
      </w:r>
      <w:proofErr w:type="spellEnd"/>
      <w:r w:rsidRPr="00D1790D">
        <w:rPr>
          <w:rFonts w:ascii="Times New Roman" w:hAnsi="Times New Roman" w:cs="Times New Roman"/>
        </w:rPr>
        <w:t xml:space="preserve"> «</w:t>
      </w:r>
      <w:proofErr w:type="spellStart"/>
      <w:r w:rsidRPr="00D1790D">
        <w:rPr>
          <w:rFonts w:ascii="Times New Roman" w:hAnsi="Times New Roman" w:cs="Times New Roman"/>
        </w:rPr>
        <w:t>Almaty</w:t>
      </w:r>
      <w:proofErr w:type="spellEnd"/>
      <w:r w:rsidRPr="00D1790D">
        <w:rPr>
          <w:rFonts w:ascii="Times New Roman" w:hAnsi="Times New Roman" w:cs="Times New Roman"/>
        </w:rPr>
        <w:t xml:space="preserve"> Business – 2030» </w:t>
      </w:r>
      <w:proofErr w:type="spellStart"/>
      <w:r w:rsidRPr="00D1790D">
        <w:rPr>
          <w:rFonts w:ascii="Times New Roman" w:hAnsi="Times New Roman" w:cs="Times New Roman"/>
        </w:rPr>
        <w:t>кәсіпкерлікті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дамытудың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өңірлік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бағдарламасына</w:t>
      </w:r>
      <w:proofErr w:type="spellEnd"/>
      <w:r w:rsidRPr="00D1790D">
        <w:rPr>
          <w:rFonts w:ascii="Times New Roman" w:hAnsi="Times New Roman" w:cs="Times New Roman"/>
        </w:rPr>
        <w:t xml:space="preserve"> (</w:t>
      </w:r>
      <w:proofErr w:type="spellStart"/>
      <w:r w:rsidRPr="00D1790D">
        <w:rPr>
          <w:rFonts w:ascii="Times New Roman" w:hAnsi="Times New Roman" w:cs="Times New Roman"/>
        </w:rPr>
        <w:t>бұдан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әрі</w:t>
      </w:r>
      <w:proofErr w:type="spellEnd"/>
      <w:r w:rsidRPr="00D1790D">
        <w:rPr>
          <w:rFonts w:ascii="Times New Roman" w:hAnsi="Times New Roman" w:cs="Times New Roman"/>
        </w:rPr>
        <w:t xml:space="preserve"> – </w:t>
      </w:r>
      <w:proofErr w:type="spellStart"/>
      <w:r w:rsidRPr="00D1790D">
        <w:rPr>
          <w:rFonts w:ascii="Times New Roman" w:hAnsi="Times New Roman" w:cs="Times New Roman"/>
        </w:rPr>
        <w:t>Бағдарлама</w:t>
      </w:r>
      <w:proofErr w:type="spellEnd"/>
      <w:r w:rsidRPr="00D1790D">
        <w:rPr>
          <w:rFonts w:ascii="Times New Roman" w:hAnsi="Times New Roman" w:cs="Times New Roman"/>
        </w:rPr>
        <w:t>), «</w:t>
      </w:r>
      <w:proofErr w:type="spellStart"/>
      <w:r w:rsidRPr="00D1790D">
        <w:rPr>
          <w:rFonts w:ascii="Times New Roman" w:hAnsi="Times New Roman" w:cs="Times New Roman"/>
        </w:rPr>
        <w:t>Almaty</w:t>
      </w:r>
      <w:proofErr w:type="spellEnd"/>
      <w:r w:rsidRPr="00D1790D">
        <w:rPr>
          <w:rFonts w:ascii="Times New Roman" w:hAnsi="Times New Roman" w:cs="Times New Roman"/>
        </w:rPr>
        <w:t xml:space="preserve">» </w:t>
      </w:r>
      <w:proofErr w:type="spellStart"/>
      <w:r w:rsidRPr="00D1790D">
        <w:rPr>
          <w:rFonts w:ascii="Times New Roman" w:hAnsi="Times New Roman" w:cs="Times New Roman"/>
        </w:rPr>
        <w:t>микроқаржы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ұйымы</w:t>
      </w:r>
      <w:proofErr w:type="spellEnd"/>
      <w:r w:rsidRPr="00D1790D">
        <w:rPr>
          <w:rFonts w:ascii="Times New Roman" w:hAnsi="Times New Roman" w:cs="Times New Roman"/>
        </w:rPr>
        <w:t xml:space="preserve">» </w:t>
      </w:r>
      <w:proofErr w:type="spellStart"/>
      <w:r w:rsidRPr="00D1790D">
        <w:rPr>
          <w:rFonts w:ascii="Times New Roman" w:hAnsi="Times New Roman" w:cs="Times New Roman"/>
        </w:rPr>
        <w:t>жауапкершілігі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шектеулі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серіктестігінің</w:t>
      </w:r>
      <w:proofErr w:type="spellEnd"/>
      <w:r w:rsidRPr="00D1790D">
        <w:rPr>
          <w:rFonts w:ascii="Times New Roman" w:hAnsi="Times New Roman" w:cs="Times New Roman"/>
        </w:rPr>
        <w:t xml:space="preserve"> (</w:t>
      </w:r>
      <w:proofErr w:type="spellStart"/>
      <w:r w:rsidRPr="00D1790D">
        <w:rPr>
          <w:rFonts w:ascii="Times New Roman" w:hAnsi="Times New Roman" w:cs="Times New Roman"/>
        </w:rPr>
        <w:t>бұдан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әрі</w:t>
      </w:r>
      <w:proofErr w:type="spellEnd"/>
      <w:r w:rsidRPr="00D1790D">
        <w:rPr>
          <w:rFonts w:ascii="Times New Roman" w:hAnsi="Times New Roman" w:cs="Times New Roman"/>
        </w:rPr>
        <w:t xml:space="preserve"> – МҚҰ) </w:t>
      </w:r>
      <w:proofErr w:type="spellStart"/>
      <w:r w:rsidRPr="00D1790D">
        <w:rPr>
          <w:rFonts w:ascii="Times New Roman" w:hAnsi="Times New Roman" w:cs="Times New Roman"/>
        </w:rPr>
        <w:t>ішкі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құжаттарына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сәйкес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әзірленді</w:t>
      </w:r>
      <w:proofErr w:type="spellEnd"/>
      <w:r w:rsidRPr="00D1790D">
        <w:rPr>
          <w:rFonts w:ascii="Times New Roman" w:hAnsi="Times New Roman" w:cs="Times New Roman"/>
        </w:rPr>
        <w:t>.</w:t>
      </w:r>
    </w:p>
    <w:p w14:paraId="74A9AAA4" w14:textId="77777777" w:rsidR="00D1790D" w:rsidRPr="00D1790D" w:rsidRDefault="00D1790D" w:rsidP="00D1790D">
      <w:pPr>
        <w:widowControl w:val="0"/>
        <w:autoSpaceDE w:val="0"/>
        <w:autoSpaceDN w:val="0"/>
        <w:adjustRightInd w:val="0"/>
        <w:spacing w:after="240"/>
        <w:ind w:firstLine="284"/>
        <w:jc w:val="both"/>
        <w:rPr>
          <w:rFonts w:ascii="Times New Roman" w:hAnsi="Times New Roman" w:cs="Times New Roman"/>
        </w:rPr>
      </w:pPr>
      <w:r w:rsidRPr="00D1790D">
        <w:rPr>
          <w:rFonts w:ascii="Times New Roman" w:hAnsi="Times New Roman" w:cs="Times New Roman"/>
        </w:rPr>
        <w:t xml:space="preserve">1.2. Осы </w:t>
      </w:r>
      <w:proofErr w:type="spellStart"/>
      <w:r w:rsidRPr="00D1790D">
        <w:rPr>
          <w:rFonts w:ascii="Times New Roman" w:hAnsi="Times New Roman" w:cs="Times New Roman"/>
        </w:rPr>
        <w:t>Қағидалар</w:t>
      </w:r>
      <w:proofErr w:type="spellEnd"/>
      <w:r w:rsidRPr="00D1790D">
        <w:rPr>
          <w:rFonts w:ascii="Times New Roman" w:hAnsi="Times New Roman" w:cs="Times New Roman"/>
        </w:rPr>
        <w:t xml:space="preserve"> МҚҰ-</w:t>
      </w:r>
      <w:proofErr w:type="spellStart"/>
      <w:r w:rsidRPr="00D1790D">
        <w:rPr>
          <w:rFonts w:ascii="Times New Roman" w:hAnsi="Times New Roman" w:cs="Times New Roman"/>
        </w:rPr>
        <w:t>ның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микрокредиттер</w:t>
      </w:r>
      <w:proofErr w:type="spellEnd"/>
      <w:r w:rsidRPr="00D1790D">
        <w:rPr>
          <w:rFonts w:ascii="Times New Roman" w:hAnsi="Times New Roman" w:cs="Times New Roman"/>
        </w:rPr>
        <w:t xml:space="preserve"> беру </w:t>
      </w:r>
      <w:proofErr w:type="spellStart"/>
      <w:r w:rsidRPr="00D1790D">
        <w:rPr>
          <w:rFonts w:ascii="Times New Roman" w:hAnsi="Times New Roman" w:cs="Times New Roman"/>
        </w:rPr>
        <w:t>жөніндегі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операцияларын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жүргізу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тәртібін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сондай-ақ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микрокредиттер</w:t>
      </w:r>
      <w:proofErr w:type="spellEnd"/>
      <w:r w:rsidRPr="00D1790D">
        <w:rPr>
          <w:rFonts w:ascii="Times New Roman" w:hAnsi="Times New Roman" w:cs="Times New Roman"/>
        </w:rPr>
        <w:t xml:space="preserve"> беру </w:t>
      </w:r>
      <w:proofErr w:type="spellStart"/>
      <w:r w:rsidRPr="00D1790D">
        <w:rPr>
          <w:rFonts w:ascii="Times New Roman" w:hAnsi="Times New Roman" w:cs="Times New Roman"/>
        </w:rPr>
        <w:t>процесінде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туындайтын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ақпаратты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ашу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және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Клиенттердің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өтініштерін</w:t>
      </w:r>
      <w:proofErr w:type="spellEnd"/>
      <w:r w:rsidRPr="00D1790D">
        <w:rPr>
          <w:rFonts w:ascii="Times New Roman" w:hAnsi="Times New Roman" w:cs="Times New Roman"/>
        </w:rPr>
        <w:t xml:space="preserve"> МҚҰ-</w:t>
      </w:r>
      <w:proofErr w:type="spellStart"/>
      <w:r w:rsidRPr="00D1790D">
        <w:rPr>
          <w:rFonts w:ascii="Times New Roman" w:hAnsi="Times New Roman" w:cs="Times New Roman"/>
        </w:rPr>
        <w:t>ның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қарау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қағидаларын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регламенттеу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мақсатында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әзірленді</w:t>
      </w:r>
      <w:proofErr w:type="spellEnd"/>
      <w:r w:rsidRPr="00D1790D">
        <w:rPr>
          <w:rFonts w:ascii="Times New Roman" w:hAnsi="Times New Roman" w:cs="Times New Roman"/>
        </w:rPr>
        <w:t>.</w:t>
      </w:r>
    </w:p>
    <w:p w14:paraId="551CC6DA" w14:textId="020F0D76" w:rsidR="004066F1" w:rsidRPr="005B2F35" w:rsidRDefault="00D1790D" w:rsidP="00D1790D">
      <w:pPr>
        <w:widowControl w:val="0"/>
        <w:autoSpaceDE w:val="0"/>
        <w:autoSpaceDN w:val="0"/>
        <w:adjustRightInd w:val="0"/>
        <w:spacing w:after="240"/>
        <w:ind w:firstLine="284"/>
        <w:jc w:val="both"/>
        <w:rPr>
          <w:rFonts w:ascii="Times New Roman" w:hAnsi="Times New Roman" w:cs="Times New Roman"/>
          <w:bCs/>
        </w:rPr>
      </w:pPr>
      <w:r w:rsidRPr="00D1790D">
        <w:rPr>
          <w:rFonts w:ascii="Times New Roman" w:hAnsi="Times New Roman" w:cs="Times New Roman"/>
        </w:rPr>
        <w:t xml:space="preserve">1.3. Осы </w:t>
      </w:r>
      <w:proofErr w:type="spellStart"/>
      <w:r w:rsidRPr="00D1790D">
        <w:rPr>
          <w:rFonts w:ascii="Times New Roman" w:hAnsi="Times New Roman" w:cs="Times New Roman"/>
        </w:rPr>
        <w:t>Қағидалар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ашық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ақпарат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болып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табылады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және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коммерциялық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құпияның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немесе</w:t>
      </w:r>
      <w:proofErr w:type="spellEnd"/>
      <w:r w:rsidRPr="00D1790D">
        <w:rPr>
          <w:rFonts w:ascii="Times New Roman" w:hAnsi="Times New Roman" w:cs="Times New Roman"/>
        </w:rPr>
        <w:t xml:space="preserve"> микрокредит беру </w:t>
      </w:r>
      <w:proofErr w:type="spellStart"/>
      <w:r w:rsidRPr="00D1790D">
        <w:rPr>
          <w:rFonts w:ascii="Times New Roman" w:hAnsi="Times New Roman" w:cs="Times New Roman"/>
        </w:rPr>
        <w:t>құпиясының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нысанасы</w:t>
      </w:r>
      <w:proofErr w:type="spellEnd"/>
      <w:r w:rsidRPr="00D1790D">
        <w:rPr>
          <w:rFonts w:ascii="Times New Roman" w:hAnsi="Times New Roman" w:cs="Times New Roman"/>
        </w:rPr>
        <w:t xml:space="preserve"> бола </w:t>
      </w:r>
      <w:proofErr w:type="spellStart"/>
      <w:r w:rsidRPr="00D1790D">
        <w:rPr>
          <w:rFonts w:ascii="Times New Roman" w:hAnsi="Times New Roman" w:cs="Times New Roman"/>
        </w:rPr>
        <w:t>алмайды</w:t>
      </w:r>
      <w:proofErr w:type="spellEnd"/>
      <w:r w:rsidRPr="00D1790D">
        <w:rPr>
          <w:rFonts w:ascii="Times New Roman" w:hAnsi="Times New Roman" w:cs="Times New Roman"/>
        </w:rPr>
        <w:t xml:space="preserve">. </w:t>
      </w:r>
      <w:proofErr w:type="spellStart"/>
      <w:r w:rsidRPr="00D1790D">
        <w:rPr>
          <w:rFonts w:ascii="Times New Roman" w:hAnsi="Times New Roman" w:cs="Times New Roman"/>
        </w:rPr>
        <w:t>Қағидалар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әдеби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тіл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нормалары</w:t>
      </w:r>
      <w:proofErr w:type="spellEnd"/>
      <w:r w:rsidRPr="00D1790D">
        <w:rPr>
          <w:rFonts w:ascii="Times New Roman" w:hAnsi="Times New Roman" w:cs="Times New Roman"/>
        </w:rPr>
        <w:t xml:space="preserve"> мен </w:t>
      </w:r>
      <w:proofErr w:type="spellStart"/>
      <w:r w:rsidRPr="00D1790D">
        <w:rPr>
          <w:rFonts w:ascii="Times New Roman" w:hAnsi="Times New Roman" w:cs="Times New Roman"/>
        </w:rPr>
        <w:t>заң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терминологиясы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сақтала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отырып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қолданылатын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терминдердің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түсіндірмесімен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баяндалады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олардың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ережелері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нақты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әрі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әртүрлі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түсіндіруге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жол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бермейтін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мағынаны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қамтиды</w:t>
      </w:r>
      <w:proofErr w:type="spellEnd"/>
      <w:r w:rsidRPr="00D1790D">
        <w:rPr>
          <w:rFonts w:ascii="Times New Roman" w:hAnsi="Times New Roman" w:cs="Times New Roman"/>
        </w:rPr>
        <w:t xml:space="preserve">. МҚҰ </w:t>
      </w:r>
      <w:proofErr w:type="spellStart"/>
      <w:r w:rsidRPr="00D1790D">
        <w:rPr>
          <w:rFonts w:ascii="Times New Roman" w:hAnsi="Times New Roman" w:cs="Times New Roman"/>
        </w:rPr>
        <w:t>Клиенттің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алғашқы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талабы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бойынша</w:t>
      </w:r>
      <w:proofErr w:type="spellEnd"/>
      <w:r w:rsidRPr="00D1790D">
        <w:rPr>
          <w:rFonts w:ascii="Times New Roman" w:hAnsi="Times New Roman" w:cs="Times New Roman"/>
        </w:rPr>
        <w:t xml:space="preserve"> осы </w:t>
      </w:r>
      <w:proofErr w:type="spellStart"/>
      <w:r w:rsidRPr="00D1790D">
        <w:rPr>
          <w:rFonts w:ascii="Times New Roman" w:hAnsi="Times New Roman" w:cs="Times New Roman"/>
        </w:rPr>
        <w:t>Қағидаларды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танысу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үшін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ұсынуға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міндетті</w:t>
      </w:r>
      <w:proofErr w:type="spellEnd"/>
      <w:r w:rsidRPr="00D1790D">
        <w:rPr>
          <w:rFonts w:ascii="Times New Roman" w:hAnsi="Times New Roman" w:cs="Times New Roman"/>
        </w:rPr>
        <w:t xml:space="preserve">. </w:t>
      </w:r>
      <w:proofErr w:type="spellStart"/>
      <w:r w:rsidRPr="00D1790D">
        <w:rPr>
          <w:rFonts w:ascii="Times New Roman" w:hAnsi="Times New Roman" w:cs="Times New Roman"/>
        </w:rPr>
        <w:t>Бекітілген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Қағидалардың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көшірмесі</w:t>
      </w:r>
      <w:proofErr w:type="spellEnd"/>
      <w:r w:rsidRPr="00D1790D">
        <w:rPr>
          <w:rFonts w:ascii="Times New Roman" w:hAnsi="Times New Roman" w:cs="Times New Roman"/>
        </w:rPr>
        <w:t xml:space="preserve"> МҚҰ </w:t>
      </w:r>
      <w:proofErr w:type="spellStart"/>
      <w:r w:rsidRPr="00D1790D">
        <w:rPr>
          <w:rFonts w:ascii="Times New Roman" w:hAnsi="Times New Roman" w:cs="Times New Roman"/>
        </w:rPr>
        <w:t>Клиенттерінің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қарап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шығуы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және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танысуы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үшін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қолжетімді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жерде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сондай-ақ</w:t>
      </w:r>
      <w:proofErr w:type="spellEnd"/>
      <w:r w:rsidRPr="00D1790D">
        <w:rPr>
          <w:rFonts w:ascii="Times New Roman" w:hAnsi="Times New Roman" w:cs="Times New Roman"/>
        </w:rPr>
        <w:t xml:space="preserve"> МҚҰ-</w:t>
      </w:r>
      <w:proofErr w:type="spellStart"/>
      <w:r w:rsidRPr="00D1790D">
        <w:rPr>
          <w:rFonts w:ascii="Times New Roman" w:hAnsi="Times New Roman" w:cs="Times New Roman"/>
        </w:rPr>
        <w:t>ның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жеке</w:t>
      </w:r>
      <w:proofErr w:type="spellEnd"/>
      <w:r w:rsidRPr="00D1790D">
        <w:rPr>
          <w:rFonts w:ascii="Times New Roman" w:hAnsi="Times New Roman" w:cs="Times New Roman"/>
        </w:rPr>
        <w:t xml:space="preserve"> интернет-</w:t>
      </w:r>
      <w:proofErr w:type="spellStart"/>
      <w:r w:rsidRPr="00D1790D">
        <w:rPr>
          <w:rFonts w:ascii="Times New Roman" w:hAnsi="Times New Roman" w:cs="Times New Roman"/>
        </w:rPr>
        <w:t>ресурсында</w:t>
      </w:r>
      <w:proofErr w:type="spellEnd"/>
      <w:r w:rsidRPr="00D1790D">
        <w:rPr>
          <w:rFonts w:ascii="Times New Roman" w:hAnsi="Times New Roman" w:cs="Times New Roman"/>
        </w:rPr>
        <w:t xml:space="preserve">: </w:t>
      </w:r>
      <w:hyperlink r:id="rId8" w:history="1">
        <w:r w:rsidR="00B26320" w:rsidRPr="00EF5F66">
          <w:rPr>
            <w:rStyle w:val="ae"/>
            <w:rFonts w:ascii="Times New Roman" w:hAnsi="Times New Roman" w:cs="Times New Roman"/>
          </w:rPr>
          <w:t>www.mfoalmaty.kz</w:t>
        </w:r>
      </w:hyperlink>
      <w:r w:rsidR="00B26320">
        <w:rPr>
          <w:rFonts w:ascii="Times New Roman" w:hAnsi="Times New Roman" w:cs="Times New Roman"/>
          <w:lang w:val="kk-KZ"/>
        </w:rPr>
        <w:t xml:space="preserve"> </w:t>
      </w:r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орналастырылады</w:t>
      </w:r>
      <w:proofErr w:type="spellEnd"/>
      <w:r w:rsidRPr="00D1790D">
        <w:rPr>
          <w:rFonts w:ascii="Times New Roman" w:hAnsi="Times New Roman" w:cs="Times New Roman"/>
        </w:rPr>
        <w:t>.</w:t>
      </w:r>
    </w:p>
    <w:p w14:paraId="5F5164DC" w14:textId="50F6F23F" w:rsidR="00DE7C11" w:rsidRPr="005B2F35" w:rsidRDefault="00D46F46" w:rsidP="00DE7C11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5B2F35">
        <w:rPr>
          <w:rFonts w:ascii="Times New Roman" w:hAnsi="Times New Roman" w:cs="Times New Roman"/>
        </w:rPr>
        <w:t>1.</w:t>
      </w:r>
      <w:r w:rsidR="003A5F6E" w:rsidRPr="005B2F35">
        <w:rPr>
          <w:rFonts w:ascii="Times New Roman" w:hAnsi="Times New Roman" w:cs="Times New Roman"/>
        </w:rPr>
        <w:t>4</w:t>
      </w:r>
      <w:r w:rsidR="00CF127F" w:rsidRPr="005B2F35">
        <w:rPr>
          <w:rFonts w:ascii="Times New Roman" w:hAnsi="Times New Roman" w:cs="Times New Roman"/>
        </w:rPr>
        <w:t xml:space="preserve">. </w:t>
      </w:r>
      <w:r w:rsidR="00D1790D">
        <w:rPr>
          <w:rFonts w:ascii="Times New Roman" w:hAnsi="Times New Roman" w:cs="Times New Roman"/>
          <w:lang w:val="kk-KZ"/>
        </w:rPr>
        <w:t>Осы Қағидаларда келесі анықтамалар қолданылады</w:t>
      </w:r>
      <w:r w:rsidR="00CF127F" w:rsidRPr="005B2F35">
        <w:rPr>
          <w:rFonts w:ascii="Times New Roman" w:hAnsi="Times New Roman" w:cs="Times New Roman"/>
        </w:rPr>
        <w:t>:</w:t>
      </w:r>
    </w:p>
    <w:p w14:paraId="5E94BB9D" w14:textId="244A6E90" w:rsidR="00D1790D" w:rsidRDefault="00D1790D" w:rsidP="00D1790D">
      <w:pPr>
        <w:pStyle w:val="a5"/>
        <w:widowControl w:val="0"/>
        <w:numPr>
          <w:ilvl w:val="0"/>
          <w:numId w:val="51"/>
        </w:numPr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D1790D">
        <w:rPr>
          <w:rFonts w:ascii="Times New Roman" w:hAnsi="Times New Roman" w:cs="Times New Roman"/>
        </w:rPr>
        <w:t>Сыйақы</w:t>
      </w:r>
      <w:proofErr w:type="spellEnd"/>
      <w:r w:rsidRPr="00D1790D">
        <w:rPr>
          <w:rFonts w:ascii="Times New Roman" w:hAnsi="Times New Roman" w:cs="Times New Roman"/>
        </w:rPr>
        <w:t xml:space="preserve">/Микрокредит </w:t>
      </w:r>
      <w:proofErr w:type="spellStart"/>
      <w:r w:rsidRPr="00D1790D">
        <w:rPr>
          <w:rFonts w:ascii="Times New Roman" w:hAnsi="Times New Roman" w:cs="Times New Roman"/>
        </w:rPr>
        <w:t>бойынша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сыйақы</w:t>
      </w:r>
      <w:proofErr w:type="spellEnd"/>
      <w:r w:rsidRPr="00D1790D">
        <w:rPr>
          <w:rFonts w:ascii="Times New Roman" w:hAnsi="Times New Roman" w:cs="Times New Roman"/>
        </w:rPr>
        <w:t xml:space="preserve"> – МҚҰ-</w:t>
      </w:r>
      <w:proofErr w:type="spellStart"/>
      <w:r w:rsidRPr="00D1790D">
        <w:rPr>
          <w:rFonts w:ascii="Times New Roman" w:hAnsi="Times New Roman" w:cs="Times New Roman"/>
        </w:rPr>
        <w:t>ға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тиесілі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ақшалай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қаражаттың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жылдық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мөлшері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негізінде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есептелетін</w:t>
      </w:r>
      <w:proofErr w:type="spellEnd"/>
      <w:r w:rsidRPr="00D1790D">
        <w:rPr>
          <w:rFonts w:ascii="Times New Roman" w:hAnsi="Times New Roman" w:cs="Times New Roman"/>
        </w:rPr>
        <w:t xml:space="preserve">, микрокредит </w:t>
      </w:r>
      <w:proofErr w:type="spellStart"/>
      <w:r w:rsidRPr="00D1790D">
        <w:rPr>
          <w:rFonts w:ascii="Times New Roman" w:hAnsi="Times New Roman" w:cs="Times New Roman"/>
        </w:rPr>
        <w:t>сомасына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пайыздық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қатынаста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айқындалатын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берілген</w:t>
      </w:r>
      <w:proofErr w:type="spellEnd"/>
      <w:r w:rsidRPr="00D1790D">
        <w:rPr>
          <w:rFonts w:ascii="Times New Roman" w:hAnsi="Times New Roman" w:cs="Times New Roman"/>
        </w:rPr>
        <w:t xml:space="preserve"> Микрокредит </w:t>
      </w:r>
      <w:proofErr w:type="spellStart"/>
      <w:r w:rsidRPr="00D1790D">
        <w:rPr>
          <w:rFonts w:ascii="Times New Roman" w:hAnsi="Times New Roman" w:cs="Times New Roman"/>
        </w:rPr>
        <w:t>ү</w:t>
      </w:r>
      <w:r w:rsidR="009B7134">
        <w:rPr>
          <w:rFonts w:ascii="Times New Roman" w:hAnsi="Times New Roman" w:cs="Times New Roman"/>
        </w:rPr>
        <w:t>шін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төлем</w:t>
      </w:r>
      <w:proofErr w:type="spellEnd"/>
      <w:r w:rsidR="009B7134">
        <w:rPr>
          <w:rFonts w:ascii="Times New Roman" w:hAnsi="Times New Roman" w:cs="Times New Roman"/>
          <w:lang w:val="kk-KZ"/>
        </w:rPr>
        <w:t>;</w:t>
      </w:r>
    </w:p>
    <w:p w14:paraId="607B0A9D" w14:textId="77777777" w:rsidR="00851D49" w:rsidRPr="00D1790D" w:rsidRDefault="00851D49" w:rsidP="00851D49">
      <w:pPr>
        <w:pStyle w:val="a5"/>
        <w:widowControl w:val="0"/>
        <w:autoSpaceDE w:val="0"/>
        <w:autoSpaceDN w:val="0"/>
        <w:adjustRightInd w:val="0"/>
        <w:spacing w:after="240"/>
        <w:ind w:left="284"/>
        <w:jc w:val="both"/>
        <w:rPr>
          <w:rFonts w:ascii="Times New Roman" w:hAnsi="Times New Roman" w:cs="Times New Roman"/>
        </w:rPr>
      </w:pPr>
    </w:p>
    <w:p w14:paraId="0AEE65C2" w14:textId="31D51314" w:rsidR="00D1790D" w:rsidRDefault="00D1790D" w:rsidP="00D1790D">
      <w:pPr>
        <w:pStyle w:val="a5"/>
        <w:widowControl w:val="0"/>
        <w:numPr>
          <w:ilvl w:val="0"/>
          <w:numId w:val="51"/>
        </w:numPr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D1790D">
        <w:rPr>
          <w:rFonts w:ascii="Times New Roman" w:hAnsi="Times New Roman" w:cs="Times New Roman"/>
        </w:rPr>
        <w:t>Гастрокөше</w:t>
      </w:r>
      <w:proofErr w:type="spellEnd"/>
      <w:r w:rsidRPr="00D1790D">
        <w:rPr>
          <w:rFonts w:ascii="Times New Roman" w:hAnsi="Times New Roman" w:cs="Times New Roman"/>
        </w:rPr>
        <w:t xml:space="preserve"> – </w:t>
      </w:r>
      <w:proofErr w:type="spellStart"/>
      <w:r w:rsidRPr="00D1790D">
        <w:rPr>
          <w:rFonts w:ascii="Times New Roman" w:hAnsi="Times New Roman" w:cs="Times New Roman"/>
        </w:rPr>
        <w:t>әртүрлі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мейрамханалар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кафелер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барлар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және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көше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тағамдарын</w:t>
      </w:r>
      <w:proofErr w:type="spellEnd"/>
      <w:r w:rsidRPr="00D1790D">
        <w:rPr>
          <w:rFonts w:ascii="Times New Roman" w:hAnsi="Times New Roman" w:cs="Times New Roman"/>
        </w:rPr>
        <w:t xml:space="preserve"> (</w:t>
      </w:r>
      <w:proofErr w:type="spellStart"/>
      <w:r w:rsidRPr="00D1790D">
        <w:rPr>
          <w:rFonts w:ascii="Times New Roman" w:hAnsi="Times New Roman" w:cs="Times New Roman"/>
        </w:rPr>
        <w:t>street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food</w:t>
      </w:r>
      <w:proofErr w:type="spellEnd"/>
      <w:r w:rsidRPr="00D1790D">
        <w:rPr>
          <w:rFonts w:ascii="Times New Roman" w:hAnsi="Times New Roman" w:cs="Times New Roman"/>
        </w:rPr>
        <w:t xml:space="preserve">) </w:t>
      </w:r>
      <w:proofErr w:type="spellStart"/>
      <w:r w:rsidRPr="00D1790D">
        <w:rPr>
          <w:rFonts w:ascii="Times New Roman" w:hAnsi="Times New Roman" w:cs="Times New Roman"/>
        </w:rPr>
        <w:t>ұсынатын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орындар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жоғары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шоғырланған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арнайы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ұйымдастырылған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қалалық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жаяу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жүргіншілер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кеңістігі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немесе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көше</w:t>
      </w:r>
      <w:proofErr w:type="spellEnd"/>
      <w:r w:rsidRPr="00D1790D">
        <w:rPr>
          <w:rFonts w:ascii="Times New Roman" w:hAnsi="Times New Roman" w:cs="Times New Roman"/>
        </w:rPr>
        <w:t xml:space="preserve">. </w:t>
      </w:r>
      <w:proofErr w:type="spellStart"/>
      <w:r w:rsidRPr="00D1790D">
        <w:rPr>
          <w:rFonts w:ascii="Times New Roman" w:hAnsi="Times New Roman" w:cs="Times New Roman"/>
        </w:rPr>
        <w:t>Бұл</w:t>
      </w:r>
      <w:proofErr w:type="spellEnd"/>
      <w:r w:rsidRPr="00D1790D">
        <w:rPr>
          <w:rFonts w:ascii="Times New Roman" w:hAnsi="Times New Roman" w:cs="Times New Roman"/>
        </w:rPr>
        <w:t xml:space="preserve"> – </w:t>
      </w:r>
      <w:proofErr w:type="spellStart"/>
      <w:r w:rsidRPr="00D1790D">
        <w:rPr>
          <w:rFonts w:ascii="Times New Roman" w:hAnsi="Times New Roman" w:cs="Times New Roman"/>
        </w:rPr>
        <w:t>тұрғындар</w:t>
      </w:r>
      <w:proofErr w:type="spellEnd"/>
      <w:r w:rsidRPr="00D1790D">
        <w:rPr>
          <w:rFonts w:ascii="Times New Roman" w:hAnsi="Times New Roman" w:cs="Times New Roman"/>
        </w:rPr>
        <w:t xml:space="preserve"> мен </w:t>
      </w:r>
      <w:proofErr w:type="spellStart"/>
      <w:r w:rsidRPr="00D1790D">
        <w:rPr>
          <w:rFonts w:ascii="Times New Roman" w:hAnsi="Times New Roman" w:cs="Times New Roman"/>
        </w:rPr>
        <w:t>туристерді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тартатын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бір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жерде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әлемнің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түрлі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ұлттық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тағамдарынан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дәм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татып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көруге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мүмкіндік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беретін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бірегей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гастрономиялық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тәжірибені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жергілікті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мәдениетті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және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жайлы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атмосфераны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ұсынатын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орын</w:t>
      </w:r>
      <w:proofErr w:type="spellEnd"/>
      <w:r w:rsidR="009B7134">
        <w:rPr>
          <w:rFonts w:ascii="Times New Roman" w:hAnsi="Times New Roman" w:cs="Times New Roman"/>
          <w:lang w:val="kk-KZ"/>
        </w:rPr>
        <w:t>;</w:t>
      </w:r>
    </w:p>
    <w:p w14:paraId="49714DC1" w14:textId="77777777" w:rsidR="00851D49" w:rsidRPr="00D1790D" w:rsidRDefault="00851D49" w:rsidP="00851D49">
      <w:pPr>
        <w:pStyle w:val="a5"/>
        <w:widowControl w:val="0"/>
        <w:autoSpaceDE w:val="0"/>
        <w:autoSpaceDN w:val="0"/>
        <w:adjustRightInd w:val="0"/>
        <w:spacing w:after="240"/>
        <w:ind w:left="284"/>
        <w:jc w:val="both"/>
        <w:rPr>
          <w:rFonts w:ascii="Times New Roman" w:hAnsi="Times New Roman" w:cs="Times New Roman"/>
        </w:rPr>
      </w:pPr>
    </w:p>
    <w:p w14:paraId="76C27048" w14:textId="7E44573E" w:rsidR="00D1790D" w:rsidRDefault="00D1790D" w:rsidP="00D1790D">
      <w:pPr>
        <w:pStyle w:val="a5"/>
        <w:widowControl w:val="0"/>
        <w:numPr>
          <w:ilvl w:val="0"/>
          <w:numId w:val="51"/>
        </w:numPr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D1790D">
        <w:rPr>
          <w:rFonts w:ascii="Times New Roman" w:hAnsi="Times New Roman" w:cs="Times New Roman"/>
        </w:rPr>
        <w:t>Кепілгер</w:t>
      </w:r>
      <w:proofErr w:type="spellEnd"/>
      <w:r w:rsidRPr="00D1790D">
        <w:rPr>
          <w:rFonts w:ascii="Times New Roman" w:hAnsi="Times New Roman" w:cs="Times New Roman"/>
        </w:rPr>
        <w:t xml:space="preserve"> – МҚҰ </w:t>
      </w:r>
      <w:proofErr w:type="spellStart"/>
      <w:r w:rsidRPr="00D1790D">
        <w:rPr>
          <w:rFonts w:ascii="Times New Roman" w:hAnsi="Times New Roman" w:cs="Times New Roman"/>
        </w:rPr>
        <w:t>алдында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Қарыз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алушымен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бірдей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көлемде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ортақ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жауапкершілік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көтеретін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жеке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немесе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заңды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тұлға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оның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ішінде</w:t>
      </w:r>
      <w:proofErr w:type="spellEnd"/>
      <w:r w:rsidRPr="00D1790D">
        <w:rPr>
          <w:rFonts w:ascii="Times New Roman" w:hAnsi="Times New Roman" w:cs="Times New Roman"/>
        </w:rPr>
        <w:t xml:space="preserve"> (</w:t>
      </w:r>
      <w:proofErr w:type="spellStart"/>
      <w:r w:rsidRPr="00D1790D">
        <w:rPr>
          <w:rFonts w:ascii="Times New Roman" w:hAnsi="Times New Roman" w:cs="Times New Roman"/>
        </w:rPr>
        <w:t>бірақ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мұнымен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шектелмей</w:t>
      </w:r>
      <w:proofErr w:type="spellEnd"/>
      <w:r w:rsidRPr="00D1790D">
        <w:rPr>
          <w:rFonts w:ascii="Times New Roman" w:hAnsi="Times New Roman" w:cs="Times New Roman"/>
        </w:rPr>
        <w:t xml:space="preserve">) Микрокредит </w:t>
      </w:r>
      <w:proofErr w:type="spellStart"/>
      <w:r w:rsidRPr="00D1790D">
        <w:rPr>
          <w:rFonts w:ascii="Times New Roman" w:hAnsi="Times New Roman" w:cs="Times New Roman"/>
        </w:rPr>
        <w:t>сомасын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сыйақыны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тұрақсыздық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айыбын</w:t>
      </w:r>
      <w:proofErr w:type="spellEnd"/>
      <w:r w:rsidRPr="00D1790D">
        <w:rPr>
          <w:rFonts w:ascii="Times New Roman" w:hAnsi="Times New Roman" w:cs="Times New Roman"/>
        </w:rPr>
        <w:t xml:space="preserve"> (</w:t>
      </w:r>
      <w:proofErr w:type="spellStart"/>
      <w:r w:rsidRPr="00D1790D">
        <w:rPr>
          <w:rFonts w:ascii="Times New Roman" w:hAnsi="Times New Roman" w:cs="Times New Roman"/>
        </w:rPr>
        <w:t>өсімпұлды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айыппұлды</w:t>
      </w:r>
      <w:proofErr w:type="spellEnd"/>
      <w:r w:rsidRPr="00D1790D">
        <w:rPr>
          <w:rFonts w:ascii="Times New Roman" w:hAnsi="Times New Roman" w:cs="Times New Roman"/>
        </w:rPr>
        <w:t xml:space="preserve">), </w:t>
      </w:r>
      <w:proofErr w:type="spellStart"/>
      <w:r w:rsidRPr="00D1790D">
        <w:rPr>
          <w:rFonts w:ascii="Times New Roman" w:hAnsi="Times New Roman" w:cs="Times New Roman"/>
        </w:rPr>
        <w:t>берешекті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өндіріп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алуға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байланысты</w:t>
      </w:r>
      <w:proofErr w:type="spellEnd"/>
      <w:r w:rsidRPr="00D1790D">
        <w:rPr>
          <w:rFonts w:ascii="Times New Roman" w:hAnsi="Times New Roman" w:cs="Times New Roman"/>
        </w:rPr>
        <w:t xml:space="preserve"> сот </w:t>
      </w:r>
      <w:proofErr w:type="spellStart"/>
      <w:r w:rsidRPr="00D1790D">
        <w:rPr>
          <w:rFonts w:ascii="Times New Roman" w:hAnsi="Times New Roman" w:cs="Times New Roman"/>
        </w:rPr>
        <w:t>шығындарын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және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Қарыз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алушының</w:t>
      </w:r>
      <w:proofErr w:type="spellEnd"/>
      <w:r w:rsidRPr="00D1790D">
        <w:rPr>
          <w:rFonts w:ascii="Times New Roman" w:hAnsi="Times New Roman" w:cs="Times New Roman"/>
        </w:rPr>
        <w:t xml:space="preserve"> Микрокредит беру </w:t>
      </w:r>
      <w:proofErr w:type="spellStart"/>
      <w:r w:rsidRPr="00D1790D">
        <w:rPr>
          <w:rFonts w:ascii="Times New Roman" w:hAnsi="Times New Roman" w:cs="Times New Roman"/>
        </w:rPr>
        <w:t>туралы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шарт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бойынша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өз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міндеттемелерін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орындамауы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немесе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тиісінше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орындамауы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салдарынан</w:t>
      </w:r>
      <w:proofErr w:type="spellEnd"/>
      <w:r w:rsidRPr="00D1790D">
        <w:rPr>
          <w:rFonts w:ascii="Times New Roman" w:hAnsi="Times New Roman" w:cs="Times New Roman"/>
        </w:rPr>
        <w:t xml:space="preserve"> МҚҰ-</w:t>
      </w:r>
      <w:proofErr w:type="spellStart"/>
      <w:r w:rsidRPr="00D1790D">
        <w:rPr>
          <w:rFonts w:ascii="Times New Roman" w:hAnsi="Times New Roman" w:cs="Times New Roman"/>
        </w:rPr>
        <w:t>ға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келтірілген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өзге</w:t>
      </w:r>
      <w:proofErr w:type="spellEnd"/>
      <w:r w:rsidRPr="00D1790D">
        <w:rPr>
          <w:rFonts w:ascii="Times New Roman" w:hAnsi="Times New Roman" w:cs="Times New Roman"/>
        </w:rPr>
        <w:t xml:space="preserve"> де </w:t>
      </w:r>
      <w:proofErr w:type="spellStart"/>
      <w:r w:rsidRPr="00D1790D">
        <w:rPr>
          <w:rFonts w:ascii="Times New Roman" w:hAnsi="Times New Roman" w:cs="Times New Roman"/>
        </w:rPr>
        <w:t>з</w:t>
      </w:r>
      <w:r w:rsidR="009B7134">
        <w:rPr>
          <w:rFonts w:ascii="Times New Roman" w:hAnsi="Times New Roman" w:cs="Times New Roman"/>
        </w:rPr>
        <w:t>алалдарды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төлеуге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жауапты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тұлға</w:t>
      </w:r>
      <w:proofErr w:type="spellEnd"/>
      <w:r w:rsidR="009B7134">
        <w:rPr>
          <w:rFonts w:ascii="Times New Roman" w:hAnsi="Times New Roman" w:cs="Times New Roman"/>
          <w:lang w:val="kk-KZ"/>
        </w:rPr>
        <w:t>;</w:t>
      </w:r>
    </w:p>
    <w:p w14:paraId="18F3E213" w14:textId="77777777" w:rsidR="00851D49" w:rsidRPr="00851D49" w:rsidRDefault="00851D49" w:rsidP="00851D49">
      <w:pPr>
        <w:pStyle w:val="a5"/>
        <w:rPr>
          <w:rFonts w:ascii="Times New Roman" w:hAnsi="Times New Roman" w:cs="Times New Roman"/>
        </w:rPr>
      </w:pPr>
    </w:p>
    <w:p w14:paraId="1C5A6BD3" w14:textId="113736CE" w:rsidR="00D1790D" w:rsidRPr="00D1790D" w:rsidRDefault="00D1790D" w:rsidP="00D1790D">
      <w:pPr>
        <w:pStyle w:val="a5"/>
        <w:widowControl w:val="0"/>
        <w:numPr>
          <w:ilvl w:val="0"/>
          <w:numId w:val="51"/>
        </w:numPr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D1790D">
        <w:rPr>
          <w:rFonts w:ascii="Times New Roman" w:hAnsi="Times New Roman" w:cs="Times New Roman"/>
        </w:rPr>
        <w:t>Жылдық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тиімді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сыйақы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мөлшерлемесі</w:t>
      </w:r>
      <w:proofErr w:type="spellEnd"/>
      <w:r w:rsidRPr="00D1790D">
        <w:rPr>
          <w:rFonts w:ascii="Times New Roman" w:hAnsi="Times New Roman" w:cs="Times New Roman"/>
        </w:rPr>
        <w:t xml:space="preserve"> (ЖТСМ) – </w:t>
      </w:r>
      <w:proofErr w:type="spellStart"/>
      <w:r w:rsidRPr="00D1790D">
        <w:rPr>
          <w:rFonts w:ascii="Times New Roman" w:hAnsi="Times New Roman" w:cs="Times New Roman"/>
        </w:rPr>
        <w:t>Қазақстан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Республикасының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уәкілетті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мемлекеттік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органының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нормативтік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құқықтық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актілеріне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сәйкес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есептелетін</w:t>
      </w:r>
      <w:proofErr w:type="spellEnd"/>
      <w:r w:rsidRPr="00D1790D">
        <w:rPr>
          <w:rFonts w:ascii="Times New Roman" w:hAnsi="Times New Roman" w:cs="Times New Roman"/>
        </w:rPr>
        <w:t xml:space="preserve">, микрокредит </w:t>
      </w:r>
      <w:proofErr w:type="spellStart"/>
      <w:r w:rsidRPr="00D1790D">
        <w:rPr>
          <w:rFonts w:ascii="Times New Roman" w:hAnsi="Times New Roman" w:cs="Times New Roman"/>
        </w:rPr>
        <w:t>бойынша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сыйақының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шынайы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жылдық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тиімді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және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салыстырмал</w:t>
      </w:r>
      <w:r w:rsidR="009B7134">
        <w:rPr>
          <w:rFonts w:ascii="Times New Roman" w:hAnsi="Times New Roman" w:cs="Times New Roman"/>
        </w:rPr>
        <w:t>ы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түрде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есептелген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мөлшерлемесі</w:t>
      </w:r>
      <w:proofErr w:type="spellEnd"/>
      <w:r w:rsidR="009B7134">
        <w:rPr>
          <w:rFonts w:ascii="Times New Roman" w:hAnsi="Times New Roman" w:cs="Times New Roman"/>
          <w:lang w:val="kk-KZ"/>
        </w:rPr>
        <w:t>;</w:t>
      </w:r>
    </w:p>
    <w:p w14:paraId="237ABBBB" w14:textId="4359B130" w:rsidR="00D1790D" w:rsidRDefault="00D1790D" w:rsidP="00D1790D">
      <w:pPr>
        <w:pStyle w:val="a5"/>
        <w:widowControl w:val="0"/>
        <w:numPr>
          <w:ilvl w:val="0"/>
          <w:numId w:val="51"/>
        </w:numPr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hAnsi="Times New Roman" w:cs="Times New Roman"/>
        </w:rPr>
      </w:pPr>
      <w:r w:rsidRPr="00D1790D">
        <w:rPr>
          <w:rFonts w:ascii="Times New Roman" w:hAnsi="Times New Roman" w:cs="Times New Roman"/>
        </w:rPr>
        <w:lastRenderedPageBreak/>
        <w:t xml:space="preserve">Микрокредит беру </w:t>
      </w:r>
      <w:proofErr w:type="spellStart"/>
      <w:r w:rsidRPr="00D1790D">
        <w:rPr>
          <w:rFonts w:ascii="Times New Roman" w:hAnsi="Times New Roman" w:cs="Times New Roman"/>
        </w:rPr>
        <w:t>туралы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шарт</w:t>
      </w:r>
      <w:proofErr w:type="spellEnd"/>
      <w:r w:rsidRPr="00D1790D">
        <w:rPr>
          <w:rFonts w:ascii="Times New Roman" w:hAnsi="Times New Roman" w:cs="Times New Roman"/>
        </w:rPr>
        <w:t xml:space="preserve"> (</w:t>
      </w:r>
      <w:proofErr w:type="spellStart"/>
      <w:r w:rsidRPr="00D1790D">
        <w:rPr>
          <w:rFonts w:ascii="Times New Roman" w:hAnsi="Times New Roman" w:cs="Times New Roman"/>
        </w:rPr>
        <w:t>бұдан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әрі</w:t>
      </w:r>
      <w:proofErr w:type="spellEnd"/>
      <w:r w:rsidRPr="00D1790D">
        <w:rPr>
          <w:rFonts w:ascii="Times New Roman" w:hAnsi="Times New Roman" w:cs="Times New Roman"/>
        </w:rPr>
        <w:t xml:space="preserve"> – </w:t>
      </w:r>
      <w:proofErr w:type="spellStart"/>
      <w:r w:rsidRPr="00D1790D">
        <w:rPr>
          <w:rFonts w:ascii="Times New Roman" w:hAnsi="Times New Roman" w:cs="Times New Roman"/>
        </w:rPr>
        <w:t>Шарт</w:t>
      </w:r>
      <w:proofErr w:type="spellEnd"/>
      <w:r w:rsidRPr="00D1790D">
        <w:rPr>
          <w:rFonts w:ascii="Times New Roman" w:hAnsi="Times New Roman" w:cs="Times New Roman"/>
        </w:rPr>
        <w:t xml:space="preserve">) – </w:t>
      </w:r>
      <w:proofErr w:type="spellStart"/>
      <w:r w:rsidRPr="00D1790D">
        <w:rPr>
          <w:rFonts w:ascii="Times New Roman" w:hAnsi="Times New Roman" w:cs="Times New Roman"/>
        </w:rPr>
        <w:t>оған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сәйкес</w:t>
      </w:r>
      <w:proofErr w:type="spellEnd"/>
      <w:r w:rsidRPr="00D1790D">
        <w:rPr>
          <w:rFonts w:ascii="Times New Roman" w:hAnsi="Times New Roman" w:cs="Times New Roman"/>
        </w:rPr>
        <w:t xml:space="preserve"> МҚҰ </w:t>
      </w:r>
      <w:proofErr w:type="spellStart"/>
      <w:r w:rsidRPr="00D1790D">
        <w:rPr>
          <w:rFonts w:ascii="Times New Roman" w:hAnsi="Times New Roman" w:cs="Times New Roman"/>
        </w:rPr>
        <w:t>Қарыз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алушыға</w:t>
      </w:r>
      <w:proofErr w:type="spellEnd"/>
      <w:r w:rsidRPr="00D1790D">
        <w:rPr>
          <w:rFonts w:ascii="Times New Roman" w:hAnsi="Times New Roman" w:cs="Times New Roman"/>
        </w:rPr>
        <w:t xml:space="preserve"> микрокредит </w:t>
      </w:r>
      <w:proofErr w:type="spellStart"/>
      <w:r w:rsidRPr="00D1790D">
        <w:rPr>
          <w:rFonts w:ascii="Times New Roman" w:hAnsi="Times New Roman" w:cs="Times New Roman"/>
        </w:rPr>
        <w:t>береді</w:t>
      </w:r>
      <w:proofErr w:type="spellEnd"/>
      <w:r w:rsidRPr="00D1790D">
        <w:rPr>
          <w:rFonts w:ascii="Times New Roman" w:hAnsi="Times New Roman" w:cs="Times New Roman"/>
        </w:rPr>
        <w:t xml:space="preserve">, ал </w:t>
      </w:r>
      <w:proofErr w:type="spellStart"/>
      <w:r w:rsidRPr="00D1790D">
        <w:rPr>
          <w:rFonts w:ascii="Times New Roman" w:hAnsi="Times New Roman" w:cs="Times New Roman"/>
        </w:rPr>
        <w:t>Қарыз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алушы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ақылылық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мерзімділік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қайтарымдылық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қамтамасыз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етілу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және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мақсатты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пайдалану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талаптарында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негізгі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борыш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сомасын</w:t>
      </w:r>
      <w:proofErr w:type="spellEnd"/>
      <w:r w:rsidRPr="00D1790D">
        <w:rPr>
          <w:rFonts w:ascii="Times New Roman" w:hAnsi="Times New Roman" w:cs="Times New Roman"/>
        </w:rPr>
        <w:t xml:space="preserve"> МҚҰ-</w:t>
      </w:r>
      <w:proofErr w:type="spellStart"/>
      <w:r w:rsidRPr="00D1790D">
        <w:rPr>
          <w:rFonts w:ascii="Times New Roman" w:hAnsi="Times New Roman" w:cs="Times New Roman"/>
        </w:rPr>
        <w:t>ға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уақтылы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қайтаруға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және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ол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бойынша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сыйақыны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төлеуге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міндеттенетін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шарт</w:t>
      </w:r>
      <w:proofErr w:type="spellEnd"/>
      <w:r w:rsidR="009B7134">
        <w:rPr>
          <w:rFonts w:ascii="Times New Roman" w:hAnsi="Times New Roman" w:cs="Times New Roman"/>
          <w:lang w:val="kk-KZ"/>
        </w:rPr>
        <w:t>;</w:t>
      </w:r>
    </w:p>
    <w:p w14:paraId="3F3360B5" w14:textId="77777777" w:rsidR="00851D49" w:rsidRPr="00D1790D" w:rsidRDefault="00851D49" w:rsidP="00851D49">
      <w:pPr>
        <w:pStyle w:val="a5"/>
        <w:widowControl w:val="0"/>
        <w:autoSpaceDE w:val="0"/>
        <w:autoSpaceDN w:val="0"/>
        <w:adjustRightInd w:val="0"/>
        <w:spacing w:after="240"/>
        <w:ind w:left="284"/>
        <w:jc w:val="both"/>
        <w:rPr>
          <w:rFonts w:ascii="Times New Roman" w:hAnsi="Times New Roman" w:cs="Times New Roman"/>
        </w:rPr>
      </w:pPr>
    </w:p>
    <w:p w14:paraId="3680C0B0" w14:textId="208D014D" w:rsidR="00D1790D" w:rsidRDefault="00D1790D" w:rsidP="00D1790D">
      <w:pPr>
        <w:pStyle w:val="a5"/>
        <w:widowControl w:val="0"/>
        <w:numPr>
          <w:ilvl w:val="0"/>
          <w:numId w:val="51"/>
        </w:numPr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D1790D">
        <w:rPr>
          <w:rFonts w:ascii="Times New Roman" w:hAnsi="Times New Roman" w:cs="Times New Roman"/>
        </w:rPr>
        <w:t>Қарыз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алушы</w:t>
      </w:r>
      <w:proofErr w:type="spellEnd"/>
      <w:r w:rsidRPr="00D1790D">
        <w:rPr>
          <w:rFonts w:ascii="Times New Roman" w:hAnsi="Times New Roman" w:cs="Times New Roman"/>
        </w:rPr>
        <w:t xml:space="preserve"> – </w:t>
      </w:r>
      <w:proofErr w:type="spellStart"/>
      <w:r w:rsidRPr="00D1790D">
        <w:rPr>
          <w:rFonts w:ascii="Times New Roman" w:hAnsi="Times New Roman" w:cs="Times New Roman"/>
        </w:rPr>
        <w:t>Қазақстан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Республикасының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заңнамасына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сәйкес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шағын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немесе</w:t>
      </w:r>
      <w:proofErr w:type="spellEnd"/>
      <w:r w:rsidRPr="00D1790D">
        <w:rPr>
          <w:rFonts w:ascii="Times New Roman" w:hAnsi="Times New Roman" w:cs="Times New Roman"/>
        </w:rPr>
        <w:t xml:space="preserve"> орта </w:t>
      </w:r>
      <w:proofErr w:type="spellStart"/>
      <w:r w:rsidRPr="00D1790D">
        <w:rPr>
          <w:rFonts w:ascii="Times New Roman" w:hAnsi="Times New Roman" w:cs="Times New Roman"/>
        </w:rPr>
        <w:t>кәсіпкерлік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субъектісі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болып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табылатын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Қазақстан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Республикасының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резиденті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заңды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немесе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жеке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тұлға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кәсіпкерлік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қызметті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жүзеге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асыруға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байланысты</w:t>
      </w:r>
      <w:proofErr w:type="spellEnd"/>
      <w:r w:rsidRPr="00D1790D">
        <w:rPr>
          <w:rFonts w:ascii="Times New Roman" w:hAnsi="Times New Roman" w:cs="Times New Roman"/>
        </w:rPr>
        <w:t xml:space="preserve"> МҚҰ-мен Микрокредит беру </w:t>
      </w:r>
      <w:proofErr w:type="spellStart"/>
      <w:r w:rsidRPr="00D1790D">
        <w:rPr>
          <w:rFonts w:ascii="Times New Roman" w:hAnsi="Times New Roman" w:cs="Times New Roman"/>
        </w:rPr>
        <w:t>туралы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шарт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жасасқан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тұлға</w:t>
      </w:r>
      <w:proofErr w:type="spellEnd"/>
      <w:r w:rsidRPr="00D1790D">
        <w:rPr>
          <w:rFonts w:ascii="Times New Roman" w:hAnsi="Times New Roman" w:cs="Times New Roman"/>
        </w:rPr>
        <w:t xml:space="preserve">. </w:t>
      </w:r>
      <w:proofErr w:type="spellStart"/>
      <w:r w:rsidRPr="00D1790D">
        <w:rPr>
          <w:rFonts w:ascii="Times New Roman" w:hAnsi="Times New Roman" w:cs="Times New Roman"/>
        </w:rPr>
        <w:t>Бұл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ретте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жеке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кәсіпкер</w:t>
      </w:r>
      <w:proofErr w:type="spellEnd"/>
      <w:r w:rsidRPr="00D1790D">
        <w:rPr>
          <w:rFonts w:ascii="Times New Roman" w:hAnsi="Times New Roman" w:cs="Times New Roman"/>
        </w:rPr>
        <w:t>/</w:t>
      </w:r>
      <w:proofErr w:type="spellStart"/>
      <w:r w:rsidRPr="00D1790D">
        <w:rPr>
          <w:rFonts w:ascii="Times New Roman" w:hAnsi="Times New Roman" w:cs="Times New Roman"/>
        </w:rPr>
        <w:t>жеке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тұлға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болып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табылатын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қарыз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алушының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жасы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қаржыландыруға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өтініш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берген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күні</w:t>
      </w:r>
      <w:proofErr w:type="spellEnd"/>
      <w:r w:rsidRPr="00D1790D">
        <w:rPr>
          <w:rFonts w:ascii="Times New Roman" w:hAnsi="Times New Roman" w:cs="Times New Roman"/>
        </w:rPr>
        <w:t xml:space="preserve"> 18 </w:t>
      </w:r>
      <w:proofErr w:type="spellStart"/>
      <w:r w:rsidRPr="00D1790D">
        <w:rPr>
          <w:rFonts w:ascii="Times New Roman" w:hAnsi="Times New Roman" w:cs="Times New Roman"/>
        </w:rPr>
        <w:t>жастан</w:t>
      </w:r>
      <w:proofErr w:type="spellEnd"/>
      <w:r w:rsidRPr="00D1790D">
        <w:rPr>
          <w:rFonts w:ascii="Times New Roman" w:hAnsi="Times New Roman" w:cs="Times New Roman"/>
        </w:rPr>
        <w:t xml:space="preserve"> кем </w:t>
      </w:r>
      <w:proofErr w:type="spellStart"/>
      <w:r w:rsidRPr="00D1790D">
        <w:rPr>
          <w:rFonts w:ascii="Times New Roman" w:hAnsi="Times New Roman" w:cs="Times New Roman"/>
        </w:rPr>
        <w:t>емес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және</w:t>
      </w:r>
      <w:proofErr w:type="spellEnd"/>
      <w:r w:rsidRPr="00D1790D">
        <w:rPr>
          <w:rFonts w:ascii="Times New Roman" w:hAnsi="Times New Roman" w:cs="Times New Roman"/>
        </w:rPr>
        <w:t xml:space="preserve"> 65 </w:t>
      </w:r>
      <w:proofErr w:type="spellStart"/>
      <w:r w:rsidRPr="00D1790D">
        <w:rPr>
          <w:rFonts w:ascii="Times New Roman" w:hAnsi="Times New Roman" w:cs="Times New Roman"/>
        </w:rPr>
        <w:t>жастан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аспауы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тиіс</w:t>
      </w:r>
      <w:proofErr w:type="spellEnd"/>
      <w:r w:rsidRPr="00D1790D">
        <w:rPr>
          <w:rFonts w:ascii="Times New Roman" w:hAnsi="Times New Roman" w:cs="Times New Roman"/>
        </w:rPr>
        <w:t xml:space="preserve"> (</w:t>
      </w:r>
      <w:proofErr w:type="spellStart"/>
      <w:r w:rsidRPr="00D1790D">
        <w:rPr>
          <w:rFonts w:ascii="Times New Roman" w:hAnsi="Times New Roman" w:cs="Times New Roman"/>
        </w:rPr>
        <w:t>егер</w:t>
      </w:r>
      <w:proofErr w:type="spellEnd"/>
      <w:r w:rsidRPr="00D1790D">
        <w:rPr>
          <w:rFonts w:ascii="Times New Roman" w:hAnsi="Times New Roman" w:cs="Times New Roman"/>
        </w:rPr>
        <w:t xml:space="preserve"> МҚҰ-</w:t>
      </w:r>
      <w:proofErr w:type="spellStart"/>
      <w:r w:rsidRPr="00D1790D">
        <w:rPr>
          <w:rFonts w:ascii="Times New Roman" w:hAnsi="Times New Roman" w:cs="Times New Roman"/>
        </w:rPr>
        <w:t>ның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Ішкі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кредитті</w:t>
      </w:r>
      <w:r w:rsidR="009B7134">
        <w:rPr>
          <w:rFonts w:ascii="Times New Roman" w:hAnsi="Times New Roman" w:cs="Times New Roman"/>
        </w:rPr>
        <w:t>к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саясатында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өзгеше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көзделмесе</w:t>
      </w:r>
      <w:proofErr w:type="spellEnd"/>
      <w:r w:rsidR="009B7134">
        <w:rPr>
          <w:rFonts w:ascii="Times New Roman" w:hAnsi="Times New Roman" w:cs="Times New Roman"/>
        </w:rPr>
        <w:t>)</w:t>
      </w:r>
      <w:r w:rsidR="009B7134">
        <w:rPr>
          <w:rFonts w:ascii="Times New Roman" w:hAnsi="Times New Roman" w:cs="Times New Roman"/>
          <w:lang w:val="kk-KZ"/>
        </w:rPr>
        <w:t>;</w:t>
      </w:r>
    </w:p>
    <w:p w14:paraId="0B0C9F49" w14:textId="77777777" w:rsidR="00851D49" w:rsidRPr="00851D49" w:rsidRDefault="00851D49" w:rsidP="00851D49">
      <w:pPr>
        <w:pStyle w:val="a5"/>
        <w:rPr>
          <w:rFonts w:ascii="Times New Roman" w:hAnsi="Times New Roman" w:cs="Times New Roman"/>
        </w:rPr>
      </w:pPr>
    </w:p>
    <w:p w14:paraId="66ABF1CA" w14:textId="7E247232" w:rsidR="00851D49" w:rsidRDefault="00D1790D" w:rsidP="00851D49">
      <w:pPr>
        <w:pStyle w:val="a5"/>
        <w:widowControl w:val="0"/>
        <w:numPr>
          <w:ilvl w:val="0"/>
          <w:numId w:val="51"/>
        </w:numPr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D1790D">
        <w:rPr>
          <w:rFonts w:ascii="Times New Roman" w:hAnsi="Times New Roman" w:cs="Times New Roman"/>
        </w:rPr>
        <w:t>Кепіл</w:t>
      </w:r>
      <w:proofErr w:type="spellEnd"/>
      <w:r w:rsidRPr="00D1790D">
        <w:rPr>
          <w:rFonts w:ascii="Times New Roman" w:hAnsi="Times New Roman" w:cs="Times New Roman"/>
        </w:rPr>
        <w:t xml:space="preserve"> – МҚҰ-</w:t>
      </w:r>
      <w:proofErr w:type="spellStart"/>
      <w:r w:rsidRPr="00D1790D">
        <w:rPr>
          <w:rFonts w:ascii="Times New Roman" w:hAnsi="Times New Roman" w:cs="Times New Roman"/>
        </w:rPr>
        <w:t>ның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Кепіл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саясатына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сәйкес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келетін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Қарыз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алушының</w:t>
      </w:r>
      <w:proofErr w:type="spellEnd"/>
      <w:r w:rsidRPr="00D1790D">
        <w:rPr>
          <w:rFonts w:ascii="Times New Roman" w:hAnsi="Times New Roman" w:cs="Times New Roman"/>
        </w:rPr>
        <w:t xml:space="preserve"> (</w:t>
      </w:r>
      <w:proofErr w:type="spellStart"/>
      <w:r w:rsidRPr="00D1790D">
        <w:rPr>
          <w:rFonts w:ascii="Times New Roman" w:hAnsi="Times New Roman" w:cs="Times New Roman"/>
        </w:rPr>
        <w:t>Бірлескен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қарыз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алушының</w:t>
      </w:r>
      <w:proofErr w:type="spellEnd"/>
      <w:r w:rsidRPr="00D1790D">
        <w:rPr>
          <w:rFonts w:ascii="Times New Roman" w:hAnsi="Times New Roman" w:cs="Times New Roman"/>
        </w:rPr>
        <w:t xml:space="preserve">) </w:t>
      </w:r>
      <w:proofErr w:type="spellStart"/>
      <w:r w:rsidRPr="00D1790D">
        <w:rPr>
          <w:rFonts w:ascii="Times New Roman" w:hAnsi="Times New Roman" w:cs="Times New Roman"/>
        </w:rPr>
        <w:t>қабылдаған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міндеттемесі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бойынша</w:t>
      </w:r>
      <w:proofErr w:type="spellEnd"/>
      <w:r w:rsidRPr="00D1790D">
        <w:rPr>
          <w:rFonts w:ascii="Times New Roman" w:hAnsi="Times New Roman" w:cs="Times New Roman"/>
        </w:rPr>
        <w:t xml:space="preserve"> МҚҰ </w:t>
      </w:r>
      <w:proofErr w:type="spellStart"/>
      <w:r w:rsidRPr="00D1790D">
        <w:rPr>
          <w:rFonts w:ascii="Times New Roman" w:hAnsi="Times New Roman" w:cs="Times New Roman"/>
        </w:rPr>
        <w:t>алдындағы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міндеттемелерінің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орындалуын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қамтама</w:t>
      </w:r>
      <w:r w:rsidR="009B7134">
        <w:rPr>
          <w:rFonts w:ascii="Times New Roman" w:hAnsi="Times New Roman" w:cs="Times New Roman"/>
        </w:rPr>
        <w:t>сыз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ету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ретінде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берілетін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мүлік</w:t>
      </w:r>
      <w:proofErr w:type="spellEnd"/>
      <w:r w:rsidR="009B7134">
        <w:rPr>
          <w:rFonts w:ascii="Times New Roman" w:hAnsi="Times New Roman" w:cs="Times New Roman"/>
          <w:lang w:val="kk-KZ"/>
        </w:rPr>
        <w:t>;</w:t>
      </w:r>
    </w:p>
    <w:p w14:paraId="33584D9E" w14:textId="77777777" w:rsidR="00851D49" w:rsidRPr="00851D49" w:rsidRDefault="00851D49" w:rsidP="00851D49">
      <w:pPr>
        <w:pStyle w:val="a5"/>
        <w:rPr>
          <w:rFonts w:ascii="Times New Roman" w:hAnsi="Times New Roman" w:cs="Times New Roman"/>
        </w:rPr>
      </w:pPr>
    </w:p>
    <w:p w14:paraId="61A350E3" w14:textId="3629D3CA" w:rsidR="00D1790D" w:rsidRDefault="00D1790D" w:rsidP="00D1790D">
      <w:pPr>
        <w:pStyle w:val="a5"/>
        <w:widowControl w:val="0"/>
        <w:numPr>
          <w:ilvl w:val="0"/>
          <w:numId w:val="51"/>
        </w:numPr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D1790D">
        <w:rPr>
          <w:rFonts w:ascii="Times New Roman" w:hAnsi="Times New Roman" w:cs="Times New Roman"/>
        </w:rPr>
        <w:t>Мүліктің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кепілдік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құны</w:t>
      </w:r>
      <w:proofErr w:type="spellEnd"/>
      <w:r w:rsidRPr="00D1790D">
        <w:rPr>
          <w:rFonts w:ascii="Times New Roman" w:hAnsi="Times New Roman" w:cs="Times New Roman"/>
        </w:rPr>
        <w:t xml:space="preserve"> – МҚҰ-</w:t>
      </w:r>
      <w:proofErr w:type="spellStart"/>
      <w:r w:rsidRPr="00D1790D">
        <w:rPr>
          <w:rFonts w:ascii="Times New Roman" w:hAnsi="Times New Roman" w:cs="Times New Roman"/>
        </w:rPr>
        <w:t>ның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Уәкілетті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органының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шешімімен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бекітілетін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өтімділік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коэффициентін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қолдану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арқылы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айқындалатын</w:t>
      </w:r>
      <w:proofErr w:type="spellEnd"/>
      <w:r w:rsidRPr="00D1790D">
        <w:rPr>
          <w:rFonts w:ascii="Times New Roman" w:hAnsi="Times New Roman" w:cs="Times New Roman"/>
        </w:rPr>
        <w:t xml:space="preserve">, </w:t>
      </w:r>
      <w:proofErr w:type="spellStart"/>
      <w:r w:rsidRPr="00D1790D">
        <w:rPr>
          <w:rFonts w:ascii="Times New Roman" w:hAnsi="Times New Roman" w:cs="Times New Roman"/>
        </w:rPr>
        <w:t>микрокредитті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қамтамасыз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ету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мақсатында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нарықтық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құнымен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салы</w:t>
      </w:r>
      <w:r w:rsidR="009B7134">
        <w:rPr>
          <w:rFonts w:ascii="Times New Roman" w:hAnsi="Times New Roman" w:cs="Times New Roman"/>
        </w:rPr>
        <w:t>стырғанда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түзетілген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мүлік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құны</w:t>
      </w:r>
      <w:proofErr w:type="spellEnd"/>
      <w:r w:rsidR="009B7134">
        <w:rPr>
          <w:rFonts w:ascii="Times New Roman" w:hAnsi="Times New Roman" w:cs="Times New Roman"/>
          <w:lang w:val="kk-KZ"/>
        </w:rPr>
        <w:t>;</w:t>
      </w:r>
    </w:p>
    <w:p w14:paraId="02FA9346" w14:textId="77777777" w:rsidR="00851D49" w:rsidRPr="00851D49" w:rsidRDefault="00851D49" w:rsidP="00851D49">
      <w:pPr>
        <w:pStyle w:val="a5"/>
        <w:rPr>
          <w:rFonts w:ascii="Times New Roman" w:hAnsi="Times New Roman" w:cs="Times New Roman"/>
        </w:rPr>
      </w:pPr>
    </w:p>
    <w:p w14:paraId="51630F59" w14:textId="13A35CE4" w:rsidR="00D1790D" w:rsidRPr="00D1790D" w:rsidRDefault="00D1790D" w:rsidP="00D1790D">
      <w:pPr>
        <w:pStyle w:val="a5"/>
        <w:widowControl w:val="0"/>
        <w:numPr>
          <w:ilvl w:val="0"/>
          <w:numId w:val="51"/>
        </w:numPr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D1790D">
        <w:rPr>
          <w:rFonts w:ascii="Times New Roman" w:hAnsi="Times New Roman" w:cs="Times New Roman"/>
        </w:rPr>
        <w:t>Кепіл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беруші</w:t>
      </w:r>
      <w:proofErr w:type="spellEnd"/>
      <w:r w:rsidRPr="00D1790D">
        <w:rPr>
          <w:rFonts w:ascii="Times New Roman" w:hAnsi="Times New Roman" w:cs="Times New Roman"/>
        </w:rPr>
        <w:t xml:space="preserve"> – Микрокредит беру </w:t>
      </w:r>
      <w:proofErr w:type="spellStart"/>
      <w:r w:rsidRPr="00D1790D">
        <w:rPr>
          <w:rFonts w:ascii="Times New Roman" w:hAnsi="Times New Roman" w:cs="Times New Roman"/>
        </w:rPr>
        <w:t>туралы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шарт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бойынша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Қарыз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алушының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міндеттемелерінің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орындалуын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қамтамасыз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ету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ретінде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өзіне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меншік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құқығымен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тиесілі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мүлікті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кепілге</w:t>
      </w:r>
      <w:proofErr w:type="spellEnd"/>
      <w:r w:rsidRPr="00D1790D">
        <w:rPr>
          <w:rFonts w:ascii="Times New Roman" w:hAnsi="Times New Roman" w:cs="Times New Roman"/>
        </w:rPr>
        <w:t xml:space="preserve"> </w:t>
      </w:r>
      <w:proofErr w:type="spellStart"/>
      <w:r w:rsidRPr="00D1790D">
        <w:rPr>
          <w:rFonts w:ascii="Times New Roman" w:hAnsi="Times New Roman" w:cs="Times New Roman"/>
        </w:rPr>
        <w:t>бере</w:t>
      </w:r>
      <w:r w:rsidR="009B7134">
        <w:rPr>
          <w:rFonts w:ascii="Times New Roman" w:hAnsi="Times New Roman" w:cs="Times New Roman"/>
        </w:rPr>
        <w:t>тін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заңды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немесе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жеке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тұлға</w:t>
      </w:r>
      <w:proofErr w:type="spellEnd"/>
      <w:r w:rsidR="009B7134">
        <w:rPr>
          <w:rFonts w:ascii="Times New Roman" w:hAnsi="Times New Roman" w:cs="Times New Roman"/>
          <w:lang w:val="kk-KZ"/>
        </w:rPr>
        <w:t>;</w:t>
      </w:r>
    </w:p>
    <w:p w14:paraId="0D358824" w14:textId="77777777" w:rsidR="006E61A5" w:rsidRPr="005B2F35" w:rsidRDefault="006E61A5" w:rsidP="00547E99">
      <w:pPr>
        <w:pStyle w:val="a5"/>
        <w:ind w:left="0" w:firstLine="284"/>
        <w:rPr>
          <w:rFonts w:ascii="Times New Roman" w:hAnsi="Times New Roman" w:cs="Times New Roman"/>
          <w:bCs/>
        </w:rPr>
      </w:pPr>
    </w:p>
    <w:p w14:paraId="3610641F" w14:textId="7ABB9999" w:rsidR="00851D49" w:rsidRDefault="00851D49" w:rsidP="00851D49">
      <w:pPr>
        <w:pStyle w:val="a5"/>
        <w:keepNext/>
        <w:widowControl w:val="0"/>
        <w:numPr>
          <w:ilvl w:val="0"/>
          <w:numId w:val="51"/>
        </w:numPr>
        <w:tabs>
          <w:tab w:val="left" w:pos="426"/>
        </w:tabs>
        <w:suppressAutoHyphens/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851D49">
        <w:rPr>
          <w:rFonts w:ascii="Times New Roman" w:hAnsi="Times New Roman" w:cs="Times New Roman"/>
        </w:rPr>
        <w:t>Өтініш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беруші</w:t>
      </w:r>
      <w:proofErr w:type="spellEnd"/>
      <w:r w:rsidRPr="00851D49">
        <w:rPr>
          <w:rFonts w:ascii="Times New Roman" w:hAnsi="Times New Roman" w:cs="Times New Roman"/>
        </w:rPr>
        <w:t xml:space="preserve">/Клиент – </w:t>
      </w:r>
      <w:proofErr w:type="spellStart"/>
      <w:r w:rsidRPr="00851D49">
        <w:rPr>
          <w:rFonts w:ascii="Times New Roman" w:hAnsi="Times New Roman" w:cs="Times New Roman"/>
        </w:rPr>
        <w:t>Қазақстан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Республикасының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заңнамасына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сәйкес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шағын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немесе</w:t>
      </w:r>
      <w:proofErr w:type="spellEnd"/>
      <w:r w:rsidRPr="00851D49">
        <w:rPr>
          <w:rFonts w:ascii="Times New Roman" w:hAnsi="Times New Roman" w:cs="Times New Roman"/>
        </w:rPr>
        <w:t xml:space="preserve"> орта </w:t>
      </w:r>
      <w:proofErr w:type="spellStart"/>
      <w:r w:rsidRPr="00851D49">
        <w:rPr>
          <w:rFonts w:ascii="Times New Roman" w:hAnsi="Times New Roman" w:cs="Times New Roman"/>
        </w:rPr>
        <w:t>кәсіпкерлік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субъектісі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болып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табылатын</w:t>
      </w:r>
      <w:proofErr w:type="spellEnd"/>
      <w:r w:rsidRPr="00851D49">
        <w:rPr>
          <w:rFonts w:ascii="Times New Roman" w:hAnsi="Times New Roman" w:cs="Times New Roman"/>
        </w:rPr>
        <w:t xml:space="preserve">, </w:t>
      </w:r>
      <w:proofErr w:type="spellStart"/>
      <w:r w:rsidRPr="00851D49">
        <w:rPr>
          <w:rFonts w:ascii="Times New Roman" w:hAnsi="Times New Roman" w:cs="Times New Roman"/>
        </w:rPr>
        <w:t>Қазақстан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Республикасының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резиденті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заңды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немесе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жеке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тұлға</w:t>
      </w:r>
      <w:proofErr w:type="spellEnd"/>
      <w:r w:rsidRPr="00851D49">
        <w:rPr>
          <w:rFonts w:ascii="Times New Roman" w:hAnsi="Times New Roman" w:cs="Times New Roman"/>
        </w:rPr>
        <w:t xml:space="preserve">, микрокредит </w:t>
      </w:r>
      <w:proofErr w:type="spellStart"/>
      <w:r w:rsidRPr="00851D49">
        <w:rPr>
          <w:rFonts w:ascii="Times New Roman" w:hAnsi="Times New Roman" w:cs="Times New Roman"/>
        </w:rPr>
        <w:t>алу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үшін</w:t>
      </w:r>
      <w:proofErr w:type="spellEnd"/>
      <w:r w:rsidRPr="00851D49">
        <w:rPr>
          <w:rFonts w:ascii="Times New Roman" w:hAnsi="Times New Roman" w:cs="Times New Roman"/>
        </w:rPr>
        <w:t xml:space="preserve"> МҚҰ-</w:t>
      </w:r>
      <w:proofErr w:type="spellStart"/>
      <w:r w:rsidRPr="00851D49">
        <w:rPr>
          <w:rFonts w:ascii="Times New Roman" w:hAnsi="Times New Roman" w:cs="Times New Roman"/>
        </w:rPr>
        <w:t>ға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Өтінішті</w:t>
      </w:r>
      <w:proofErr w:type="spellEnd"/>
      <w:r w:rsidRPr="00851D49">
        <w:rPr>
          <w:rFonts w:ascii="Times New Roman" w:hAnsi="Times New Roman" w:cs="Times New Roman"/>
        </w:rPr>
        <w:t>/</w:t>
      </w:r>
      <w:proofErr w:type="spellStart"/>
      <w:r w:rsidRPr="00851D49">
        <w:rPr>
          <w:rFonts w:ascii="Times New Roman" w:hAnsi="Times New Roman" w:cs="Times New Roman"/>
        </w:rPr>
        <w:t>К</w:t>
      </w:r>
      <w:r w:rsidR="009B7134">
        <w:rPr>
          <w:rFonts w:ascii="Times New Roman" w:hAnsi="Times New Roman" w:cs="Times New Roman"/>
        </w:rPr>
        <w:t>редиттік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өтінімді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ұсынған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тұлға</w:t>
      </w:r>
      <w:proofErr w:type="spellEnd"/>
      <w:r w:rsidR="009B7134">
        <w:rPr>
          <w:rFonts w:ascii="Times New Roman" w:hAnsi="Times New Roman" w:cs="Times New Roman"/>
          <w:lang w:val="kk-KZ"/>
        </w:rPr>
        <w:t>;</w:t>
      </w:r>
    </w:p>
    <w:p w14:paraId="326251F1" w14:textId="77777777" w:rsidR="00851D49" w:rsidRPr="00851D49" w:rsidRDefault="00851D49" w:rsidP="00851D49">
      <w:pPr>
        <w:pStyle w:val="a5"/>
        <w:rPr>
          <w:rFonts w:ascii="Times New Roman" w:hAnsi="Times New Roman" w:cs="Times New Roman"/>
        </w:rPr>
      </w:pPr>
    </w:p>
    <w:p w14:paraId="2DDDD38D" w14:textId="132EE98F" w:rsidR="00851D49" w:rsidRDefault="00851D49" w:rsidP="00851D49">
      <w:pPr>
        <w:pStyle w:val="a5"/>
        <w:keepNext/>
        <w:widowControl w:val="0"/>
        <w:numPr>
          <w:ilvl w:val="0"/>
          <w:numId w:val="51"/>
        </w:numPr>
        <w:tabs>
          <w:tab w:val="left" w:pos="426"/>
        </w:tabs>
        <w:suppressAutoHyphens/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851D49">
        <w:rPr>
          <w:rFonts w:ascii="Times New Roman" w:hAnsi="Times New Roman" w:cs="Times New Roman"/>
        </w:rPr>
        <w:t>Өтініш</w:t>
      </w:r>
      <w:proofErr w:type="spellEnd"/>
      <w:r w:rsidRPr="00851D49">
        <w:rPr>
          <w:rFonts w:ascii="Times New Roman" w:hAnsi="Times New Roman" w:cs="Times New Roman"/>
        </w:rPr>
        <w:t>/</w:t>
      </w:r>
      <w:proofErr w:type="spellStart"/>
      <w:r w:rsidRPr="00851D49">
        <w:rPr>
          <w:rFonts w:ascii="Times New Roman" w:hAnsi="Times New Roman" w:cs="Times New Roman"/>
        </w:rPr>
        <w:t>кредиттік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өтінім</w:t>
      </w:r>
      <w:proofErr w:type="spellEnd"/>
      <w:r w:rsidRPr="00851D49">
        <w:rPr>
          <w:rFonts w:ascii="Times New Roman" w:hAnsi="Times New Roman" w:cs="Times New Roman"/>
        </w:rPr>
        <w:t xml:space="preserve"> – </w:t>
      </w:r>
      <w:proofErr w:type="spellStart"/>
      <w:r w:rsidRPr="00851D49">
        <w:rPr>
          <w:rFonts w:ascii="Times New Roman" w:hAnsi="Times New Roman" w:cs="Times New Roman"/>
        </w:rPr>
        <w:t>Қарыз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алушының</w:t>
      </w:r>
      <w:proofErr w:type="spellEnd"/>
      <w:r w:rsidRPr="00851D49">
        <w:rPr>
          <w:rFonts w:ascii="Times New Roman" w:hAnsi="Times New Roman" w:cs="Times New Roman"/>
        </w:rPr>
        <w:t xml:space="preserve"> МҚҰ-</w:t>
      </w:r>
      <w:proofErr w:type="spellStart"/>
      <w:r w:rsidRPr="00851D49">
        <w:rPr>
          <w:rFonts w:ascii="Times New Roman" w:hAnsi="Times New Roman" w:cs="Times New Roman"/>
        </w:rPr>
        <w:t>ға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жолдайтын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жазбаша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өтініші</w:t>
      </w:r>
      <w:proofErr w:type="spellEnd"/>
      <w:r w:rsidRPr="00851D49">
        <w:rPr>
          <w:rFonts w:ascii="Times New Roman" w:hAnsi="Times New Roman" w:cs="Times New Roman"/>
        </w:rPr>
        <w:t xml:space="preserve">, </w:t>
      </w:r>
      <w:proofErr w:type="spellStart"/>
      <w:r w:rsidRPr="00851D49">
        <w:rPr>
          <w:rFonts w:ascii="Times New Roman" w:hAnsi="Times New Roman" w:cs="Times New Roman"/>
        </w:rPr>
        <w:t>онда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сұратылатын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қаржыландырудың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барлық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аспектілері</w:t>
      </w:r>
      <w:proofErr w:type="spellEnd"/>
      <w:r w:rsidRPr="00851D49">
        <w:rPr>
          <w:rFonts w:ascii="Times New Roman" w:hAnsi="Times New Roman" w:cs="Times New Roman"/>
        </w:rPr>
        <w:t xml:space="preserve">, </w:t>
      </w:r>
      <w:proofErr w:type="spellStart"/>
      <w:r w:rsidRPr="00851D49">
        <w:rPr>
          <w:rFonts w:ascii="Times New Roman" w:hAnsi="Times New Roman" w:cs="Times New Roman"/>
        </w:rPr>
        <w:t>оның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ішінде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сұратылатын</w:t>
      </w:r>
      <w:proofErr w:type="spellEnd"/>
      <w:r w:rsidRPr="00851D49">
        <w:rPr>
          <w:rFonts w:ascii="Times New Roman" w:hAnsi="Times New Roman" w:cs="Times New Roman"/>
        </w:rPr>
        <w:t xml:space="preserve"> Микрокредит </w:t>
      </w:r>
      <w:proofErr w:type="spellStart"/>
      <w:r w:rsidRPr="00851D49">
        <w:rPr>
          <w:rFonts w:ascii="Times New Roman" w:hAnsi="Times New Roman" w:cs="Times New Roman"/>
        </w:rPr>
        <w:t>сомасы</w:t>
      </w:r>
      <w:proofErr w:type="spellEnd"/>
      <w:r w:rsidRPr="00851D49">
        <w:rPr>
          <w:rFonts w:ascii="Times New Roman" w:hAnsi="Times New Roman" w:cs="Times New Roman"/>
        </w:rPr>
        <w:t xml:space="preserve">, </w:t>
      </w:r>
      <w:proofErr w:type="spellStart"/>
      <w:r w:rsidRPr="00851D49">
        <w:rPr>
          <w:rFonts w:ascii="Times New Roman" w:hAnsi="Times New Roman" w:cs="Times New Roman"/>
        </w:rPr>
        <w:t>кезекті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Микрокредитті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игеру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жүзеге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асырылатын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мерзімдер</w:t>
      </w:r>
      <w:proofErr w:type="spellEnd"/>
      <w:r w:rsidRPr="00851D49">
        <w:rPr>
          <w:rFonts w:ascii="Times New Roman" w:hAnsi="Times New Roman" w:cs="Times New Roman"/>
        </w:rPr>
        <w:t xml:space="preserve">, </w:t>
      </w:r>
      <w:proofErr w:type="spellStart"/>
      <w:r w:rsidRPr="00851D49">
        <w:rPr>
          <w:rFonts w:ascii="Times New Roman" w:hAnsi="Times New Roman" w:cs="Times New Roman"/>
        </w:rPr>
        <w:t>сондай-ақ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оның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мақсатты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пайдаланылуы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және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ұсынылатын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Қамтамас</w:t>
      </w:r>
      <w:r w:rsidR="009B7134">
        <w:rPr>
          <w:rFonts w:ascii="Times New Roman" w:hAnsi="Times New Roman" w:cs="Times New Roman"/>
        </w:rPr>
        <w:t>ыз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ету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туралы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ақпарат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қамтылады</w:t>
      </w:r>
      <w:proofErr w:type="spellEnd"/>
      <w:r w:rsidR="009B7134">
        <w:rPr>
          <w:rFonts w:ascii="Times New Roman" w:hAnsi="Times New Roman" w:cs="Times New Roman"/>
          <w:lang w:val="kk-KZ"/>
        </w:rPr>
        <w:t>;</w:t>
      </w:r>
    </w:p>
    <w:p w14:paraId="19B56F78" w14:textId="77777777" w:rsidR="00851D49" w:rsidRPr="00851D49" w:rsidRDefault="00851D49" w:rsidP="00851D49">
      <w:pPr>
        <w:pStyle w:val="a5"/>
        <w:keepNext/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240"/>
        <w:ind w:left="284"/>
        <w:jc w:val="both"/>
        <w:rPr>
          <w:rFonts w:ascii="Times New Roman" w:hAnsi="Times New Roman" w:cs="Times New Roman"/>
        </w:rPr>
      </w:pPr>
    </w:p>
    <w:p w14:paraId="32099D58" w14:textId="47971796" w:rsidR="00851D49" w:rsidRDefault="00851D49" w:rsidP="00851D49">
      <w:pPr>
        <w:pStyle w:val="a5"/>
        <w:keepNext/>
        <w:widowControl w:val="0"/>
        <w:numPr>
          <w:ilvl w:val="0"/>
          <w:numId w:val="51"/>
        </w:numPr>
        <w:tabs>
          <w:tab w:val="left" w:pos="426"/>
        </w:tabs>
        <w:suppressAutoHyphens/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851D49">
        <w:rPr>
          <w:rFonts w:ascii="Times New Roman" w:hAnsi="Times New Roman" w:cs="Times New Roman"/>
        </w:rPr>
        <w:t>Индустриялық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аймақ</w:t>
      </w:r>
      <w:proofErr w:type="spellEnd"/>
      <w:r w:rsidRPr="00851D49">
        <w:rPr>
          <w:rFonts w:ascii="Times New Roman" w:hAnsi="Times New Roman" w:cs="Times New Roman"/>
        </w:rPr>
        <w:t xml:space="preserve"> (ИА) – </w:t>
      </w:r>
      <w:proofErr w:type="spellStart"/>
      <w:r w:rsidRPr="00851D49">
        <w:rPr>
          <w:rFonts w:ascii="Times New Roman" w:hAnsi="Times New Roman" w:cs="Times New Roman"/>
        </w:rPr>
        <w:t>инженерлік-коммуникациялық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инфрақұрылыммен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қамтамасыз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етілген</w:t>
      </w:r>
      <w:proofErr w:type="spellEnd"/>
      <w:r w:rsidRPr="00851D49">
        <w:rPr>
          <w:rFonts w:ascii="Times New Roman" w:hAnsi="Times New Roman" w:cs="Times New Roman"/>
        </w:rPr>
        <w:t xml:space="preserve">, </w:t>
      </w:r>
      <w:proofErr w:type="spellStart"/>
      <w:r w:rsidRPr="00851D49">
        <w:rPr>
          <w:rFonts w:ascii="Times New Roman" w:hAnsi="Times New Roman" w:cs="Times New Roman"/>
        </w:rPr>
        <w:t>өнеркәсіп</w:t>
      </w:r>
      <w:proofErr w:type="spellEnd"/>
      <w:r w:rsidRPr="00851D49">
        <w:rPr>
          <w:rFonts w:ascii="Times New Roman" w:hAnsi="Times New Roman" w:cs="Times New Roman"/>
        </w:rPr>
        <w:t xml:space="preserve">, </w:t>
      </w:r>
      <w:proofErr w:type="spellStart"/>
      <w:r w:rsidRPr="00851D49">
        <w:rPr>
          <w:rFonts w:ascii="Times New Roman" w:hAnsi="Times New Roman" w:cs="Times New Roman"/>
        </w:rPr>
        <w:t>агроөнеркәсіптік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кешен</w:t>
      </w:r>
      <w:proofErr w:type="spellEnd"/>
      <w:r w:rsidRPr="00851D49">
        <w:rPr>
          <w:rFonts w:ascii="Times New Roman" w:hAnsi="Times New Roman" w:cs="Times New Roman"/>
        </w:rPr>
        <w:t xml:space="preserve">, </w:t>
      </w:r>
      <w:proofErr w:type="spellStart"/>
      <w:r w:rsidRPr="00851D49">
        <w:rPr>
          <w:rFonts w:ascii="Times New Roman" w:hAnsi="Times New Roman" w:cs="Times New Roman"/>
        </w:rPr>
        <w:t>туристік</w:t>
      </w:r>
      <w:proofErr w:type="spellEnd"/>
      <w:r w:rsidRPr="00851D49">
        <w:rPr>
          <w:rFonts w:ascii="Times New Roman" w:hAnsi="Times New Roman" w:cs="Times New Roman"/>
        </w:rPr>
        <w:t xml:space="preserve"> индустрия, </w:t>
      </w:r>
      <w:proofErr w:type="spellStart"/>
      <w:r w:rsidRPr="00851D49">
        <w:rPr>
          <w:rFonts w:ascii="Times New Roman" w:hAnsi="Times New Roman" w:cs="Times New Roman"/>
        </w:rPr>
        <w:t>көлік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логистикасы</w:t>
      </w:r>
      <w:proofErr w:type="spellEnd"/>
      <w:r w:rsidRPr="00851D49">
        <w:rPr>
          <w:rFonts w:ascii="Times New Roman" w:hAnsi="Times New Roman" w:cs="Times New Roman"/>
        </w:rPr>
        <w:t xml:space="preserve">, </w:t>
      </w:r>
      <w:proofErr w:type="spellStart"/>
      <w:r w:rsidRPr="00851D49">
        <w:rPr>
          <w:rFonts w:ascii="Times New Roman" w:hAnsi="Times New Roman" w:cs="Times New Roman"/>
        </w:rPr>
        <w:t>қалдықтарды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басқару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салаларын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қоса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алғанда</w:t>
      </w:r>
      <w:proofErr w:type="spellEnd"/>
      <w:r w:rsidRPr="00851D49">
        <w:rPr>
          <w:rFonts w:ascii="Times New Roman" w:hAnsi="Times New Roman" w:cs="Times New Roman"/>
        </w:rPr>
        <w:t xml:space="preserve">, </w:t>
      </w:r>
      <w:proofErr w:type="spellStart"/>
      <w:r w:rsidRPr="00851D49">
        <w:rPr>
          <w:rFonts w:ascii="Times New Roman" w:hAnsi="Times New Roman" w:cs="Times New Roman"/>
        </w:rPr>
        <w:t>кәсіпкерлік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қызмет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объектілерін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орналастыру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және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пайдалану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үшін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Қазақстан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Республикасының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заңнамасында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белгіленген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тәртіппен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жеке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кәсіпкерлік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субъектілеріне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берілетін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аумақ</w:t>
      </w:r>
      <w:proofErr w:type="spellEnd"/>
      <w:r w:rsidR="009B7134">
        <w:rPr>
          <w:rFonts w:ascii="Times New Roman" w:hAnsi="Times New Roman" w:cs="Times New Roman"/>
          <w:lang w:val="kk-KZ"/>
        </w:rPr>
        <w:t>;</w:t>
      </w:r>
    </w:p>
    <w:p w14:paraId="74C5388C" w14:textId="77777777" w:rsidR="00851D49" w:rsidRPr="00851D49" w:rsidRDefault="00851D49" w:rsidP="00851D49">
      <w:pPr>
        <w:pStyle w:val="a5"/>
        <w:rPr>
          <w:rFonts w:ascii="Times New Roman" w:hAnsi="Times New Roman" w:cs="Times New Roman"/>
        </w:rPr>
      </w:pPr>
    </w:p>
    <w:p w14:paraId="35E5F9A2" w14:textId="09879FC3" w:rsidR="00851D49" w:rsidRDefault="00851D49" w:rsidP="00851D49">
      <w:pPr>
        <w:pStyle w:val="a5"/>
        <w:keepNext/>
        <w:widowControl w:val="0"/>
        <w:numPr>
          <w:ilvl w:val="0"/>
          <w:numId w:val="51"/>
        </w:numPr>
        <w:tabs>
          <w:tab w:val="left" w:pos="426"/>
        </w:tabs>
        <w:suppressAutoHyphens/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851D49">
        <w:rPr>
          <w:rFonts w:ascii="Times New Roman" w:hAnsi="Times New Roman" w:cs="Times New Roman"/>
        </w:rPr>
        <w:t>Мүдделер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қақтығысы</w:t>
      </w:r>
      <w:proofErr w:type="spellEnd"/>
      <w:r w:rsidRPr="00851D49">
        <w:rPr>
          <w:rFonts w:ascii="Times New Roman" w:hAnsi="Times New Roman" w:cs="Times New Roman"/>
        </w:rPr>
        <w:t xml:space="preserve"> – МҚҰ </w:t>
      </w:r>
      <w:proofErr w:type="spellStart"/>
      <w:r w:rsidRPr="00851D49">
        <w:rPr>
          <w:rFonts w:ascii="Times New Roman" w:hAnsi="Times New Roman" w:cs="Times New Roman"/>
        </w:rPr>
        <w:t>қызметкерінің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жеке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мүдделілігі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оның</w:t>
      </w:r>
      <w:proofErr w:type="spellEnd"/>
      <w:r w:rsidRPr="00851D49">
        <w:rPr>
          <w:rFonts w:ascii="Times New Roman" w:hAnsi="Times New Roman" w:cs="Times New Roman"/>
        </w:rPr>
        <w:t xml:space="preserve"> МҚҰ </w:t>
      </w:r>
      <w:proofErr w:type="spellStart"/>
      <w:r w:rsidRPr="00851D49">
        <w:rPr>
          <w:rFonts w:ascii="Times New Roman" w:hAnsi="Times New Roman" w:cs="Times New Roman"/>
        </w:rPr>
        <w:t>алдындағы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қызметтік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міндеттерімен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қайшылыққа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түсетін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және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оның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лауазымдық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міндеттерін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объективті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әрі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бейтарап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орындауына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ықпал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ететін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немесе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ықпал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етуі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мүмкін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жағдай</w:t>
      </w:r>
      <w:proofErr w:type="spellEnd"/>
      <w:r w:rsidR="009B7134">
        <w:rPr>
          <w:rFonts w:ascii="Times New Roman" w:hAnsi="Times New Roman" w:cs="Times New Roman"/>
          <w:lang w:val="kk-KZ"/>
        </w:rPr>
        <w:t>;</w:t>
      </w:r>
    </w:p>
    <w:p w14:paraId="2D92E63F" w14:textId="77777777" w:rsidR="00851D49" w:rsidRPr="00851D49" w:rsidRDefault="00851D49" w:rsidP="00851D49">
      <w:pPr>
        <w:pStyle w:val="a5"/>
        <w:rPr>
          <w:rFonts w:ascii="Times New Roman" w:hAnsi="Times New Roman" w:cs="Times New Roman"/>
        </w:rPr>
      </w:pPr>
    </w:p>
    <w:p w14:paraId="52A68C53" w14:textId="04F94FC2" w:rsidR="00851D49" w:rsidRPr="00851D49" w:rsidRDefault="00851D49" w:rsidP="00851D49">
      <w:pPr>
        <w:pStyle w:val="a5"/>
        <w:keepNext/>
        <w:widowControl w:val="0"/>
        <w:numPr>
          <w:ilvl w:val="0"/>
          <w:numId w:val="51"/>
        </w:numPr>
        <w:tabs>
          <w:tab w:val="left" w:pos="426"/>
        </w:tabs>
        <w:suppressAutoHyphens/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851D49">
        <w:rPr>
          <w:rFonts w:ascii="Times New Roman" w:hAnsi="Times New Roman" w:cs="Times New Roman"/>
        </w:rPr>
        <w:t>Креативті</w:t>
      </w:r>
      <w:proofErr w:type="spellEnd"/>
      <w:r w:rsidRPr="00851D49">
        <w:rPr>
          <w:rFonts w:ascii="Times New Roman" w:hAnsi="Times New Roman" w:cs="Times New Roman"/>
        </w:rPr>
        <w:t xml:space="preserve"> хаб – </w:t>
      </w:r>
      <w:proofErr w:type="spellStart"/>
      <w:r w:rsidRPr="00851D49">
        <w:rPr>
          <w:rFonts w:ascii="Times New Roman" w:hAnsi="Times New Roman" w:cs="Times New Roman"/>
        </w:rPr>
        <w:t>шығармашылық</w:t>
      </w:r>
      <w:proofErr w:type="spellEnd"/>
      <w:r w:rsidRPr="00851D49">
        <w:rPr>
          <w:rFonts w:ascii="Times New Roman" w:hAnsi="Times New Roman" w:cs="Times New Roman"/>
        </w:rPr>
        <w:t xml:space="preserve"> индустрия </w:t>
      </w:r>
      <w:proofErr w:type="spellStart"/>
      <w:r w:rsidRPr="00851D49">
        <w:rPr>
          <w:rFonts w:ascii="Times New Roman" w:hAnsi="Times New Roman" w:cs="Times New Roman"/>
        </w:rPr>
        <w:t>өкілдерін</w:t>
      </w:r>
      <w:proofErr w:type="spellEnd"/>
      <w:r w:rsidRPr="00851D49">
        <w:rPr>
          <w:rFonts w:ascii="Times New Roman" w:hAnsi="Times New Roman" w:cs="Times New Roman"/>
        </w:rPr>
        <w:t xml:space="preserve"> (</w:t>
      </w:r>
      <w:proofErr w:type="spellStart"/>
      <w:r w:rsidRPr="00851D49">
        <w:rPr>
          <w:rFonts w:ascii="Times New Roman" w:hAnsi="Times New Roman" w:cs="Times New Roman"/>
        </w:rPr>
        <w:t>дизайнерлерді</w:t>
      </w:r>
      <w:proofErr w:type="spellEnd"/>
      <w:r w:rsidRPr="00851D49">
        <w:rPr>
          <w:rFonts w:ascii="Times New Roman" w:hAnsi="Times New Roman" w:cs="Times New Roman"/>
        </w:rPr>
        <w:t xml:space="preserve">, </w:t>
      </w:r>
      <w:proofErr w:type="spellStart"/>
      <w:r w:rsidRPr="00851D49">
        <w:rPr>
          <w:rFonts w:ascii="Times New Roman" w:hAnsi="Times New Roman" w:cs="Times New Roman"/>
        </w:rPr>
        <w:t>суретшілерді</w:t>
      </w:r>
      <w:proofErr w:type="spellEnd"/>
      <w:r w:rsidRPr="00851D49">
        <w:rPr>
          <w:rFonts w:ascii="Times New Roman" w:hAnsi="Times New Roman" w:cs="Times New Roman"/>
        </w:rPr>
        <w:t>, IT-</w:t>
      </w:r>
      <w:proofErr w:type="spellStart"/>
      <w:r w:rsidRPr="00851D49">
        <w:rPr>
          <w:rFonts w:ascii="Times New Roman" w:hAnsi="Times New Roman" w:cs="Times New Roman"/>
        </w:rPr>
        <w:t>мамандарды</w:t>
      </w:r>
      <w:proofErr w:type="spellEnd"/>
      <w:r w:rsidRPr="00851D49">
        <w:rPr>
          <w:rFonts w:ascii="Times New Roman" w:hAnsi="Times New Roman" w:cs="Times New Roman"/>
        </w:rPr>
        <w:t xml:space="preserve">, </w:t>
      </w:r>
      <w:proofErr w:type="spellStart"/>
      <w:r w:rsidRPr="00851D49">
        <w:rPr>
          <w:rFonts w:ascii="Times New Roman" w:hAnsi="Times New Roman" w:cs="Times New Roman"/>
        </w:rPr>
        <w:t>кәсіпкерлерді</w:t>
      </w:r>
      <w:proofErr w:type="spellEnd"/>
      <w:r w:rsidRPr="00851D49">
        <w:rPr>
          <w:rFonts w:ascii="Times New Roman" w:hAnsi="Times New Roman" w:cs="Times New Roman"/>
        </w:rPr>
        <w:t xml:space="preserve">) </w:t>
      </w:r>
      <w:proofErr w:type="spellStart"/>
      <w:r w:rsidRPr="00851D49">
        <w:rPr>
          <w:rFonts w:ascii="Times New Roman" w:hAnsi="Times New Roman" w:cs="Times New Roman"/>
        </w:rPr>
        <w:t>бірлесіп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жұмыс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істеу</w:t>
      </w:r>
      <w:proofErr w:type="spellEnd"/>
      <w:r w:rsidRPr="00851D49">
        <w:rPr>
          <w:rFonts w:ascii="Times New Roman" w:hAnsi="Times New Roman" w:cs="Times New Roman"/>
        </w:rPr>
        <w:t xml:space="preserve">, </w:t>
      </w:r>
      <w:proofErr w:type="spellStart"/>
      <w:r w:rsidRPr="00851D49">
        <w:rPr>
          <w:rFonts w:ascii="Times New Roman" w:hAnsi="Times New Roman" w:cs="Times New Roman"/>
        </w:rPr>
        <w:t>тәжірибе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алмасу</w:t>
      </w:r>
      <w:proofErr w:type="spellEnd"/>
      <w:r w:rsidRPr="00851D49">
        <w:rPr>
          <w:rFonts w:ascii="Times New Roman" w:hAnsi="Times New Roman" w:cs="Times New Roman"/>
        </w:rPr>
        <w:t xml:space="preserve">, </w:t>
      </w:r>
      <w:proofErr w:type="spellStart"/>
      <w:r w:rsidRPr="00851D49">
        <w:rPr>
          <w:rFonts w:ascii="Times New Roman" w:hAnsi="Times New Roman" w:cs="Times New Roman"/>
        </w:rPr>
        <w:t>оқыту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және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бірлескен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жобаларды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әзірлеу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үшін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біріктіретін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мамандандырылған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физикалық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немесе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виртуалды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кеңістік</w:t>
      </w:r>
      <w:proofErr w:type="spellEnd"/>
      <w:r w:rsidRPr="00851D49">
        <w:rPr>
          <w:rFonts w:ascii="Times New Roman" w:hAnsi="Times New Roman" w:cs="Times New Roman"/>
        </w:rPr>
        <w:t xml:space="preserve">. </w:t>
      </w:r>
      <w:proofErr w:type="spellStart"/>
      <w:r w:rsidRPr="00851D49">
        <w:rPr>
          <w:rFonts w:ascii="Times New Roman" w:hAnsi="Times New Roman" w:cs="Times New Roman"/>
        </w:rPr>
        <w:t>Бұл</w:t>
      </w:r>
      <w:proofErr w:type="spellEnd"/>
      <w:r w:rsidRPr="00851D49">
        <w:rPr>
          <w:rFonts w:ascii="Times New Roman" w:hAnsi="Times New Roman" w:cs="Times New Roman"/>
        </w:rPr>
        <w:t xml:space="preserve"> – </w:t>
      </w:r>
      <w:proofErr w:type="spellStart"/>
      <w:r w:rsidRPr="00851D49">
        <w:rPr>
          <w:rFonts w:ascii="Times New Roman" w:hAnsi="Times New Roman" w:cs="Times New Roman"/>
        </w:rPr>
        <w:t>креативті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экономиканы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дамытуға</w:t>
      </w:r>
      <w:proofErr w:type="spellEnd"/>
      <w:r w:rsidRPr="00851D49">
        <w:rPr>
          <w:rFonts w:ascii="Times New Roman" w:hAnsi="Times New Roman" w:cs="Times New Roman"/>
        </w:rPr>
        <w:t xml:space="preserve">, </w:t>
      </w:r>
      <w:proofErr w:type="spellStart"/>
      <w:r w:rsidRPr="00851D49">
        <w:rPr>
          <w:rFonts w:ascii="Times New Roman" w:hAnsi="Times New Roman" w:cs="Times New Roman"/>
        </w:rPr>
        <w:t>стартаптарды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қолдауға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және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мәдени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іс-</w:t>
      </w:r>
      <w:r w:rsidRPr="00851D49">
        <w:rPr>
          <w:rFonts w:ascii="Times New Roman" w:hAnsi="Times New Roman" w:cs="Times New Roman"/>
        </w:rPr>
        <w:lastRenderedPageBreak/>
        <w:t>шараларды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өткі</w:t>
      </w:r>
      <w:r w:rsidR="009B7134">
        <w:rPr>
          <w:rFonts w:ascii="Times New Roman" w:hAnsi="Times New Roman" w:cs="Times New Roman"/>
        </w:rPr>
        <w:t>зуге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бағытталған</w:t>
      </w:r>
      <w:proofErr w:type="spellEnd"/>
      <w:r w:rsidR="009B7134">
        <w:rPr>
          <w:rFonts w:ascii="Times New Roman" w:hAnsi="Times New Roman" w:cs="Times New Roman"/>
        </w:rPr>
        <w:t xml:space="preserve"> синергия </w:t>
      </w:r>
      <w:proofErr w:type="spellStart"/>
      <w:r w:rsidR="009B7134">
        <w:rPr>
          <w:rFonts w:ascii="Times New Roman" w:hAnsi="Times New Roman" w:cs="Times New Roman"/>
        </w:rPr>
        <w:t>алаңы</w:t>
      </w:r>
      <w:proofErr w:type="spellEnd"/>
      <w:r w:rsidR="009B7134">
        <w:rPr>
          <w:rFonts w:ascii="Times New Roman" w:hAnsi="Times New Roman" w:cs="Times New Roman"/>
          <w:lang w:val="kk-KZ"/>
        </w:rPr>
        <w:t>;</w:t>
      </w:r>
    </w:p>
    <w:p w14:paraId="11B918FC" w14:textId="77777777" w:rsidR="006E61A5" w:rsidRPr="005B2F35" w:rsidRDefault="006E61A5" w:rsidP="00547E99">
      <w:pPr>
        <w:pStyle w:val="a5"/>
        <w:keepNext/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hAnsi="Times New Roman"/>
        </w:rPr>
      </w:pPr>
    </w:p>
    <w:p w14:paraId="4DF17C88" w14:textId="3B9F3C12" w:rsidR="00851D49" w:rsidRDefault="00851D49" w:rsidP="00851D49">
      <w:pPr>
        <w:pStyle w:val="a5"/>
        <w:widowControl w:val="0"/>
        <w:numPr>
          <w:ilvl w:val="0"/>
          <w:numId w:val="51"/>
        </w:numPr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hAnsi="Times New Roman"/>
        </w:rPr>
      </w:pPr>
      <w:r w:rsidRPr="00851D49">
        <w:rPr>
          <w:rFonts w:ascii="Times New Roman" w:hAnsi="Times New Roman"/>
        </w:rPr>
        <w:t>Коворкинг-</w:t>
      </w:r>
      <w:proofErr w:type="spellStart"/>
      <w:r w:rsidRPr="00851D49">
        <w:rPr>
          <w:rFonts w:ascii="Times New Roman" w:hAnsi="Times New Roman"/>
        </w:rPr>
        <w:t>орталық</w:t>
      </w:r>
      <w:proofErr w:type="spellEnd"/>
      <w:r w:rsidRPr="00851D49">
        <w:rPr>
          <w:rFonts w:ascii="Times New Roman" w:hAnsi="Times New Roman"/>
        </w:rPr>
        <w:t xml:space="preserve"> – </w:t>
      </w:r>
      <w:proofErr w:type="spellStart"/>
      <w:r w:rsidRPr="00851D49">
        <w:rPr>
          <w:rFonts w:ascii="Times New Roman" w:hAnsi="Times New Roman"/>
        </w:rPr>
        <w:t>фрилансерлердің</w:t>
      </w:r>
      <w:proofErr w:type="spellEnd"/>
      <w:r w:rsidRPr="00851D49">
        <w:rPr>
          <w:rFonts w:ascii="Times New Roman" w:hAnsi="Times New Roman"/>
        </w:rPr>
        <w:t xml:space="preserve">, </w:t>
      </w:r>
      <w:proofErr w:type="spellStart"/>
      <w:r w:rsidRPr="00851D49">
        <w:rPr>
          <w:rFonts w:ascii="Times New Roman" w:hAnsi="Times New Roman"/>
        </w:rPr>
        <w:t>қашықтан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жұмыс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істейтін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қызметкерлердің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және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командалардың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бірлесіп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жұмыс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істеуіне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арналған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жабдықталған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кеңістік</w:t>
      </w:r>
      <w:proofErr w:type="spellEnd"/>
      <w:r w:rsidRPr="00851D49">
        <w:rPr>
          <w:rFonts w:ascii="Times New Roman" w:hAnsi="Times New Roman"/>
        </w:rPr>
        <w:t xml:space="preserve">, </w:t>
      </w:r>
      <w:proofErr w:type="spellStart"/>
      <w:r w:rsidRPr="00851D49">
        <w:rPr>
          <w:rFonts w:ascii="Times New Roman" w:hAnsi="Times New Roman"/>
        </w:rPr>
        <w:t>онда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икемді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шарттармен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жұмыс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орындары</w:t>
      </w:r>
      <w:proofErr w:type="spellEnd"/>
      <w:r w:rsidRPr="00851D49">
        <w:rPr>
          <w:rFonts w:ascii="Times New Roman" w:hAnsi="Times New Roman"/>
        </w:rPr>
        <w:t xml:space="preserve"> (</w:t>
      </w:r>
      <w:proofErr w:type="spellStart"/>
      <w:r w:rsidRPr="00851D49">
        <w:rPr>
          <w:rFonts w:ascii="Times New Roman" w:hAnsi="Times New Roman"/>
        </w:rPr>
        <w:t>ашық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кеңістікте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немесе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жеке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кабинеттерде</w:t>
      </w:r>
      <w:proofErr w:type="spellEnd"/>
      <w:r w:rsidRPr="00851D49">
        <w:rPr>
          <w:rFonts w:ascii="Times New Roman" w:hAnsi="Times New Roman"/>
        </w:rPr>
        <w:t xml:space="preserve">) </w:t>
      </w:r>
      <w:proofErr w:type="spellStart"/>
      <w:r w:rsidRPr="00851D49">
        <w:rPr>
          <w:rFonts w:ascii="Times New Roman" w:hAnsi="Times New Roman"/>
        </w:rPr>
        <w:t>жалға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беріледі</w:t>
      </w:r>
      <w:proofErr w:type="spellEnd"/>
      <w:r w:rsidRPr="00851D49">
        <w:rPr>
          <w:rFonts w:ascii="Times New Roman" w:hAnsi="Times New Roman"/>
        </w:rPr>
        <w:t xml:space="preserve">. </w:t>
      </w:r>
      <w:proofErr w:type="spellStart"/>
      <w:r w:rsidRPr="00851D49">
        <w:rPr>
          <w:rFonts w:ascii="Times New Roman" w:hAnsi="Times New Roman"/>
        </w:rPr>
        <w:t>Бұл</w:t>
      </w:r>
      <w:proofErr w:type="spellEnd"/>
      <w:r w:rsidRPr="00851D49">
        <w:rPr>
          <w:rFonts w:ascii="Times New Roman" w:hAnsi="Times New Roman"/>
        </w:rPr>
        <w:t xml:space="preserve"> – </w:t>
      </w:r>
      <w:proofErr w:type="spellStart"/>
      <w:r w:rsidRPr="00851D49">
        <w:rPr>
          <w:rFonts w:ascii="Times New Roman" w:hAnsi="Times New Roman"/>
        </w:rPr>
        <w:t>үй</w:t>
      </w:r>
      <w:proofErr w:type="spellEnd"/>
      <w:r w:rsidRPr="00851D49">
        <w:rPr>
          <w:rFonts w:ascii="Times New Roman" w:hAnsi="Times New Roman"/>
        </w:rPr>
        <w:t xml:space="preserve"> мен </w:t>
      </w:r>
      <w:proofErr w:type="spellStart"/>
      <w:r w:rsidRPr="00851D49">
        <w:rPr>
          <w:rFonts w:ascii="Times New Roman" w:hAnsi="Times New Roman"/>
        </w:rPr>
        <w:t>кеңсе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арасындағы</w:t>
      </w:r>
      <w:proofErr w:type="spellEnd"/>
      <w:r w:rsidRPr="00851D49">
        <w:rPr>
          <w:rFonts w:ascii="Times New Roman" w:hAnsi="Times New Roman"/>
        </w:rPr>
        <w:t xml:space="preserve"> «</w:t>
      </w:r>
      <w:proofErr w:type="spellStart"/>
      <w:r w:rsidRPr="00851D49">
        <w:rPr>
          <w:rFonts w:ascii="Times New Roman" w:hAnsi="Times New Roman"/>
        </w:rPr>
        <w:t>үшінші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орын</w:t>
      </w:r>
      <w:proofErr w:type="spellEnd"/>
      <w:r w:rsidRPr="00851D49">
        <w:rPr>
          <w:rFonts w:ascii="Times New Roman" w:hAnsi="Times New Roman"/>
        </w:rPr>
        <w:t xml:space="preserve">», </w:t>
      </w:r>
      <w:proofErr w:type="spellStart"/>
      <w:r w:rsidRPr="00851D49">
        <w:rPr>
          <w:rFonts w:ascii="Times New Roman" w:hAnsi="Times New Roman"/>
        </w:rPr>
        <w:t>ол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қажетті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инфрақұрылымды</w:t>
      </w:r>
      <w:proofErr w:type="spellEnd"/>
      <w:r w:rsidRPr="00851D49">
        <w:rPr>
          <w:rFonts w:ascii="Times New Roman" w:hAnsi="Times New Roman"/>
        </w:rPr>
        <w:t xml:space="preserve"> (</w:t>
      </w:r>
      <w:proofErr w:type="spellStart"/>
      <w:r w:rsidRPr="00851D49">
        <w:rPr>
          <w:rFonts w:ascii="Times New Roman" w:hAnsi="Times New Roman"/>
        </w:rPr>
        <w:t>Wi</w:t>
      </w:r>
      <w:proofErr w:type="spellEnd"/>
      <w:r w:rsidRPr="00851D49">
        <w:rPr>
          <w:rFonts w:ascii="Times New Roman" w:hAnsi="Times New Roman"/>
        </w:rPr>
        <w:t xml:space="preserve">-Fi, </w:t>
      </w:r>
      <w:proofErr w:type="spellStart"/>
      <w:r w:rsidRPr="00851D49">
        <w:rPr>
          <w:rFonts w:ascii="Times New Roman" w:hAnsi="Times New Roman"/>
        </w:rPr>
        <w:t>принтерлер</w:t>
      </w:r>
      <w:proofErr w:type="spellEnd"/>
      <w:r w:rsidRPr="00851D49">
        <w:rPr>
          <w:rFonts w:ascii="Times New Roman" w:hAnsi="Times New Roman"/>
        </w:rPr>
        <w:t xml:space="preserve">, </w:t>
      </w:r>
      <w:proofErr w:type="spellStart"/>
      <w:r w:rsidRPr="00851D49">
        <w:rPr>
          <w:rFonts w:ascii="Times New Roman" w:hAnsi="Times New Roman"/>
        </w:rPr>
        <w:t>келіссөз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жүргізу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бөлмелері</w:t>
      </w:r>
      <w:proofErr w:type="spellEnd"/>
      <w:r w:rsidRPr="00851D49">
        <w:rPr>
          <w:rFonts w:ascii="Times New Roman" w:hAnsi="Times New Roman"/>
        </w:rPr>
        <w:t xml:space="preserve">) </w:t>
      </w:r>
      <w:proofErr w:type="spellStart"/>
      <w:r w:rsidRPr="00851D49">
        <w:rPr>
          <w:rFonts w:ascii="Times New Roman" w:hAnsi="Times New Roman"/>
        </w:rPr>
        <w:t>ұсынып</w:t>
      </w:r>
      <w:proofErr w:type="spellEnd"/>
      <w:r w:rsidRPr="00851D49">
        <w:rPr>
          <w:rFonts w:ascii="Times New Roman" w:hAnsi="Times New Roman"/>
        </w:rPr>
        <w:t xml:space="preserve">, </w:t>
      </w:r>
      <w:proofErr w:type="spellStart"/>
      <w:r w:rsidRPr="00851D49">
        <w:rPr>
          <w:rFonts w:ascii="Times New Roman" w:hAnsi="Times New Roman"/>
        </w:rPr>
        <w:t>қарым-қатынас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жасауға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және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кәсіби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байланыстар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орнатуға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арналған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кәсі</w:t>
      </w:r>
      <w:r w:rsidR="009B7134">
        <w:rPr>
          <w:rFonts w:ascii="Times New Roman" w:hAnsi="Times New Roman"/>
        </w:rPr>
        <w:t>би</w:t>
      </w:r>
      <w:proofErr w:type="spellEnd"/>
      <w:r w:rsidR="009B7134">
        <w:rPr>
          <w:rFonts w:ascii="Times New Roman" w:hAnsi="Times New Roman"/>
        </w:rPr>
        <w:t xml:space="preserve"> </w:t>
      </w:r>
      <w:proofErr w:type="spellStart"/>
      <w:r w:rsidR="009B7134">
        <w:rPr>
          <w:rFonts w:ascii="Times New Roman" w:hAnsi="Times New Roman"/>
        </w:rPr>
        <w:t>қауымдастықты</w:t>
      </w:r>
      <w:proofErr w:type="spellEnd"/>
      <w:r w:rsidR="009B7134">
        <w:rPr>
          <w:rFonts w:ascii="Times New Roman" w:hAnsi="Times New Roman"/>
        </w:rPr>
        <w:t xml:space="preserve"> </w:t>
      </w:r>
      <w:proofErr w:type="spellStart"/>
      <w:r w:rsidR="009B7134">
        <w:rPr>
          <w:rFonts w:ascii="Times New Roman" w:hAnsi="Times New Roman"/>
        </w:rPr>
        <w:t>қалыптастырады</w:t>
      </w:r>
      <w:proofErr w:type="spellEnd"/>
      <w:r w:rsidR="009B7134">
        <w:rPr>
          <w:rFonts w:ascii="Times New Roman" w:hAnsi="Times New Roman"/>
          <w:lang w:val="kk-KZ"/>
        </w:rPr>
        <w:t>;</w:t>
      </w:r>
    </w:p>
    <w:p w14:paraId="2247F3D0" w14:textId="77777777" w:rsidR="00851D49" w:rsidRPr="00851D49" w:rsidRDefault="00851D49" w:rsidP="00851D49">
      <w:pPr>
        <w:pStyle w:val="a5"/>
        <w:rPr>
          <w:rFonts w:ascii="Times New Roman" w:hAnsi="Times New Roman"/>
        </w:rPr>
      </w:pPr>
    </w:p>
    <w:p w14:paraId="44433B1B" w14:textId="4F31C9AF" w:rsidR="00851D49" w:rsidRDefault="00851D49" w:rsidP="00851D49">
      <w:pPr>
        <w:pStyle w:val="a5"/>
        <w:widowControl w:val="0"/>
        <w:numPr>
          <w:ilvl w:val="0"/>
          <w:numId w:val="51"/>
        </w:numPr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hAnsi="Times New Roman"/>
        </w:rPr>
      </w:pPr>
      <w:proofErr w:type="spellStart"/>
      <w:r w:rsidRPr="00851D49">
        <w:rPr>
          <w:rFonts w:ascii="Times New Roman" w:hAnsi="Times New Roman"/>
        </w:rPr>
        <w:t>Кредиттік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тарих</w:t>
      </w:r>
      <w:proofErr w:type="spellEnd"/>
      <w:r w:rsidRPr="00851D49">
        <w:rPr>
          <w:rFonts w:ascii="Times New Roman" w:hAnsi="Times New Roman"/>
        </w:rPr>
        <w:t xml:space="preserve"> – </w:t>
      </w:r>
      <w:proofErr w:type="spellStart"/>
      <w:r w:rsidRPr="00851D49">
        <w:rPr>
          <w:rFonts w:ascii="Times New Roman" w:hAnsi="Times New Roman"/>
        </w:rPr>
        <w:t>кредиттік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тарих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субъек</w:t>
      </w:r>
      <w:r w:rsidR="009B7134">
        <w:rPr>
          <w:rFonts w:ascii="Times New Roman" w:hAnsi="Times New Roman"/>
        </w:rPr>
        <w:t>тісі</w:t>
      </w:r>
      <w:proofErr w:type="spellEnd"/>
      <w:r w:rsidR="009B7134">
        <w:rPr>
          <w:rFonts w:ascii="Times New Roman" w:hAnsi="Times New Roman"/>
        </w:rPr>
        <w:t xml:space="preserve"> </w:t>
      </w:r>
      <w:proofErr w:type="spellStart"/>
      <w:r w:rsidR="009B7134">
        <w:rPr>
          <w:rFonts w:ascii="Times New Roman" w:hAnsi="Times New Roman"/>
        </w:rPr>
        <w:t>туралы</w:t>
      </w:r>
      <w:proofErr w:type="spellEnd"/>
      <w:r w:rsidR="009B7134">
        <w:rPr>
          <w:rFonts w:ascii="Times New Roman" w:hAnsi="Times New Roman"/>
        </w:rPr>
        <w:t xml:space="preserve"> </w:t>
      </w:r>
      <w:proofErr w:type="spellStart"/>
      <w:r w:rsidR="009B7134">
        <w:rPr>
          <w:rFonts w:ascii="Times New Roman" w:hAnsi="Times New Roman"/>
        </w:rPr>
        <w:t>ақпараттың</w:t>
      </w:r>
      <w:proofErr w:type="spellEnd"/>
      <w:r w:rsidR="009B7134">
        <w:rPr>
          <w:rFonts w:ascii="Times New Roman" w:hAnsi="Times New Roman"/>
        </w:rPr>
        <w:t xml:space="preserve"> </w:t>
      </w:r>
      <w:proofErr w:type="spellStart"/>
      <w:r w:rsidR="009B7134">
        <w:rPr>
          <w:rFonts w:ascii="Times New Roman" w:hAnsi="Times New Roman"/>
        </w:rPr>
        <w:t>жиынтығы</w:t>
      </w:r>
      <w:proofErr w:type="spellEnd"/>
      <w:r w:rsidR="009B7134">
        <w:rPr>
          <w:rFonts w:ascii="Times New Roman" w:hAnsi="Times New Roman"/>
          <w:lang w:val="kk-KZ"/>
        </w:rPr>
        <w:t>;</w:t>
      </w:r>
    </w:p>
    <w:p w14:paraId="1D7E8237" w14:textId="77777777" w:rsidR="00851D49" w:rsidRPr="00851D49" w:rsidRDefault="00851D49" w:rsidP="00851D49">
      <w:pPr>
        <w:pStyle w:val="a5"/>
        <w:rPr>
          <w:rFonts w:ascii="Times New Roman" w:hAnsi="Times New Roman"/>
        </w:rPr>
      </w:pPr>
    </w:p>
    <w:p w14:paraId="623F6282" w14:textId="2A56B7C9" w:rsidR="00851D49" w:rsidRDefault="00851D49" w:rsidP="00851D49">
      <w:pPr>
        <w:pStyle w:val="a5"/>
        <w:widowControl w:val="0"/>
        <w:numPr>
          <w:ilvl w:val="0"/>
          <w:numId w:val="51"/>
        </w:numPr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hAnsi="Times New Roman"/>
        </w:rPr>
      </w:pPr>
      <w:proofErr w:type="spellStart"/>
      <w:r w:rsidRPr="00851D49">
        <w:rPr>
          <w:rFonts w:ascii="Times New Roman" w:hAnsi="Times New Roman"/>
        </w:rPr>
        <w:t>Кредиттік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желі</w:t>
      </w:r>
      <w:proofErr w:type="spellEnd"/>
      <w:r w:rsidRPr="00851D49">
        <w:rPr>
          <w:rFonts w:ascii="Times New Roman" w:hAnsi="Times New Roman"/>
        </w:rPr>
        <w:t xml:space="preserve"> – МҚҰ-</w:t>
      </w:r>
      <w:proofErr w:type="spellStart"/>
      <w:r w:rsidRPr="00851D49">
        <w:rPr>
          <w:rFonts w:ascii="Times New Roman" w:hAnsi="Times New Roman"/>
        </w:rPr>
        <w:t>ның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Қарыз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алушыны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кредиттеу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жөніндегі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міндеттемесі</w:t>
      </w:r>
      <w:proofErr w:type="spellEnd"/>
      <w:r w:rsidRPr="00851D49">
        <w:rPr>
          <w:rFonts w:ascii="Times New Roman" w:hAnsi="Times New Roman"/>
        </w:rPr>
        <w:t xml:space="preserve">, </w:t>
      </w:r>
      <w:proofErr w:type="spellStart"/>
      <w:r w:rsidRPr="00851D49">
        <w:rPr>
          <w:rFonts w:ascii="Times New Roman" w:hAnsi="Times New Roman"/>
        </w:rPr>
        <w:t>оған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сәйкес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Қарыз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алушы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Микрокредитті</w:t>
      </w:r>
      <w:proofErr w:type="spellEnd"/>
      <w:r w:rsidRPr="00851D49">
        <w:rPr>
          <w:rFonts w:ascii="Times New Roman" w:hAnsi="Times New Roman"/>
        </w:rPr>
        <w:t>(</w:t>
      </w:r>
      <w:proofErr w:type="spellStart"/>
      <w:r w:rsidRPr="00851D49">
        <w:rPr>
          <w:rFonts w:ascii="Times New Roman" w:hAnsi="Times New Roman"/>
        </w:rPr>
        <w:t>терді</w:t>
      </w:r>
      <w:proofErr w:type="spellEnd"/>
      <w:r w:rsidRPr="00851D49">
        <w:rPr>
          <w:rFonts w:ascii="Times New Roman" w:hAnsi="Times New Roman"/>
        </w:rPr>
        <w:t xml:space="preserve">) </w:t>
      </w:r>
      <w:proofErr w:type="spellStart"/>
      <w:r w:rsidRPr="00851D49">
        <w:rPr>
          <w:rFonts w:ascii="Times New Roman" w:hAnsi="Times New Roman"/>
        </w:rPr>
        <w:t>алу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уақытын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өзі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айқындауға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құқылы</w:t>
      </w:r>
      <w:proofErr w:type="spellEnd"/>
      <w:r w:rsidRPr="00851D49">
        <w:rPr>
          <w:rFonts w:ascii="Times New Roman" w:hAnsi="Times New Roman"/>
        </w:rPr>
        <w:t xml:space="preserve">, </w:t>
      </w:r>
      <w:proofErr w:type="spellStart"/>
      <w:r w:rsidRPr="00851D49">
        <w:rPr>
          <w:rFonts w:ascii="Times New Roman" w:hAnsi="Times New Roman"/>
        </w:rPr>
        <w:t>бірақ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бұл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ретте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Микрокредиттер</w:t>
      </w:r>
      <w:proofErr w:type="spellEnd"/>
      <w:r w:rsidRPr="00851D49">
        <w:rPr>
          <w:rFonts w:ascii="Times New Roman" w:hAnsi="Times New Roman"/>
        </w:rPr>
        <w:t xml:space="preserve"> беру </w:t>
      </w:r>
      <w:proofErr w:type="spellStart"/>
      <w:r w:rsidRPr="00851D49">
        <w:rPr>
          <w:rFonts w:ascii="Times New Roman" w:hAnsi="Times New Roman"/>
        </w:rPr>
        <w:t>қағидаларында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және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кредиттік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желіні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ұсыну</w:t>
      </w:r>
      <w:proofErr w:type="spellEnd"/>
      <w:r w:rsidRPr="00851D49">
        <w:rPr>
          <w:rFonts w:ascii="Times New Roman" w:hAnsi="Times New Roman"/>
        </w:rPr>
        <w:t xml:space="preserve"> (</w:t>
      </w:r>
      <w:proofErr w:type="spellStart"/>
      <w:r w:rsidRPr="00851D49">
        <w:rPr>
          <w:rFonts w:ascii="Times New Roman" w:hAnsi="Times New Roman"/>
        </w:rPr>
        <w:t>ашу</w:t>
      </w:r>
      <w:proofErr w:type="spellEnd"/>
      <w:r w:rsidRPr="00851D49">
        <w:rPr>
          <w:rFonts w:ascii="Times New Roman" w:hAnsi="Times New Roman"/>
        </w:rPr>
        <w:t xml:space="preserve">) </w:t>
      </w:r>
      <w:proofErr w:type="spellStart"/>
      <w:r w:rsidRPr="00851D49">
        <w:rPr>
          <w:rFonts w:ascii="Times New Roman" w:hAnsi="Times New Roman"/>
        </w:rPr>
        <w:t>туралы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келісімде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белгіленген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кредиттік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лимиттің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қолжетімді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сомасы</w:t>
      </w:r>
      <w:proofErr w:type="spellEnd"/>
      <w:r w:rsidRPr="00851D49">
        <w:rPr>
          <w:rFonts w:ascii="Times New Roman" w:hAnsi="Times New Roman"/>
        </w:rPr>
        <w:t xml:space="preserve"> мен </w:t>
      </w:r>
      <w:proofErr w:type="spellStart"/>
      <w:r w:rsidRPr="00851D49">
        <w:rPr>
          <w:rFonts w:ascii="Times New Roman" w:hAnsi="Times New Roman"/>
        </w:rPr>
        <w:t>м</w:t>
      </w:r>
      <w:r w:rsidR="009B7134">
        <w:rPr>
          <w:rFonts w:ascii="Times New Roman" w:hAnsi="Times New Roman"/>
        </w:rPr>
        <w:t>ерзімі</w:t>
      </w:r>
      <w:proofErr w:type="spellEnd"/>
      <w:r w:rsidR="009B7134">
        <w:rPr>
          <w:rFonts w:ascii="Times New Roman" w:hAnsi="Times New Roman"/>
        </w:rPr>
        <w:t xml:space="preserve"> </w:t>
      </w:r>
      <w:proofErr w:type="spellStart"/>
      <w:r w:rsidR="009B7134">
        <w:rPr>
          <w:rFonts w:ascii="Times New Roman" w:hAnsi="Times New Roman"/>
        </w:rPr>
        <w:t>шегінде</w:t>
      </w:r>
      <w:proofErr w:type="spellEnd"/>
      <w:r w:rsidR="009B7134">
        <w:rPr>
          <w:rFonts w:ascii="Times New Roman" w:hAnsi="Times New Roman"/>
        </w:rPr>
        <w:t xml:space="preserve"> </w:t>
      </w:r>
      <w:proofErr w:type="spellStart"/>
      <w:r w:rsidR="009B7134">
        <w:rPr>
          <w:rFonts w:ascii="Times New Roman" w:hAnsi="Times New Roman"/>
        </w:rPr>
        <w:t>жүзеге</w:t>
      </w:r>
      <w:proofErr w:type="spellEnd"/>
      <w:r w:rsidR="009B7134">
        <w:rPr>
          <w:rFonts w:ascii="Times New Roman" w:hAnsi="Times New Roman"/>
        </w:rPr>
        <w:t xml:space="preserve"> </w:t>
      </w:r>
      <w:proofErr w:type="spellStart"/>
      <w:r w:rsidR="009B7134">
        <w:rPr>
          <w:rFonts w:ascii="Times New Roman" w:hAnsi="Times New Roman"/>
        </w:rPr>
        <w:t>асырылады</w:t>
      </w:r>
      <w:proofErr w:type="spellEnd"/>
      <w:r w:rsidR="009B7134">
        <w:rPr>
          <w:rFonts w:ascii="Times New Roman" w:hAnsi="Times New Roman"/>
          <w:lang w:val="kk-KZ"/>
        </w:rPr>
        <w:t>;</w:t>
      </w:r>
    </w:p>
    <w:p w14:paraId="77362B2D" w14:textId="77777777" w:rsidR="00851D49" w:rsidRPr="00851D49" w:rsidRDefault="00851D49" w:rsidP="00851D49">
      <w:pPr>
        <w:pStyle w:val="a5"/>
        <w:rPr>
          <w:rFonts w:ascii="Times New Roman" w:hAnsi="Times New Roman"/>
        </w:rPr>
      </w:pPr>
    </w:p>
    <w:p w14:paraId="34B2FE0D" w14:textId="48CA4D12" w:rsidR="00851D49" w:rsidRDefault="00851D49" w:rsidP="00851D49">
      <w:pPr>
        <w:pStyle w:val="a5"/>
        <w:widowControl w:val="0"/>
        <w:numPr>
          <w:ilvl w:val="0"/>
          <w:numId w:val="51"/>
        </w:numPr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hAnsi="Times New Roman"/>
        </w:rPr>
      </w:pPr>
      <w:proofErr w:type="spellStart"/>
      <w:r w:rsidRPr="00851D49">
        <w:rPr>
          <w:rFonts w:ascii="Times New Roman" w:hAnsi="Times New Roman"/>
        </w:rPr>
        <w:t>Кредиттік</w:t>
      </w:r>
      <w:proofErr w:type="spellEnd"/>
      <w:r w:rsidRPr="00851D49">
        <w:rPr>
          <w:rFonts w:ascii="Times New Roman" w:hAnsi="Times New Roman"/>
        </w:rPr>
        <w:t xml:space="preserve"> бюро – </w:t>
      </w:r>
      <w:proofErr w:type="spellStart"/>
      <w:r w:rsidRPr="00851D49">
        <w:rPr>
          <w:rFonts w:ascii="Times New Roman" w:hAnsi="Times New Roman"/>
        </w:rPr>
        <w:t>кредиттік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тарихтарды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қалыптастыруды</w:t>
      </w:r>
      <w:proofErr w:type="spellEnd"/>
      <w:r w:rsidRPr="00851D49">
        <w:rPr>
          <w:rFonts w:ascii="Times New Roman" w:hAnsi="Times New Roman"/>
        </w:rPr>
        <w:t xml:space="preserve">, </w:t>
      </w:r>
      <w:proofErr w:type="spellStart"/>
      <w:r w:rsidRPr="00851D49">
        <w:rPr>
          <w:rFonts w:ascii="Times New Roman" w:hAnsi="Times New Roman"/>
        </w:rPr>
        <w:t>кредиттік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есептерді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ұсынуды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және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өзге</w:t>
      </w:r>
      <w:proofErr w:type="spellEnd"/>
      <w:r w:rsidRPr="00851D49">
        <w:rPr>
          <w:rFonts w:ascii="Times New Roman" w:hAnsi="Times New Roman"/>
        </w:rPr>
        <w:t xml:space="preserve"> де </w:t>
      </w:r>
      <w:proofErr w:type="spellStart"/>
      <w:r w:rsidRPr="00851D49">
        <w:rPr>
          <w:rFonts w:ascii="Times New Roman" w:hAnsi="Times New Roman"/>
        </w:rPr>
        <w:t>қызметтерді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жүзеге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асы</w:t>
      </w:r>
      <w:r w:rsidR="009B7134">
        <w:rPr>
          <w:rFonts w:ascii="Times New Roman" w:hAnsi="Times New Roman"/>
        </w:rPr>
        <w:t>ратын</w:t>
      </w:r>
      <w:proofErr w:type="spellEnd"/>
      <w:r w:rsidR="009B7134">
        <w:rPr>
          <w:rFonts w:ascii="Times New Roman" w:hAnsi="Times New Roman"/>
        </w:rPr>
        <w:t xml:space="preserve"> </w:t>
      </w:r>
      <w:proofErr w:type="spellStart"/>
      <w:r w:rsidR="009B7134">
        <w:rPr>
          <w:rFonts w:ascii="Times New Roman" w:hAnsi="Times New Roman"/>
        </w:rPr>
        <w:t>ұйым</w:t>
      </w:r>
      <w:proofErr w:type="spellEnd"/>
      <w:r w:rsidR="009B7134">
        <w:rPr>
          <w:rFonts w:ascii="Times New Roman" w:hAnsi="Times New Roman"/>
          <w:lang w:val="kk-KZ"/>
        </w:rPr>
        <w:t>;</w:t>
      </w:r>
    </w:p>
    <w:p w14:paraId="2EEF1141" w14:textId="77777777" w:rsidR="00851D49" w:rsidRPr="00851D49" w:rsidRDefault="00851D49" w:rsidP="00851D49">
      <w:pPr>
        <w:pStyle w:val="a5"/>
        <w:rPr>
          <w:rFonts w:ascii="Times New Roman" w:hAnsi="Times New Roman"/>
        </w:rPr>
      </w:pPr>
    </w:p>
    <w:p w14:paraId="51C916FB" w14:textId="79476336" w:rsidR="00851D49" w:rsidRDefault="00851D49" w:rsidP="00851D49">
      <w:pPr>
        <w:pStyle w:val="a5"/>
        <w:widowControl w:val="0"/>
        <w:numPr>
          <w:ilvl w:val="0"/>
          <w:numId w:val="51"/>
        </w:numPr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hAnsi="Times New Roman"/>
        </w:rPr>
      </w:pPr>
      <w:proofErr w:type="spellStart"/>
      <w:r w:rsidRPr="00851D49">
        <w:rPr>
          <w:rFonts w:ascii="Times New Roman" w:hAnsi="Times New Roman"/>
        </w:rPr>
        <w:t>Кредиттік</w:t>
      </w:r>
      <w:proofErr w:type="spellEnd"/>
      <w:r w:rsidRPr="00851D49">
        <w:rPr>
          <w:rFonts w:ascii="Times New Roman" w:hAnsi="Times New Roman"/>
        </w:rPr>
        <w:t xml:space="preserve"> досье – </w:t>
      </w:r>
      <w:proofErr w:type="spellStart"/>
      <w:r w:rsidRPr="00851D49">
        <w:rPr>
          <w:rFonts w:ascii="Times New Roman" w:hAnsi="Times New Roman"/>
        </w:rPr>
        <w:t>қаржыландыру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туралы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шартқа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қол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қойылған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күні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ашылып</w:t>
      </w:r>
      <w:proofErr w:type="spellEnd"/>
      <w:r w:rsidRPr="00851D49">
        <w:rPr>
          <w:rFonts w:ascii="Times New Roman" w:hAnsi="Times New Roman"/>
        </w:rPr>
        <w:t xml:space="preserve">, </w:t>
      </w:r>
      <w:proofErr w:type="spellStart"/>
      <w:r w:rsidRPr="00851D49">
        <w:rPr>
          <w:rFonts w:ascii="Times New Roman" w:hAnsi="Times New Roman"/>
        </w:rPr>
        <w:t>оның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қолданылуы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тоқтатылған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сәтте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ғана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жабылатын</w:t>
      </w:r>
      <w:proofErr w:type="spellEnd"/>
      <w:r w:rsidRPr="00851D49">
        <w:rPr>
          <w:rFonts w:ascii="Times New Roman" w:hAnsi="Times New Roman"/>
        </w:rPr>
        <w:t xml:space="preserve">, </w:t>
      </w:r>
      <w:proofErr w:type="spellStart"/>
      <w:r w:rsidRPr="00851D49">
        <w:rPr>
          <w:rFonts w:ascii="Times New Roman" w:hAnsi="Times New Roman"/>
        </w:rPr>
        <w:t>қаржыландыру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жөніндегі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арнайы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іс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шеңберінде</w:t>
      </w:r>
      <w:proofErr w:type="spellEnd"/>
      <w:r w:rsidRPr="00851D49">
        <w:rPr>
          <w:rFonts w:ascii="Times New Roman" w:hAnsi="Times New Roman"/>
        </w:rPr>
        <w:t xml:space="preserve"> МҚҰ </w:t>
      </w:r>
      <w:proofErr w:type="spellStart"/>
      <w:r w:rsidRPr="00851D49">
        <w:rPr>
          <w:rFonts w:ascii="Times New Roman" w:hAnsi="Times New Roman"/>
        </w:rPr>
        <w:t>әрбір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Қарыз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алушы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бойынша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қалыптастыратын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құжаттар</w:t>
      </w:r>
      <w:proofErr w:type="spellEnd"/>
      <w:r w:rsidRPr="00851D49">
        <w:rPr>
          <w:rFonts w:ascii="Times New Roman" w:hAnsi="Times New Roman"/>
        </w:rPr>
        <w:t xml:space="preserve"> мен </w:t>
      </w:r>
      <w:proofErr w:type="spellStart"/>
      <w:r w:rsidRPr="00851D49">
        <w:rPr>
          <w:rFonts w:ascii="Times New Roman" w:hAnsi="Times New Roman"/>
        </w:rPr>
        <w:t>мәліметтердің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жиынтығы</w:t>
      </w:r>
      <w:proofErr w:type="spellEnd"/>
      <w:r w:rsidR="009B7134">
        <w:rPr>
          <w:rFonts w:ascii="Times New Roman" w:hAnsi="Times New Roman"/>
          <w:lang w:val="kk-KZ"/>
        </w:rPr>
        <w:t>;</w:t>
      </w:r>
    </w:p>
    <w:p w14:paraId="4A8D35F9" w14:textId="77777777" w:rsidR="00851D49" w:rsidRPr="00851D49" w:rsidRDefault="00851D49" w:rsidP="00851D49">
      <w:pPr>
        <w:pStyle w:val="a5"/>
        <w:rPr>
          <w:rFonts w:ascii="Times New Roman" w:hAnsi="Times New Roman"/>
        </w:rPr>
      </w:pPr>
    </w:p>
    <w:p w14:paraId="2A83885B" w14:textId="1B3E413F" w:rsidR="00851D49" w:rsidRDefault="00851D49" w:rsidP="00851D49">
      <w:pPr>
        <w:pStyle w:val="a5"/>
        <w:widowControl w:val="0"/>
        <w:numPr>
          <w:ilvl w:val="0"/>
          <w:numId w:val="51"/>
        </w:numPr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hAnsi="Times New Roman"/>
        </w:rPr>
      </w:pPr>
      <w:proofErr w:type="spellStart"/>
      <w:r w:rsidRPr="00851D49">
        <w:rPr>
          <w:rFonts w:ascii="Times New Roman" w:hAnsi="Times New Roman"/>
        </w:rPr>
        <w:t>Кредиттік</w:t>
      </w:r>
      <w:proofErr w:type="spellEnd"/>
      <w:r w:rsidRPr="00851D49">
        <w:rPr>
          <w:rFonts w:ascii="Times New Roman" w:hAnsi="Times New Roman"/>
        </w:rPr>
        <w:t xml:space="preserve"> пакет – </w:t>
      </w:r>
      <w:proofErr w:type="spellStart"/>
      <w:r w:rsidRPr="00851D49">
        <w:rPr>
          <w:rFonts w:ascii="Times New Roman" w:hAnsi="Times New Roman"/>
        </w:rPr>
        <w:t>кредиттік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өтінімді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қарау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үшін</w:t>
      </w:r>
      <w:proofErr w:type="spellEnd"/>
      <w:r w:rsidRPr="00851D49">
        <w:rPr>
          <w:rFonts w:ascii="Times New Roman" w:hAnsi="Times New Roman"/>
        </w:rPr>
        <w:t xml:space="preserve"> МҚҰ-</w:t>
      </w:r>
      <w:proofErr w:type="spellStart"/>
      <w:r w:rsidRPr="00851D49">
        <w:rPr>
          <w:rFonts w:ascii="Times New Roman" w:hAnsi="Times New Roman"/>
        </w:rPr>
        <w:t>ның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тиісті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Уәкілетті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органына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ұсынылатын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ақпараттың</w:t>
      </w:r>
      <w:proofErr w:type="spellEnd"/>
      <w:r w:rsidR="009B7134">
        <w:rPr>
          <w:rFonts w:ascii="Times New Roman" w:hAnsi="Times New Roman"/>
        </w:rPr>
        <w:t>/</w:t>
      </w:r>
      <w:proofErr w:type="spellStart"/>
      <w:r w:rsidR="009B7134">
        <w:rPr>
          <w:rFonts w:ascii="Times New Roman" w:hAnsi="Times New Roman"/>
        </w:rPr>
        <w:t>құжаттардың</w:t>
      </w:r>
      <w:proofErr w:type="spellEnd"/>
      <w:r w:rsidR="009B7134">
        <w:rPr>
          <w:rFonts w:ascii="Times New Roman" w:hAnsi="Times New Roman"/>
        </w:rPr>
        <w:t xml:space="preserve"> </w:t>
      </w:r>
      <w:proofErr w:type="spellStart"/>
      <w:r w:rsidR="009B7134">
        <w:rPr>
          <w:rFonts w:ascii="Times New Roman" w:hAnsi="Times New Roman"/>
        </w:rPr>
        <w:t>топтамасы</w:t>
      </w:r>
      <w:proofErr w:type="spellEnd"/>
      <w:r w:rsidR="009B7134">
        <w:rPr>
          <w:rFonts w:ascii="Times New Roman" w:hAnsi="Times New Roman"/>
          <w:lang w:val="kk-KZ"/>
        </w:rPr>
        <w:t>;</w:t>
      </w:r>
    </w:p>
    <w:p w14:paraId="07A5270C" w14:textId="77777777" w:rsidR="00851D49" w:rsidRPr="00851D49" w:rsidRDefault="00851D49" w:rsidP="00851D49">
      <w:pPr>
        <w:pStyle w:val="a5"/>
        <w:rPr>
          <w:rFonts w:ascii="Times New Roman" w:hAnsi="Times New Roman"/>
        </w:rPr>
      </w:pPr>
    </w:p>
    <w:p w14:paraId="1312D77D" w14:textId="6DAD5C67" w:rsidR="00851D49" w:rsidRPr="00851D49" w:rsidRDefault="00851D49" w:rsidP="00851D49">
      <w:pPr>
        <w:pStyle w:val="a5"/>
        <w:widowControl w:val="0"/>
        <w:numPr>
          <w:ilvl w:val="0"/>
          <w:numId w:val="51"/>
        </w:numPr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hAnsi="Times New Roman"/>
        </w:rPr>
      </w:pPr>
      <w:proofErr w:type="spellStart"/>
      <w:r w:rsidRPr="00851D49">
        <w:rPr>
          <w:rFonts w:ascii="Times New Roman" w:hAnsi="Times New Roman"/>
        </w:rPr>
        <w:t>Кредиттік</w:t>
      </w:r>
      <w:proofErr w:type="spellEnd"/>
      <w:r w:rsidRPr="00851D49">
        <w:rPr>
          <w:rFonts w:ascii="Times New Roman" w:hAnsi="Times New Roman"/>
        </w:rPr>
        <w:t xml:space="preserve"> менеджер – </w:t>
      </w:r>
      <w:proofErr w:type="spellStart"/>
      <w:r w:rsidRPr="00851D49">
        <w:rPr>
          <w:rFonts w:ascii="Times New Roman" w:hAnsi="Times New Roman"/>
        </w:rPr>
        <w:t>міндеттеріне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Өтініш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берушіге</w:t>
      </w:r>
      <w:proofErr w:type="spellEnd"/>
      <w:r w:rsidRPr="00851D49">
        <w:rPr>
          <w:rFonts w:ascii="Times New Roman" w:hAnsi="Times New Roman"/>
        </w:rPr>
        <w:t xml:space="preserve"> консультация беру, </w:t>
      </w:r>
      <w:proofErr w:type="spellStart"/>
      <w:r w:rsidRPr="00851D49">
        <w:rPr>
          <w:rFonts w:ascii="Times New Roman" w:hAnsi="Times New Roman"/>
        </w:rPr>
        <w:t>алдын</w:t>
      </w:r>
      <w:proofErr w:type="spellEnd"/>
      <w:r w:rsidRPr="00851D49">
        <w:rPr>
          <w:rFonts w:ascii="Times New Roman" w:hAnsi="Times New Roman"/>
        </w:rPr>
        <w:t xml:space="preserve"> ала </w:t>
      </w:r>
      <w:proofErr w:type="spellStart"/>
      <w:r w:rsidRPr="00851D49">
        <w:rPr>
          <w:rFonts w:ascii="Times New Roman" w:hAnsi="Times New Roman"/>
        </w:rPr>
        <w:t>біліктілігін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айқындау</w:t>
      </w:r>
      <w:proofErr w:type="spellEnd"/>
      <w:r w:rsidRPr="00851D49">
        <w:rPr>
          <w:rFonts w:ascii="Times New Roman" w:hAnsi="Times New Roman"/>
        </w:rPr>
        <w:t xml:space="preserve">, </w:t>
      </w:r>
      <w:proofErr w:type="spellStart"/>
      <w:r w:rsidRPr="00851D49">
        <w:rPr>
          <w:rFonts w:ascii="Times New Roman" w:hAnsi="Times New Roman"/>
        </w:rPr>
        <w:t>Өтініш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берушіден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құжаттарды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қабылдау</w:t>
      </w:r>
      <w:proofErr w:type="spellEnd"/>
      <w:r w:rsidRPr="00851D49">
        <w:rPr>
          <w:rFonts w:ascii="Times New Roman" w:hAnsi="Times New Roman"/>
        </w:rPr>
        <w:t xml:space="preserve">, </w:t>
      </w:r>
      <w:proofErr w:type="spellStart"/>
      <w:r w:rsidRPr="00851D49">
        <w:rPr>
          <w:rFonts w:ascii="Times New Roman" w:hAnsi="Times New Roman"/>
        </w:rPr>
        <w:t>кредиттік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өтінімді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талдау</w:t>
      </w:r>
      <w:proofErr w:type="spellEnd"/>
      <w:r w:rsidRPr="00851D49">
        <w:rPr>
          <w:rFonts w:ascii="Times New Roman" w:hAnsi="Times New Roman"/>
        </w:rPr>
        <w:t xml:space="preserve">, микрокредит беру </w:t>
      </w:r>
      <w:proofErr w:type="spellStart"/>
      <w:r w:rsidRPr="00851D49">
        <w:rPr>
          <w:rFonts w:ascii="Times New Roman" w:hAnsi="Times New Roman"/>
        </w:rPr>
        <w:t>туралы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шешім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қабылдау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үшін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кредиттік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пакетті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ұсыну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және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шарттар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жасасу</w:t>
      </w:r>
      <w:proofErr w:type="spellEnd"/>
      <w:r w:rsidRPr="00851D49">
        <w:rPr>
          <w:rFonts w:ascii="Times New Roman" w:hAnsi="Times New Roman"/>
        </w:rPr>
        <w:t xml:space="preserve"> </w:t>
      </w:r>
      <w:proofErr w:type="spellStart"/>
      <w:r w:rsidRPr="00851D49">
        <w:rPr>
          <w:rFonts w:ascii="Times New Roman" w:hAnsi="Times New Roman"/>
        </w:rPr>
        <w:t>кіретін</w:t>
      </w:r>
      <w:proofErr w:type="spellEnd"/>
      <w:r w:rsidRPr="00851D49">
        <w:rPr>
          <w:rFonts w:ascii="Times New Roman" w:hAnsi="Times New Roman"/>
        </w:rPr>
        <w:t xml:space="preserve"> МҚҰ </w:t>
      </w:r>
      <w:proofErr w:type="spellStart"/>
      <w:r w:rsidRPr="00851D49">
        <w:rPr>
          <w:rFonts w:ascii="Times New Roman" w:hAnsi="Times New Roman"/>
        </w:rPr>
        <w:t>құр</w:t>
      </w:r>
      <w:r w:rsidR="009B7134">
        <w:rPr>
          <w:rFonts w:ascii="Times New Roman" w:hAnsi="Times New Roman"/>
        </w:rPr>
        <w:t>ылымдық</w:t>
      </w:r>
      <w:proofErr w:type="spellEnd"/>
      <w:r w:rsidR="009B7134">
        <w:rPr>
          <w:rFonts w:ascii="Times New Roman" w:hAnsi="Times New Roman"/>
        </w:rPr>
        <w:t xml:space="preserve"> </w:t>
      </w:r>
      <w:proofErr w:type="spellStart"/>
      <w:r w:rsidR="009B7134">
        <w:rPr>
          <w:rFonts w:ascii="Times New Roman" w:hAnsi="Times New Roman"/>
        </w:rPr>
        <w:t>бөлімшесінің</w:t>
      </w:r>
      <w:proofErr w:type="spellEnd"/>
      <w:r w:rsidR="009B7134">
        <w:rPr>
          <w:rFonts w:ascii="Times New Roman" w:hAnsi="Times New Roman"/>
        </w:rPr>
        <w:t xml:space="preserve"> </w:t>
      </w:r>
      <w:proofErr w:type="spellStart"/>
      <w:r w:rsidR="009B7134">
        <w:rPr>
          <w:rFonts w:ascii="Times New Roman" w:hAnsi="Times New Roman"/>
        </w:rPr>
        <w:t>қызметкері</w:t>
      </w:r>
      <w:proofErr w:type="spellEnd"/>
      <w:r w:rsidR="009B7134">
        <w:rPr>
          <w:rFonts w:ascii="Times New Roman" w:hAnsi="Times New Roman"/>
          <w:lang w:val="kk-KZ"/>
        </w:rPr>
        <w:t>;</w:t>
      </w:r>
    </w:p>
    <w:p w14:paraId="27E3269D" w14:textId="77777777" w:rsidR="006E61A5" w:rsidRPr="005B2F35" w:rsidRDefault="006E61A5" w:rsidP="00547E99">
      <w:pPr>
        <w:pStyle w:val="a5"/>
        <w:ind w:left="0" w:firstLine="284"/>
        <w:rPr>
          <w:rFonts w:ascii="Times New Roman" w:hAnsi="Times New Roman" w:cs="Times New Roman"/>
        </w:rPr>
      </w:pPr>
    </w:p>
    <w:p w14:paraId="2EED3FF1" w14:textId="41FEF0A6" w:rsidR="00851D49" w:rsidRDefault="00851D49" w:rsidP="00851D49">
      <w:pPr>
        <w:pStyle w:val="a5"/>
        <w:numPr>
          <w:ilvl w:val="0"/>
          <w:numId w:val="51"/>
        </w:numPr>
        <w:ind w:left="0" w:firstLine="284"/>
        <w:jc w:val="both"/>
        <w:rPr>
          <w:rFonts w:ascii="Times New Roman" w:hAnsi="Times New Roman" w:cs="Times New Roman"/>
        </w:rPr>
      </w:pPr>
      <w:r w:rsidRPr="00851D49">
        <w:rPr>
          <w:rFonts w:ascii="Times New Roman" w:hAnsi="Times New Roman" w:cs="Times New Roman"/>
        </w:rPr>
        <w:t xml:space="preserve">Кредит </w:t>
      </w:r>
      <w:proofErr w:type="spellStart"/>
      <w:r w:rsidRPr="00851D49">
        <w:rPr>
          <w:rFonts w:ascii="Times New Roman" w:hAnsi="Times New Roman" w:cs="Times New Roman"/>
        </w:rPr>
        <w:t>қабілеттілігі</w:t>
      </w:r>
      <w:proofErr w:type="spellEnd"/>
      <w:r w:rsidRPr="00851D49">
        <w:rPr>
          <w:rFonts w:ascii="Times New Roman" w:hAnsi="Times New Roman" w:cs="Times New Roman"/>
        </w:rPr>
        <w:t xml:space="preserve"> – </w:t>
      </w:r>
      <w:proofErr w:type="spellStart"/>
      <w:r w:rsidRPr="00851D49">
        <w:rPr>
          <w:rFonts w:ascii="Times New Roman" w:hAnsi="Times New Roman" w:cs="Times New Roman"/>
        </w:rPr>
        <w:t>Қарыз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алушының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құқықтық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және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қаржылық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жағдайын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сапалық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және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сандық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көрсеткіштер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арқылы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сипаттайтын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кешенді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сипаттама</w:t>
      </w:r>
      <w:proofErr w:type="spellEnd"/>
      <w:r w:rsidRPr="00851D49">
        <w:rPr>
          <w:rFonts w:ascii="Times New Roman" w:hAnsi="Times New Roman" w:cs="Times New Roman"/>
        </w:rPr>
        <w:t xml:space="preserve">, </w:t>
      </w:r>
      <w:proofErr w:type="spellStart"/>
      <w:r w:rsidRPr="00851D49">
        <w:rPr>
          <w:rFonts w:ascii="Times New Roman" w:hAnsi="Times New Roman" w:cs="Times New Roman"/>
        </w:rPr>
        <w:t>ол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Қарыз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алушының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болашақта</w:t>
      </w:r>
      <w:proofErr w:type="spellEnd"/>
      <w:r w:rsidRPr="00851D49">
        <w:rPr>
          <w:rFonts w:ascii="Times New Roman" w:hAnsi="Times New Roman" w:cs="Times New Roman"/>
        </w:rPr>
        <w:t xml:space="preserve"> кредитор </w:t>
      </w:r>
      <w:proofErr w:type="spellStart"/>
      <w:r w:rsidRPr="00851D49">
        <w:rPr>
          <w:rFonts w:ascii="Times New Roman" w:hAnsi="Times New Roman" w:cs="Times New Roman"/>
        </w:rPr>
        <w:t>алдындағы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борыштық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міндеттемелерін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Шартта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көзделген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мерзімде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толық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көлемде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орындау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мүмкіндігін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бағалауға</w:t>
      </w:r>
      <w:proofErr w:type="spellEnd"/>
      <w:r w:rsidRPr="00851D49">
        <w:rPr>
          <w:rFonts w:ascii="Times New Roman" w:hAnsi="Times New Roman" w:cs="Times New Roman"/>
        </w:rPr>
        <w:t xml:space="preserve">, </w:t>
      </w:r>
      <w:proofErr w:type="spellStart"/>
      <w:r w:rsidRPr="00851D49">
        <w:rPr>
          <w:rFonts w:ascii="Times New Roman" w:hAnsi="Times New Roman" w:cs="Times New Roman"/>
        </w:rPr>
        <w:t>сондай-ақ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Қарыз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алушыны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кредиттеу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кезіндегі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тәуекел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дәреже</w:t>
      </w:r>
      <w:r w:rsidR="009B7134">
        <w:rPr>
          <w:rFonts w:ascii="Times New Roman" w:hAnsi="Times New Roman" w:cs="Times New Roman"/>
        </w:rPr>
        <w:t>сін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айқындауға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мүмкіндік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береді</w:t>
      </w:r>
      <w:proofErr w:type="spellEnd"/>
      <w:r w:rsidR="009B7134">
        <w:rPr>
          <w:rFonts w:ascii="Times New Roman" w:hAnsi="Times New Roman" w:cs="Times New Roman"/>
          <w:lang w:val="kk-KZ"/>
        </w:rPr>
        <w:t>;</w:t>
      </w:r>
    </w:p>
    <w:p w14:paraId="0A79F067" w14:textId="77777777" w:rsidR="00851D49" w:rsidRPr="00851D49" w:rsidRDefault="00851D49" w:rsidP="00851D49">
      <w:pPr>
        <w:pStyle w:val="a5"/>
        <w:rPr>
          <w:rFonts w:ascii="Times New Roman" w:hAnsi="Times New Roman" w:cs="Times New Roman"/>
        </w:rPr>
      </w:pPr>
    </w:p>
    <w:p w14:paraId="5EBAD24C" w14:textId="78EDA817" w:rsidR="00851D49" w:rsidRPr="00851D49" w:rsidRDefault="00851D49" w:rsidP="00851D49">
      <w:pPr>
        <w:pStyle w:val="a5"/>
        <w:numPr>
          <w:ilvl w:val="0"/>
          <w:numId w:val="51"/>
        </w:numPr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851D49">
        <w:rPr>
          <w:rFonts w:ascii="Times New Roman" w:hAnsi="Times New Roman" w:cs="Times New Roman"/>
        </w:rPr>
        <w:t>Креативті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индустриялар</w:t>
      </w:r>
      <w:proofErr w:type="spellEnd"/>
      <w:r w:rsidRPr="00851D49">
        <w:rPr>
          <w:rFonts w:ascii="Times New Roman" w:hAnsi="Times New Roman" w:cs="Times New Roman"/>
        </w:rPr>
        <w:t xml:space="preserve"> – </w:t>
      </w:r>
      <w:proofErr w:type="spellStart"/>
      <w:r w:rsidRPr="00851D49">
        <w:rPr>
          <w:rFonts w:ascii="Times New Roman" w:hAnsi="Times New Roman" w:cs="Times New Roman"/>
        </w:rPr>
        <w:t>жеке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немесе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заңды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тұлғалардың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креативті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қызметінің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нәтижелерін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жасау</w:t>
      </w:r>
      <w:proofErr w:type="spellEnd"/>
      <w:r w:rsidRPr="00851D49">
        <w:rPr>
          <w:rFonts w:ascii="Times New Roman" w:hAnsi="Times New Roman" w:cs="Times New Roman"/>
        </w:rPr>
        <w:t xml:space="preserve">, </w:t>
      </w:r>
      <w:proofErr w:type="spellStart"/>
      <w:r w:rsidRPr="00851D49">
        <w:rPr>
          <w:rFonts w:ascii="Times New Roman" w:hAnsi="Times New Roman" w:cs="Times New Roman"/>
        </w:rPr>
        <w:t>өндіру</w:t>
      </w:r>
      <w:proofErr w:type="spellEnd"/>
      <w:r w:rsidRPr="00851D49">
        <w:rPr>
          <w:rFonts w:ascii="Times New Roman" w:hAnsi="Times New Roman" w:cs="Times New Roman"/>
        </w:rPr>
        <w:t xml:space="preserve">, </w:t>
      </w:r>
      <w:proofErr w:type="spellStart"/>
      <w:r w:rsidRPr="00851D49">
        <w:rPr>
          <w:rFonts w:ascii="Times New Roman" w:hAnsi="Times New Roman" w:cs="Times New Roman"/>
        </w:rPr>
        <w:t>қайта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өндіру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және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жаппай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тарату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са</w:t>
      </w:r>
      <w:r>
        <w:rPr>
          <w:rFonts w:ascii="Times New Roman" w:hAnsi="Times New Roman" w:cs="Times New Roman"/>
        </w:rPr>
        <w:t>лалары</w:t>
      </w:r>
      <w:proofErr w:type="spellEnd"/>
      <w:r>
        <w:rPr>
          <w:rFonts w:ascii="Times New Roman" w:hAnsi="Times New Roman" w:cs="Times New Roman"/>
          <w:lang w:val="kk-KZ"/>
        </w:rPr>
        <w:t>;</w:t>
      </w:r>
    </w:p>
    <w:p w14:paraId="124C2CB5" w14:textId="77777777" w:rsidR="00851D49" w:rsidRPr="00851D49" w:rsidRDefault="00851D49" w:rsidP="00851D49">
      <w:pPr>
        <w:pStyle w:val="a5"/>
        <w:rPr>
          <w:rFonts w:ascii="Times New Roman" w:hAnsi="Times New Roman" w:cs="Times New Roman"/>
        </w:rPr>
      </w:pPr>
    </w:p>
    <w:p w14:paraId="40228DF8" w14:textId="3E2D8F58" w:rsidR="00851D49" w:rsidRPr="00851D49" w:rsidRDefault="00851D49" w:rsidP="00851D49">
      <w:pPr>
        <w:pStyle w:val="a5"/>
        <w:numPr>
          <w:ilvl w:val="0"/>
          <w:numId w:val="51"/>
        </w:numPr>
        <w:ind w:left="0" w:firstLine="284"/>
        <w:jc w:val="both"/>
        <w:rPr>
          <w:rFonts w:ascii="Times New Roman" w:hAnsi="Times New Roman" w:cs="Times New Roman"/>
        </w:rPr>
      </w:pPr>
      <w:r w:rsidRPr="00851D49">
        <w:rPr>
          <w:rFonts w:ascii="Times New Roman" w:hAnsi="Times New Roman" w:cs="Times New Roman"/>
        </w:rPr>
        <w:t>К</w:t>
      </w:r>
      <w:r w:rsidR="00A03E66">
        <w:rPr>
          <w:rFonts w:ascii="Times New Roman" w:hAnsi="Times New Roman" w:cs="Times New Roman"/>
          <w:lang w:val="kk-KZ"/>
        </w:rPr>
        <w:t>еңес</w:t>
      </w:r>
      <w:r w:rsidRPr="00851D49">
        <w:rPr>
          <w:rFonts w:ascii="Times New Roman" w:hAnsi="Times New Roman" w:cs="Times New Roman"/>
        </w:rPr>
        <w:t xml:space="preserve"> – МҚҰ-</w:t>
      </w:r>
      <w:proofErr w:type="spellStart"/>
      <w:r w:rsidRPr="00851D49">
        <w:rPr>
          <w:rFonts w:ascii="Times New Roman" w:hAnsi="Times New Roman" w:cs="Times New Roman"/>
        </w:rPr>
        <w:t>ның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қаржылық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қызметтерді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тұтынушыға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микроқаржылық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қызмет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туралы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ұсына</w:t>
      </w:r>
      <w:r>
        <w:rPr>
          <w:rFonts w:ascii="Times New Roman" w:hAnsi="Times New Roman" w:cs="Times New Roman"/>
        </w:rPr>
        <w:t>тын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ақпараты</w:t>
      </w:r>
      <w:proofErr w:type="spellEnd"/>
      <w:r>
        <w:rPr>
          <w:rFonts w:ascii="Times New Roman" w:hAnsi="Times New Roman" w:cs="Times New Roman"/>
        </w:rPr>
        <w:t xml:space="preserve"> мен </w:t>
      </w:r>
      <w:proofErr w:type="spellStart"/>
      <w:r>
        <w:rPr>
          <w:rFonts w:ascii="Times New Roman" w:hAnsi="Times New Roman" w:cs="Times New Roman"/>
        </w:rPr>
        <w:t>түсіндірмелері</w:t>
      </w:r>
      <w:proofErr w:type="spellEnd"/>
      <w:r>
        <w:rPr>
          <w:rFonts w:ascii="Times New Roman" w:hAnsi="Times New Roman" w:cs="Times New Roman"/>
          <w:lang w:val="kk-KZ"/>
        </w:rPr>
        <w:t>;</w:t>
      </w:r>
    </w:p>
    <w:p w14:paraId="266367B0" w14:textId="77777777" w:rsidR="00851D49" w:rsidRPr="00851D49" w:rsidRDefault="00851D49" w:rsidP="00851D49">
      <w:pPr>
        <w:pStyle w:val="a5"/>
        <w:rPr>
          <w:rFonts w:ascii="Times New Roman" w:hAnsi="Times New Roman" w:cs="Times New Roman"/>
        </w:rPr>
      </w:pPr>
    </w:p>
    <w:p w14:paraId="08AD2D34" w14:textId="3645C506" w:rsidR="00851D49" w:rsidRPr="00851D49" w:rsidRDefault="00851D49" w:rsidP="00851D49">
      <w:pPr>
        <w:pStyle w:val="a5"/>
        <w:numPr>
          <w:ilvl w:val="0"/>
          <w:numId w:val="51"/>
        </w:numPr>
        <w:ind w:left="0" w:firstLine="284"/>
        <w:jc w:val="both"/>
        <w:rPr>
          <w:rFonts w:ascii="Times New Roman" w:hAnsi="Times New Roman" w:cs="Times New Roman"/>
        </w:rPr>
      </w:pPr>
      <w:r w:rsidRPr="00851D49">
        <w:rPr>
          <w:rFonts w:ascii="Times New Roman" w:hAnsi="Times New Roman" w:cs="Times New Roman"/>
        </w:rPr>
        <w:t xml:space="preserve">Мониторинг </w:t>
      </w:r>
      <w:proofErr w:type="spellStart"/>
      <w:r w:rsidRPr="00851D49">
        <w:rPr>
          <w:rFonts w:ascii="Times New Roman" w:hAnsi="Times New Roman" w:cs="Times New Roman"/>
        </w:rPr>
        <w:t>жөніндегі</w:t>
      </w:r>
      <w:proofErr w:type="spellEnd"/>
      <w:r w:rsidRPr="00851D49">
        <w:rPr>
          <w:rFonts w:ascii="Times New Roman" w:hAnsi="Times New Roman" w:cs="Times New Roman"/>
        </w:rPr>
        <w:t xml:space="preserve"> менеджер – </w:t>
      </w:r>
      <w:proofErr w:type="spellStart"/>
      <w:r w:rsidRPr="00851D49">
        <w:rPr>
          <w:rFonts w:ascii="Times New Roman" w:hAnsi="Times New Roman" w:cs="Times New Roman"/>
        </w:rPr>
        <w:t>міндеттеріне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қарыз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мәмілелерінің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белгіленген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талаптар</w:t>
      </w:r>
      <w:proofErr w:type="spellEnd"/>
      <w:r w:rsidRPr="00851D49">
        <w:rPr>
          <w:rFonts w:ascii="Times New Roman" w:hAnsi="Times New Roman" w:cs="Times New Roman"/>
        </w:rPr>
        <w:t xml:space="preserve"> мен </w:t>
      </w:r>
      <w:proofErr w:type="spellStart"/>
      <w:r w:rsidRPr="00851D49">
        <w:rPr>
          <w:rFonts w:ascii="Times New Roman" w:hAnsi="Times New Roman" w:cs="Times New Roman"/>
        </w:rPr>
        <w:t>қабылданған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шешімдерге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сәйкестігін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тексеру</w:t>
      </w:r>
      <w:proofErr w:type="spellEnd"/>
      <w:r w:rsidRPr="00851D49">
        <w:rPr>
          <w:rFonts w:ascii="Times New Roman" w:hAnsi="Times New Roman" w:cs="Times New Roman"/>
        </w:rPr>
        <w:t xml:space="preserve">, </w:t>
      </w:r>
      <w:proofErr w:type="spellStart"/>
      <w:r w:rsidRPr="00851D49">
        <w:rPr>
          <w:rFonts w:ascii="Times New Roman" w:hAnsi="Times New Roman" w:cs="Times New Roman"/>
        </w:rPr>
        <w:t>кредиттік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досьені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қалыптастыру</w:t>
      </w:r>
      <w:proofErr w:type="spellEnd"/>
      <w:r w:rsidRPr="00851D49">
        <w:rPr>
          <w:rFonts w:ascii="Times New Roman" w:hAnsi="Times New Roman" w:cs="Times New Roman"/>
        </w:rPr>
        <w:t xml:space="preserve">, </w:t>
      </w:r>
      <w:proofErr w:type="spellStart"/>
      <w:r w:rsidRPr="00851D49">
        <w:rPr>
          <w:rFonts w:ascii="Times New Roman" w:hAnsi="Times New Roman" w:cs="Times New Roman"/>
        </w:rPr>
        <w:t>берілген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қарыздарға</w:t>
      </w:r>
      <w:proofErr w:type="spellEnd"/>
      <w:r w:rsidRPr="00851D49">
        <w:rPr>
          <w:rFonts w:ascii="Times New Roman" w:hAnsi="Times New Roman" w:cs="Times New Roman"/>
        </w:rPr>
        <w:t xml:space="preserve"> мониторинг </w:t>
      </w:r>
      <w:proofErr w:type="spellStart"/>
      <w:r w:rsidRPr="00851D49">
        <w:rPr>
          <w:rFonts w:ascii="Times New Roman" w:hAnsi="Times New Roman" w:cs="Times New Roman"/>
        </w:rPr>
        <w:t>жүргізу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және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оларды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құжаттамалық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сүйемелдеу</w:t>
      </w:r>
      <w:proofErr w:type="spellEnd"/>
      <w:r w:rsidRPr="00851D49">
        <w:rPr>
          <w:rFonts w:ascii="Times New Roman" w:hAnsi="Times New Roman" w:cs="Times New Roman"/>
        </w:rPr>
        <w:t xml:space="preserve"> (</w:t>
      </w:r>
      <w:proofErr w:type="spellStart"/>
      <w:r w:rsidRPr="00851D49">
        <w:rPr>
          <w:rFonts w:ascii="Times New Roman" w:hAnsi="Times New Roman" w:cs="Times New Roman"/>
        </w:rPr>
        <w:t>досьені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lastRenderedPageBreak/>
        <w:t>қалыптастыру</w:t>
      </w:r>
      <w:proofErr w:type="spellEnd"/>
      <w:r w:rsidRPr="00851D49">
        <w:rPr>
          <w:rFonts w:ascii="Times New Roman" w:hAnsi="Times New Roman" w:cs="Times New Roman"/>
        </w:rPr>
        <w:t xml:space="preserve">, </w:t>
      </w:r>
      <w:proofErr w:type="spellStart"/>
      <w:r w:rsidRPr="00851D49">
        <w:rPr>
          <w:rFonts w:ascii="Times New Roman" w:hAnsi="Times New Roman" w:cs="Times New Roman"/>
        </w:rPr>
        <w:t>сақтау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және</w:t>
      </w:r>
      <w:proofErr w:type="spellEnd"/>
      <w:r w:rsidRPr="00851D49">
        <w:rPr>
          <w:rFonts w:ascii="Times New Roman" w:hAnsi="Times New Roman" w:cs="Times New Roman"/>
        </w:rPr>
        <w:t>/</w:t>
      </w:r>
      <w:proofErr w:type="spellStart"/>
      <w:r w:rsidRPr="00851D49">
        <w:rPr>
          <w:rFonts w:ascii="Times New Roman" w:hAnsi="Times New Roman" w:cs="Times New Roman"/>
        </w:rPr>
        <w:t>немесе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толықтыру</w:t>
      </w:r>
      <w:proofErr w:type="spellEnd"/>
      <w:r w:rsidRPr="00851D49">
        <w:rPr>
          <w:rFonts w:ascii="Times New Roman" w:hAnsi="Times New Roman" w:cs="Times New Roman"/>
        </w:rPr>
        <w:t xml:space="preserve">, </w:t>
      </w:r>
      <w:proofErr w:type="spellStart"/>
      <w:r w:rsidRPr="00851D49">
        <w:rPr>
          <w:rFonts w:ascii="Times New Roman" w:hAnsi="Times New Roman" w:cs="Times New Roman"/>
        </w:rPr>
        <w:t>құжаттар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қоймасына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және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архивке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тапсыру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кіретін</w:t>
      </w:r>
      <w:proofErr w:type="spellEnd"/>
      <w:r>
        <w:rPr>
          <w:rFonts w:ascii="Times New Roman" w:hAnsi="Times New Roman" w:cs="Times New Roman"/>
        </w:rPr>
        <w:t xml:space="preserve"> МҚҰ </w:t>
      </w:r>
      <w:proofErr w:type="spellStart"/>
      <w:r>
        <w:rPr>
          <w:rFonts w:ascii="Times New Roman" w:hAnsi="Times New Roman" w:cs="Times New Roman"/>
        </w:rPr>
        <w:t>қызметкері</w:t>
      </w:r>
      <w:proofErr w:type="spellEnd"/>
      <w:r>
        <w:rPr>
          <w:rFonts w:ascii="Times New Roman" w:hAnsi="Times New Roman" w:cs="Times New Roman"/>
          <w:lang w:val="kk-KZ"/>
        </w:rPr>
        <w:t>;</w:t>
      </w:r>
    </w:p>
    <w:p w14:paraId="7667B047" w14:textId="77777777" w:rsidR="00851D49" w:rsidRPr="00851D49" w:rsidRDefault="00851D49" w:rsidP="00851D49">
      <w:pPr>
        <w:pStyle w:val="a5"/>
        <w:rPr>
          <w:rFonts w:ascii="Times New Roman" w:hAnsi="Times New Roman" w:cs="Times New Roman"/>
        </w:rPr>
      </w:pPr>
    </w:p>
    <w:p w14:paraId="76ABC9A7" w14:textId="0B65831E" w:rsidR="00851D49" w:rsidRPr="00851D49" w:rsidRDefault="00851D49" w:rsidP="00851D49">
      <w:pPr>
        <w:pStyle w:val="a5"/>
        <w:numPr>
          <w:ilvl w:val="0"/>
          <w:numId w:val="51"/>
        </w:numPr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851D49">
        <w:rPr>
          <w:rFonts w:ascii="Times New Roman" w:hAnsi="Times New Roman" w:cs="Times New Roman"/>
        </w:rPr>
        <w:t>Аннуитеттік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төлемдер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әдісі</w:t>
      </w:r>
      <w:proofErr w:type="spellEnd"/>
      <w:r w:rsidRPr="00851D49">
        <w:rPr>
          <w:rFonts w:ascii="Times New Roman" w:hAnsi="Times New Roman" w:cs="Times New Roman"/>
        </w:rPr>
        <w:t xml:space="preserve"> – </w:t>
      </w:r>
      <w:proofErr w:type="spellStart"/>
      <w:r w:rsidRPr="00851D49">
        <w:rPr>
          <w:rFonts w:ascii="Times New Roman" w:hAnsi="Times New Roman" w:cs="Times New Roman"/>
        </w:rPr>
        <w:t>микрокредитті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өтеу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әдісі</w:t>
      </w:r>
      <w:proofErr w:type="spellEnd"/>
      <w:r w:rsidRPr="00851D49">
        <w:rPr>
          <w:rFonts w:ascii="Times New Roman" w:hAnsi="Times New Roman" w:cs="Times New Roman"/>
        </w:rPr>
        <w:t xml:space="preserve">, </w:t>
      </w:r>
      <w:proofErr w:type="spellStart"/>
      <w:r w:rsidRPr="00851D49">
        <w:rPr>
          <w:rFonts w:ascii="Times New Roman" w:hAnsi="Times New Roman" w:cs="Times New Roman"/>
        </w:rPr>
        <w:t>оған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сәйкес</w:t>
      </w:r>
      <w:proofErr w:type="spellEnd"/>
      <w:r w:rsidRPr="00851D49">
        <w:rPr>
          <w:rFonts w:ascii="Times New Roman" w:hAnsi="Times New Roman" w:cs="Times New Roman"/>
        </w:rPr>
        <w:t xml:space="preserve"> микрокредит </w:t>
      </w:r>
      <w:proofErr w:type="spellStart"/>
      <w:r w:rsidRPr="00851D49">
        <w:rPr>
          <w:rFonts w:ascii="Times New Roman" w:hAnsi="Times New Roman" w:cs="Times New Roman"/>
        </w:rPr>
        <w:t>бойынша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берешек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бүкіл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мерзім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бойы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тең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төлемдермен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өтеледі</w:t>
      </w:r>
      <w:proofErr w:type="spellEnd"/>
      <w:r w:rsidRPr="00851D49">
        <w:rPr>
          <w:rFonts w:ascii="Times New Roman" w:hAnsi="Times New Roman" w:cs="Times New Roman"/>
        </w:rPr>
        <w:t xml:space="preserve">, </w:t>
      </w:r>
      <w:proofErr w:type="spellStart"/>
      <w:r w:rsidRPr="00851D49">
        <w:rPr>
          <w:rFonts w:ascii="Times New Roman" w:hAnsi="Times New Roman" w:cs="Times New Roman"/>
        </w:rPr>
        <w:t>бұл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төлемдер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негізгі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борыш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бойынша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ұлғаятын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төлемдер</w:t>
      </w:r>
      <w:proofErr w:type="spellEnd"/>
      <w:r w:rsidRPr="00851D49">
        <w:rPr>
          <w:rFonts w:ascii="Times New Roman" w:hAnsi="Times New Roman" w:cs="Times New Roman"/>
        </w:rPr>
        <w:t xml:space="preserve"> мен </w:t>
      </w:r>
      <w:proofErr w:type="spellStart"/>
      <w:r w:rsidRPr="00851D49">
        <w:rPr>
          <w:rFonts w:ascii="Times New Roman" w:hAnsi="Times New Roman" w:cs="Times New Roman"/>
        </w:rPr>
        <w:t>негізгі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борыштың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қалдығына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кезең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ішінде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есептелген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сыйақы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бойынша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азаятын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төлемдерді</w:t>
      </w:r>
      <w:proofErr w:type="spellEnd"/>
      <w:r w:rsidRPr="00851D49">
        <w:rPr>
          <w:rFonts w:ascii="Times New Roman" w:hAnsi="Times New Roman" w:cs="Times New Roman"/>
        </w:rPr>
        <w:t xml:space="preserve"> </w:t>
      </w:r>
      <w:proofErr w:type="spellStart"/>
      <w:r w:rsidRPr="00851D49">
        <w:rPr>
          <w:rFonts w:ascii="Times New Roman" w:hAnsi="Times New Roman" w:cs="Times New Roman"/>
        </w:rPr>
        <w:t>қамтиды</w:t>
      </w:r>
      <w:proofErr w:type="spellEnd"/>
      <w:r>
        <w:rPr>
          <w:rFonts w:ascii="Times New Roman" w:hAnsi="Times New Roman" w:cs="Times New Roman"/>
          <w:lang w:val="kk-KZ"/>
        </w:rPr>
        <w:t>;</w:t>
      </w:r>
    </w:p>
    <w:p w14:paraId="4B88D7C0" w14:textId="77777777" w:rsidR="006E61A5" w:rsidRPr="005B2F35" w:rsidRDefault="006E61A5" w:rsidP="00547E99">
      <w:pPr>
        <w:pStyle w:val="a5"/>
        <w:widowControl w:val="0"/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hAnsi="Times New Roman" w:cs="Times New Roman"/>
        </w:rPr>
      </w:pPr>
    </w:p>
    <w:p w14:paraId="65C5B421" w14:textId="55923E97" w:rsidR="00D90484" w:rsidRPr="00D90484" w:rsidRDefault="00A03E66" w:rsidP="00D90484">
      <w:pPr>
        <w:pStyle w:val="a5"/>
        <w:keepNext/>
        <w:numPr>
          <w:ilvl w:val="0"/>
          <w:numId w:val="51"/>
        </w:numPr>
        <w:tabs>
          <w:tab w:val="left" w:pos="426"/>
        </w:tabs>
        <w:suppressAutoHyphens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Сараланған</w:t>
      </w:r>
      <w:r w:rsidR="00D90484" w:rsidRPr="00D90484">
        <w:rPr>
          <w:rFonts w:ascii="Times New Roman" w:hAnsi="Times New Roman" w:cs="Times New Roman"/>
        </w:rPr>
        <w:t xml:space="preserve"> </w:t>
      </w:r>
      <w:proofErr w:type="spellStart"/>
      <w:r w:rsidR="00D90484" w:rsidRPr="00D90484">
        <w:rPr>
          <w:rFonts w:ascii="Times New Roman" w:hAnsi="Times New Roman" w:cs="Times New Roman"/>
        </w:rPr>
        <w:t>төлемдер</w:t>
      </w:r>
      <w:proofErr w:type="spellEnd"/>
      <w:r w:rsidR="00D90484" w:rsidRPr="00D90484">
        <w:rPr>
          <w:rFonts w:ascii="Times New Roman" w:hAnsi="Times New Roman" w:cs="Times New Roman"/>
        </w:rPr>
        <w:t xml:space="preserve"> </w:t>
      </w:r>
      <w:proofErr w:type="spellStart"/>
      <w:r w:rsidR="00D90484" w:rsidRPr="00D90484">
        <w:rPr>
          <w:rFonts w:ascii="Times New Roman" w:hAnsi="Times New Roman" w:cs="Times New Roman"/>
        </w:rPr>
        <w:t>әдісі</w:t>
      </w:r>
      <w:proofErr w:type="spellEnd"/>
      <w:r w:rsidR="00D90484" w:rsidRPr="00D90484">
        <w:rPr>
          <w:rFonts w:ascii="Times New Roman" w:hAnsi="Times New Roman" w:cs="Times New Roman"/>
        </w:rPr>
        <w:t xml:space="preserve"> – </w:t>
      </w:r>
      <w:proofErr w:type="spellStart"/>
      <w:r w:rsidR="00D90484" w:rsidRPr="00D90484">
        <w:rPr>
          <w:rFonts w:ascii="Times New Roman" w:hAnsi="Times New Roman" w:cs="Times New Roman"/>
        </w:rPr>
        <w:t>микрокредитті</w:t>
      </w:r>
      <w:proofErr w:type="spellEnd"/>
      <w:r w:rsidR="00D90484" w:rsidRPr="00D90484">
        <w:rPr>
          <w:rFonts w:ascii="Times New Roman" w:hAnsi="Times New Roman" w:cs="Times New Roman"/>
        </w:rPr>
        <w:t xml:space="preserve"> </w:t>
      </w:r>
      <w:proofErr w:type="spellStart"/>
      <w:r w:rsidR="00D90484" w:rsidRPr="00D90484">
        <w:rPr>
          <w:rFonts w:ascii="Times New Roman" w:hAnsi="Times New Roman" w:cs="Times New Roman"/>
        </w:rPr>
        <w:t>өтеу</w:t>
      </w:r>
      <w:proofErr w:type="spellEnd"/>
      <w:r w:rsidR="00D90484" w:rsidRPr="00D90484">
        <w:rPr>
          <w:rFonts w:ascii="Times New Roman" w:hAnsi="Times New Roman" w:cs="Times New Roman"/>
        </w:rPr>
        <w:t xml:space="preserve"> </w:t>
      </w:r>
      <w:proofErr w:type="spellStart"/>
      <w:r w:rsidR="00D90484" w:rsidRPr="00D90484">
        <w:rPr>
          <w:rFonts w:ascii="Times New Roman" w:hAnsi="Times New Roman" w:cs="Times New Roman"/>
        </w:rPr>
        <w:t>әдісі</w:t>
      </w:r>
      <w:proofErr w:type="spellEnd"/>
      <w:r w:rsidR="00D90484" w:rsidRPr="00D90484">
        <w:rPr>
          <w:rFonts w:ascii="Times New Roman" w:hAnsi="Times New Roman" w:cs="Times New Roman"/>
        </w:rPr>
        <w:t xml:space="preserve">, </w:t>
      </w:r>
      <w:proofErr w:type="spellStart"/>
      <w:r w:rsidR="00D90484" w:rsidRPr="00D90484">
        <w:rPr>
          <w:rFonts w:ascii="Times New Roman" w:hAnsi="Times New Roman" w:cs="Times New Roman"/>
        </w:rPr>
        <w:t>оған</w:t>
      </w:r>
      <w:proofErr w:type="spellEnd"/>
      <w:r w:rsidR="00D90484" w:rsidRPr="00D90484">
        <w:rPr>
          <w:rFonts w:ascii="Times New Roman" w:hAnsi="Times New Roman" w:cs="Times New Roman"/>
        </w:rPr>
        <w:t xml:space="preserve"> </w:t>
      </w:r>
      <w:proofErr w:type="spellStart"/>
      <w:r w:rsidR="00D90484" w:rsidRPr="00D90484">
        <w:rPr>
          <w:rFonts w:ascii="Times New Roman" w:hAnsi="Times New Roman" w:cs="Times New Roman"/>
        </w:rPr>
        <w:t>сәйкес</w:t>
      </w:r>
      <w:proofErr w:type="spellEnd"/>
      <w:r w:rsidR="00D90484" w:rsidRPr="00D90484">
        <w:rPr>
          <w:rFonts w:ascii="Times New Roman" w:hAnsi="Times New Roman" w:cs="Times New Roman"/>
        </w:rPr>
        <w:t xml:space="preserve"> микрокредит </w:t>
      </w:r>
      <w:proofErr w:type="spellStart"/>
      <w:r w:rsidR="00D90484" w:rsidRPr="00D90484">
        <w:rPr>
          <w:rFonts w:ascii="Times New Roman" w:hAnsi="Times New Roman" w:cs="Times New Roman"/>
        </w:rPr>
        <w:t>бойынша</w:t>
      </w:r>
      <w:proofErr w:type="spellEnd"/>
      <w:r w:rsidR="00D90484" w:rsidRPr="00D90484">
        <w:rPr>
          <w:rFonts w:ascii="Times New Roman" w:hAnsi="Times New Roman" w:cs="Times New Roman"/>
        </w:rPr>
        <w:t xml:space="preserve"> </w:t>
      </w:r>
      <w:proofErr w:type="spellStart"/>
      <w:r w:rsidR="00D90484" w:rsidRPr="00D90484">
        <w:rPr>
          <w:rFonts w:ascii="Times New Roman" w:hAnsi="Times New Roman" w:cs="Times New Roman"/>
        </w:rPr>
        <w:t>берешек</w:t>
      </w:r>
      <w:proofErr w:type="spellEnd"/>
      <w:r w:rsidR="00D90484" w:rsidRPr="00D90484">
        <w:rPr>
          <w:rFonts w:ascii="Times New Roman" w:hAnsi="Times New Roman" w:cs="Times New Roman"/>
        </w:rPr>
        <w:t xml:space="preserve"> </w:t>
      </w:r>
      <w:proofErr w:type="spellStart"/>
      <w:r w:rsidR="00D90484" w:rsidRPr="00D90484">
        <w:rPr>
          <w:rFonts w:ascii="Times New Roman" w:hAnsi="Times New Roman" w:cs="Times New Roman"/>
        </w:rPr>
        <w:t>негізгі</w:t>
      </w:r>
      <w:proofErr w:type="spellEnd"/>
      <w:r w:rsidR="00D90484" w:rsidRPr="00D90484">
        <w:rPr>
          <w:rFonts w:ascii="Times New Roman" w:hAnsi="Times New Roman" w:cs="Times New Roman"/>
        </w:rPr>
        <w:t xml:space="preserve"> </w:t>
      </w:r>
      <w:proofErr w:type="spellStart"/>
      <w:r w:rsidR="00D90484" w:rsidRPr="00D90484">
        <w:rPr>
          <w:rFonts w:ascii="Times New Roman" w:hAnsi="Times New Roman" w:cs="Times New Roman"/>
        </w:rPr>
        <w:t>борыш</w:t>
      </w:r>
      <w:proofErr w:type="spellEnd"/>
      <w:r w:rsidR="00D90484" w:rsidRPr="00D90484">
        <w:rPr>
          <w:rFonts w:ascii="Times New Roman" w:hAnsi="Times New Roman" w:cs="Times New Roman"/>
        </w:rPr>
        <w:t xml:space="preserve"> </w:t>
      </w:r>
      <w:proofErr w:type="spellStart"/>
      <w:r w:rsidR="00D90484" w:rsidRPr="00D90484">
        <w:rPr>
          <w:rFonts w:ascii="Times New Roman" w:hAnsi="Times New Roman" w:cs="Times New Roman"/>
        </w:rPr>
        <w:t>бойынша</w:t>
      </w:r>
      <w:proofErr w:type="spellEnd"/>
      <w:r w:rsidR="00D90484" w:rsidRPr="00D90484">
        <w:rPr>
          <w:rFonts w:ascii="Times New Roman" w:hAnsi="Times New Roman" w:cs="Times New Roman"/>
        </w:rPr>
        <w:t xml:space="preserve"> </w:t>
      </w:r>
      <w:proofErr w:type="spellStart"/>
      <w:r w:rsidR="00D90484" w:rsidRPr="00D90484">
        <w:rPr>
          <w:rFonts w:ascii="Times New Roman" w:hAnsi="Times New Roman" w:cs="Times New Roman"/>
        </w:rPr>
        <w:t>тең</w:t>
      </w:r>
      <w:proofErr w:type="spellEnd"/>
      <w:r w:rsidR="00D90484" w:rsidRPr="00D90484">
        <w:rPr>
          <w:rFonts w:ascii="Times New Roman" w:hAnsi="Times New Roman" w:cs="Times New Roman"/>
        </w:rPr>
        <w:t xml:space="preserve"> </w:t>
      </w:r>
      <w:proofErr w:type="spellStart"/>
      <w:r w:rsidR="00D90484" w:rsidRPr="00D90484">
        <w:rPr>
          <w:rFonts w:ascii="Times New Roman" w:hAnsi="Times New Roman" w:cs="Times New Roman"/>
        </w:rPr>
        <w:t>сомалардағы</w:t>
      </w:r>
      <w:proofErr w:type="spellEnd"/>
      <w:r w:rsidR="00D90484" w:rsidRPr="00D90484">
        <w:rPr>
          <w:rFonts w:ascii="Times New Roman" w:hAnsi="Times New Roman" w:cs="Times New Roman"/>
        </w:rPr>
        <w:t xml:space="preserve"> </w:t>
      </w:r>
      <w:proofErr w:type="spellStart"/>
      <w:r w:rsidR="00D90484" w:rsidRPr="00D90484">
        <w:rPr>
          <w:rFonts w:ascii="Times New Roman" w:hAnsi="Times New Roman" w:cs="Times New Roman"/>
        </w:rPr>
        <w:t>төлемдерден</w:t>
      </w:r>
      <w:proofErr w:type="spellEnd"/>
      <w:r w:rsidR="00D90484" w:rsidRPr="00D90484">
        <w:rPr>
          <w:rFonts w:ascii="Times New Roman" w:hAnsi="Times New Roman" w:cs="Times New Roman"/>
        </w:rPr>
        <w:t xml:space="preserve"> </w:t>
      </w:r>
      <w:proofErr w:type="spellStart"/>
      <w:r w:rsidR="00D90484" w:rsidRPr="00D90484">
        <w:rPr>
          <w:rFonts w:ascii="Times New Roman" w:hAnsi="Times New Roman" w:cs="Times New Roman"/>
        </w:rPr>
        <w:t>және</w:t>
      </w:r>
      <w:proofErr w:type="spellEnd"/>
      <w:r w:rsidR="00D90484" w:rsidRPr="00D90484">
        <w:rPr>
          <w:rFonts w:ascii="Times New Roman" w:hAnsi="Times New Roman" w:cs="Times New Roman"/>
        </w:rPr>
        <w:t xml:space="preserve"> </w:t>
      </w:r>
      <w:proofErr w:type="spellStart"/>
      <w:r w:rsidR="00D90484" w:rsidRPr="00D90484">
        <w:rPr>
          <w:rFonts w:ascii="Times New Roman" w:hAnsi="Times New Roman" w:cs="Times New Roman"/>
        </w:rPr>
        <w:t>негізгі</w:t>
      </w:r>
      <w:proofErr w:type="spellEnd"/>
      <w:r w:rsidR="00D90484" w:rsidRPr="00D90484">
        <w:rPr>
          <w:rFonts w:ascii="Times New Roman" w:hAnsi="Times New Roman" w:cs="Times New Roman"/>
        </w:rPr>
        <w:t xml:space="preserve"> </w:t>
      </w:r>
      <w:proofErr w:type="spellStart"/>
      <w:r w:rsidR="00D90484" w:rsidRPr="00D90484">
        <w:rPr>
          <w:rFonts w:ascii="Times New Roman" w:hAnsi="Times New Roman" w:cs="Times New Roman"/>
        </w:rPr>
        <w:t>борыштың</w:t>
      </w:r>
      <w:proofErr w:type="spellEnd"/>
      <w:r w:rsidR="00D90484" w:rsidRPr="00D90484">
        <w:rPr>
          <w:rFonts w:ascii="Times New Roman" w:hAnsi="Times New Roman" w:cs="Times New Roman"/>
        </w:rPr>
        <w:t xml:space="preserve"> </w:t>
      </w:r>
      <w:proofErr w:type="spellStart"/>
      <w:r w:rsidR="00D90484" w:rsidRPr="00D90484">
        <w:rPr>
          <w:rFonts w:ascii="Times New Roman" w:hAnsi="Times New Roman" w:cs="Times New Roman"/>
        </w:rPr>
        <w:t>қалдығына</w:t>
      </w:r>
      <w:proofErr w:type="spellEnd"/>
      <w:r w:rsidR="00D90484" w:rsidRPr="00D90484">
        <w:rPr>
          <w:rFonts w:ascii="Times New Roman" w:hAnsi="Times New Roman" w:cs="Times New Roman"/>
        </w:rPr>
        <w:t xml:space="preserve"> </w:t>
      </w:r>
      <w:proofErr w:type="spellStart"/>
      <w:r w:rsidR="00D90484" w:rsidRPr="00D90484">
        <w:rPr>
          <w:rFonts w:ascii="Times New Roman" w:hAnsi="Times New Roman" w:cs="Times New Roman"/>
        </w:rPr>
        <w:t>кезең</w:t>
      </w:r>
      <w:proofErr w:type="spellEnd"/>
      <w:r w:rsidR="00D90484" w:rsidRPr="00D90484">
        <w:rPr>
          <w:rFonts w:ascii="Times New Roman" w:hAnsi="Times New Roman" w:cs="Times New Roman"/>
        </w:rPr>
        <w:t xml:space="preserve"> </w:t>
      </w:r>
      <w:proofErr w:type="spellStart"/>
      <w:r w:rsidR="00D90484" w:rsidRPr="00D90484">
        <w:rPr>
          <w:rFonts w:ascii="Times New Roman" w:hAnsi="Times New Roman" w:cs="Times New Roman"/>
        </w:rPr>
        <w:t>ішінде</w:t>
      </w:r>
      <w:proofErr w:type="spellEnd"/>
      <w:r w:rsidR="00D90484" w:rsidRPr="00D90484">
        <w:rPr>
          <w:rFonts w:ascii="Times New Roman" w:hAnsi="Times New Roman" w:cs="Times New Roman"/>
        </w:rPr>
        <w:t xml:space="preserve"> </w:t>
      </w:r>
      <w:proofErr w:type="spellStart"/>
      <w:r w:rsidR="00D90484" w:rsidRPr="00D90484">
        <w:rPr>
          <w:rFonts w:ascii="Times New Roman" w:hAnsi="Times New Roman" w:cs="Times New Roman"/>
        </w:rPr>
        <w:t>есептелген</w:t>
      </w:r>
      <w:proofErr w:type="spellEnd"/>
      <w:r w:rsidR="00D90484" w:rsidRPr="00D90484">
        <w:rPr>
          <w:rFonts w:ascii="Times New Roman" w:hAnsi="Times New Roman" w:cs="Times New Roman"/>
        </w:rPr>
        <w:t xml:space="preserve"> </w:t>
      </w:r>
      <w:proofErr w:type="spellStart"/>
      <w:r w:rsidR="00D90484" w:rsidRPr="00D90484">
        <w:rPr>
          <w:rFonts w:ascii="Times New Roman" w:hAnsi="Times New Roman" w:cs="Times New Roman"/>
        </w:rPr>
        <w:t>сыйақыдан</w:t>
      </w:r>
      <w:proofErr w:type="spellEnd"/>
      <w:r w:rsidR="00D90484" w:rsidRPr="00D90484">
        <w:rPr>
          <w:rFonts w:ascii="Times New Roman" w:hAnsi="Times New Roman" w:cs="Times New Roman"/>
        </w:rPr>
        <w:t xml:space="preserve"> </w:t>
      </w:r>
      <w:proofErr w:type="spellStart"/>
      <w:r w:rsidR="00D90484" w:rsidRPr="00D90484">
        <w:rPr>
          <w:rFonts w:ascii="Times New Roman" w:hAnsi="Times New Roman" w:cs="Times New Roman"/>
        </w:rPr>
        <w:t>тұратын</w:t>
      </w:r>
      <w:proofErr w:type="spellEnd"/>
      <w:r w:rsidR="00D90484" w:rsidRPr="00D90484">
        <w:rPr>
          <w:rFonts w:ascii="Times New Roman" w:hAnsi="Times New Roman" w:cs="Times New Roman"/>
        </w:rPr>
        <w:t xml:space="preserve">, </w:t>
      </w:r>
      <w:proofErr w:type="spellStart"/>
      <w:r w:rsidR="00D90484" w:rsidRPr="00D90484">
        <w:rPr>
          <w:rFonts w:ascii="Times New Roman" w:hAnsi="Times New Roman" w:cs="Times New Roman"/>
        </w:rPr>
        <w:t>біртін</w:t>
      </w:r>
      <w:r w:rsidR="00D90484">
        <w:rPr>
          <w:rFonts w:ascii="Times New Roman" w:hAnsi="Times New Roman" w:cs="Times New Roman"/>
        </w:rPr>
        <w:t>деп</w:t>
      </w:r>
      <w:proofErr w:type="spellEnd"/>
      <w:r w:rsidR="00D90484">
        <w:rPr>
          <w:rFonts w:ascii="Times New Roman" w:hAnsi="Times New Roman" w:cs="Times New Roman"/>
        </w:rPr>
        <w:t xml:space="preserve"> </w:t>
      </w:r>
      <w:proofErr w:type="spellStart"/>
      <w:r w:rsidR="00D90484">
        <w:rPr>
          <w:rFonts w:ascii="Times New Roman" w:hAnsi="Times New Roman" w:cs="Times New Roman"/>
        </w:rPr>
        <w:t>азаятын</w:t>
      </w:r>
      <w:proofErr w:type="spellEnd"/>
      <w:r w:rsidR="00D90484">
        <w:rPr>
          <w:rFonts w:ascii="Times New Roman" w:hAnsi="Times New Roman" w:cs="Times New Roman"/>
        </w:rPr>
        <w:t xml:space="preserve"> </w:t>
      </w:r>
      <w:proofErr w:type="spellStart"/>
      <w:r w:rsidR="00D90484">
        <w:rPr>
          <w:rFonts w:ascii="Times New Roman" w:hAnsi="Times New Roman" w:cs="Times New Roman"/>
        </w:rPr>
        <w:t>төлемдермен</w:t>
      </w:r>
      <w:proofErr w:type="spellEnd"/>
      <w:r w:rsidR="00D90484">
        <w:rPr>
          <w:rFonts w:ascii="Times New Roman" w:hAnsi="Times New Roman" w:cs="Times New Roman"/>
        </w:rPr>
        <w:t xml:space="preserve"> </w:t>
      </w:r>
      <w:proofErr w:type="spellStart"/>
      <w:r w:rsidR="00D90484">
        <w:rPr>
          <w:rFonts w:ascii="Times New Roman" w:hAnsi="Times New Roman" w:cs="Times New Roman"/>
        </w:rPr>
        <w:t>өтеледі</w:t>
      </w:r>
      <w:proofErr w:type="spellEnd"/>
      <w:r w:rsidR="00D90484">
        <w:rPr>
          <w:rFonts w:ascii="Times New Roman" w:hAnsi="Times New Roman" w:cs="Times New Roman"/>
          <w:lang w:val="kk-KZ"/>
        </w:rPr>
        <w:t>;</w:t>
      </w:r>
    </w:p>
    <w:p w14:paraId="22E6A07A" w14:textId="77777777" w:rsidR="00D90484" w:rsidRPr="00D90484" w:rsidRDefault="00D90484" w:rsidP="00D90484">
      <w:pPr>
        <w:pStyle w:val="a5"/>
        <w:rPr>
          <w:rFonts w:ascii="Times New Roman" w:hAnsi="Times New Roman" w:cs="Times New Roman"/>
        </w:rPr>
      </w:pPr>
    </w:p>
    <w:p w14:paraId="6C9C3E23" w14:textId="76BDB706" w:rsidR="00D90484" w:rsidRPr="00D90484" w:rsidRDefault="00D90484" w:rsidP="00D90484">
      <w:pPr>
        <w:pStyle w:val="a5"/>
        <w:keepNext/>
        <w:numPr>
          <w:ilvl w:val="0"/>
          <w:numId w:val="51"/>
        </w:numPr>
        <w:tabs>
          <w:tab w:val="left" w:pos="426"/>
        </w:tabs>
        <w:suppressAutoHyphens/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D90484">
        <w:rPr>
          <w:rFonts w:ascii="Times New Roman" w:hAnsi="Times New Roman" w:cs="Times New Roman"/>
        </w:rPr>
        <w:t>Тәуекелдерді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басқару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жөніндегі</w:t>
      </w:r>
      <w:proofErr w:type="spellEnd"/>
      <w:r w:rsidRPr="00D90484">
        <w:rPr>
          <w:rFonts w:ascii="Times New Roman" w:hAnsi="Times New Roman" w:cs="Times New Roman"/>
        </w:rPr>
        <w:t xml:space="preserve"> менеджер – </w:t>
      </w:r>
      <w:proofErr w:type="spellStart"/>
      <w:r w:rsidRPr="00D90484">
        <w:rPr>
          <w:rFonts w:ascii="Times New Roman" w:hAnsi="Times New Roman" w:cs="Times New Roman"/>
        </w:rPr>
        <w:t>міндеттеріне</w:t>
      </w:r>
      <w:proofErr w:type="spellEnd"/>
      <w:r w:rsidRPr="00D90484">
        <w:rPr>
          <w:rFonts w:ascii="Times New Roman" w:hAnsi="Times New Roman" w:cs="Times New Roman"/>
        </w:rPr>
        <w:t xml:space="preserve"> МҚҰ-</w:t>
      </w:r>
      <w:proofErr w:type="spellStart"/>
      <w:r w:rsidRPr="00D90484">
        <w:rPr>
          <w:rFonts w:ascii="Times New Roman" w:hAnsi="Times New Roman" w:cs="Times New Roman"/>
        </w:rPr>
        <w:t>ның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микрокредиттер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портфелі</w:t>
      </w:r>
      <w:proofErr w:type="spellEnd"/>
      <w:r w:rsidRPr="00D90484">
        <w:rPr>
          <w:rFonts w:ascii="Times New Roman" w:hAnsi="Times New Roman" w:cs="Times New Roman"/>
        </w:rPr>
        <w:t xml:space="preserve"> мен </w:t>
      </w:r>
      <w:proofErr w:type="spellStart"/>
      <w:r w:rsidRPr="00D90484">
        <w:rPr>
          <w:rFonts w:ascii="Times New Roman" w:hAnsi="Times New Roman" w:cs="Times New Roman"/>
        </w:rPr>
        <w:t>жекелеген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микрокредиттері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бойынша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тәуекелдерді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басқару</w:t>
      </w:r>
      <w:proofErr w:type="spellEnd"/>
      <w:r w:rsidRPr="00D90484">
        <w:rPr>
          <w:rFonts w:ascii="Times New Roman" w:hAnsi="Times New Roman" w:cs="Times New Roman"/>
        </w:rPr>
        <w:t xml:space="preserve">, </w:t>
      </w:r>
      <w:proofErr w:type="spellStart"/>
      <w:r w:rsidRPr="00D90484">
        <w:rPr>
          <w:rFonts w:ascii="Times New Roman" w:hAnsi="Times New Roman" w:cs="Times New Roman"/>
        </w:rPr>
        <w:t>оның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ішінде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тәуекелдерді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бағалау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және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талдау</w:t>
      </w:r>
      <w:proofErr w:type="spellEnd"/>
      <w:r w:rsidRPr="00D90484">
        <w:rPr>
          <w:rFonts w:ascii="Times New Roman" w:hAnsi="Times New Roman" w:cs="Times New Roman"/>
        </w:rPr>
        <w:t xml:space="preserve">, </w:t>
      </w:r>
      <w:proofErr w:type="spellStart"/>
      <w:r w:rsidRPr="00D90484">
        <w:rPr>
          <w:rFonts w:ascii="Times New Roman" w:hAnsi="Times New Roman" w:cs="Times New Roman"/>
        </w:rPr>
        <w:t>олардың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сапасына</w:t>
      </w:r>
      <w:proofErr w:type="spellEnd"/>
      <w:r w:rsidRPr="00D90484">
        <w:rPr>
          <w:rFonts w:ascii="Times New Roman" w:hAnsi="Times New Roman" w:cs="Times New Roman"/>
        </w:rPr>
        <w:t xml:space="preserve"> мониторинг </w:t>
      </w:r>
      <w:proofErr w:type="spellStart"/>
      <w:r w:rsidRPr="00D90484">
        <w:rPr>
          <w:rFonts w:ascii="Times New Roman" w:hAnsi="Times New Roman" w:cs="Times New Roman"/>
        </w:rPr>
        <w:t>жүргізу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және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оларды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төмендету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жөніндегі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іс-шараларды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қалыптастыру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кір</w:t>
      </w:r>
      <w:r>
        <w:rPr>
          <w:rFonts w:ascii="Times New Roman" w:hAnsi="Times New Roman" w:cs="Times New Roman"/>
        </w:rPr>
        <w:t>етін</w:t>
      </w:r>
      <w:proofErr w:type="spellEnd"/>
      <w:r>
        <w:rPr>
          <w:rFonts w:ascii="Times New Roman" w:hAnsi="Times New Roman" w:cs="Times New Roman"/>
        </w:rPr>
        <w:t xml:space="preserve"> МҚҰ </w:t>
      </w:r>
      <w:proofErr w:type="spellStart"/>
      <w:r>
        <w:rPr>
          <w:rFonts w:ascii="Times New Roman" w:hAnsi="Times New Roman" w:cs="Times New Roman"/>
        </w:rPr>
        <w:t>қызметкері</w:t>
      </w:r>
      <w:proofErr w:type="spellEnd"/>
      <w:r>
        <w:rPr>
          <w:rFonts w:ascii="Times New Roman" w:hAnsi="Times New Roman" w:cs="Times New Roman"/>
          <w:lang w:val="kk-KZ"/>
        </w:rPr>
        <w:t>;</w:t>
      </w:r>
    </w:p>
    <w:p w14:paraId="7F20D7BD" w14:textId="77777777" w:rsidR="00D90484" w:rsidRPr="00D90484" w:rsidRDefault="00D90484" w:rsidP="00D90484">
      <w:pPr>
        <w:pStyle w:val="a5"/>
        <w:rPr>
          <w:rFonts w:ascii="Times New Roman" w:hAnsi="Times New Roman" w:cs="Times New Roman"/>
        </w:rPr>
      </w:pPr>
    </w:p>
    <w:p w14:paraId="4108B0FD" w14:textId="3B278051" w:rsidR="00D90484" w:rsidRPr="00D90484" w:rsidRDefault="00D90484" w:rsidP="00D90484">
      <w:pPr>
        <w:pStyle w:val="a5"/>
        <w:keepNext/>
        <w:numPr>
          <w:ilvl w:val="0"/>
          <w:numId w:val="51"/>
        </w:numPr>
        <w:tabs>
          <w:tab w:val="left" w:pos="426"/>
        </w:tabs>
        <w:suppressAutoHyphens/>
        <w:ind w:left="0" w:firstLine="284"/>
        <w:jc w:val="both"/>
        <w:rPr>
          <w:rFonts w:ascii="Times New Roman" w:hAnsi="Times New Roman" w:cs="Times New Roman"/>
        </w:rPr>
      </w:pPr>
      <w:r w:rsidRPr="00D90484">
        <w:rPr>
          <w:rFonts w:ascii="Times New Roman" w:hAnsi="Times New Roman" w:cs="Times New Roman"/>
        </w:rPr>
        <w:t>Микрокредит/</w:t>
      </w:r>
      <w:proofErr w:type="spellStart"/>
      <w:r w:rsidRPr="00D90484">
        <w:rPr>
          <w:rFonts w:ascii="Times New Roman" w:hAnsi="Times New Roman" w:cs="Times New Roman"/>
        </w:rPr>
        <w:t>қарыз</w:t>
      </w:r>
      <w:proofErr w:type="spellEnd"/>
      <w:r w:rsidRPr="00D90484">
        <w:rPr>
          <w:rFonts w:ascii="Times New Roman" w:hAnsi="Times New Roman" w:cs="Times New Roman"/>
        </w:rPr>
        <w:t xml:space="preserve"> – </w:t>
      </w:r>
      <w:proofErr w:type="spellStart"/>
      <w:r w:rsidRPr="00D90484">
        <w:rPr>
          <w:rFonts w:ascii="Times New Roman" w:hAnsi="Times New Roman" w:cs="Times New Roman"/>
        </w:rPr>
        <w:t>Қазақстан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Республикасының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заңнамасында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және</w:t>
      </w:r>
      <w:proofErr w:type="spellEnd"/>
      <w:r w:rsidRPr="00D90484">
        <w:rPr>
          <w:rFonts w:ascii="Times New Roman" w:hAnsi="Times New Roman" w:cs="Times New Roman"/>
        </w:rPr>
        <w:t xml:space="preserve"> МҚҰ-</w:t>
      </w:r>
      <w:proofErr w:type="spellStart"/>
      <w:r w:rsidRPr="00D90484">
        <w:rPr>
          <w:rFonts w:ascii="Times New Roman" w:hAnsi="Times New Roman" w:cs="Times New Roman"/>
        </w:rPr>
        <w:t>ның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ішкі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нормативтік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құжаттарында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айқындалған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мөлшерде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және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тәртіппен</w:t>
      </w:r>
      <w:proofErr w:type="spellEnd"/>
      <w:r w:rsidRPr="00D90484">
        <w:rPr>
          <w:rFonts w:ascii="Times New Roman" w:hAnsi="Times New Roman" w:cs="Times New Roman"/>
        </w:rPr>
        <w:t xml:space="preserve"> МҚҰ </w:t>
      </w:r>
      <w:proofErr w:type="spellStart"/>
      <w:r w:rsidRPr="00D90484">
        <w:rPr>
          <w:rFonts w:ascii="Times New Roman" w:hAnsi="Times New Roman" w:cs="Times New Roman"/>
        </w:rPr>
        <w:t>Қарыз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алушыға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Қазақстан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Республикасының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ұлттық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валютасында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ақылылық</w:t>
      </w:r>
      <w:proofErr w:type="spellEnd"/>
      <w:r w:rsidRPr="00D90484">
        <w:rPr>
          <w:rFonts w:ascii="Times New Roman" w:hAnsi="Times New Roman" w:cs="Times New Roman"/>
        </w:rPr>
        <w:t xml:space="preserve">, </w:t>
      </w:r>
      <w:proofErr w:type="spellStart"/>
      <w:r w:rsidRPr="00D90484">
        <w:rPr>
          <w:rFonts w:ascii="Times New Roman" w:hAnsi="Times New Roman" w:cs="Times New Roman"/>
        </w:rPr>
        <w:t>мерзімділік</w:t>
      </w:r>
      <w:proofErr w:type="spellEnd"/>
      <w:r w:rsidRPr="00D90484">
        <w:rPr>
          <w:rFonts w:ascii="Times New Roman" w:hAnsi="Times New Roman" w:cs="Times New Roman"/>
        </w:rPr>
        <w:t xml:space="preserve">, </w:t>
      </w:r>
      <w:proofErr w:type="spellStart"/>
      <w:r w:rsidRPr="00D90484">
        <w:rPr>
          <w:rFonts w:ascii="Times New Roman" w:hAnsi="Times New Roman" w:cs="Times New Roman"/>
        </w:rPr>
        <w:t>қамтамасыз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етілу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және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қайтарым</w:t>
      </w:r>
      <w:r>
        <w:rPr>
          <w:rFonts w:ascii="Times New Roman" w:hAnsi="Times New Roman" w:cs="Times New Roman"/>
        </w:rPr>
        <w:t>дылық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талаптарымен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беретін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ақша</w:t>
      </w:r>
      <w:proofErr w:type="spellEnd"/>
      <w:r>
        <w:rPr>
          <w:rFonts w:ascii="Times New Roman" w:hAnsi="Times New Roman" w:cs="Times New Roman"/>
          <w:lang w:val="kk-KZ"/>
        </w:rPr>
        <w:t>;</w:t>
      </w:r>
    </w:p>
    <w:p w14:paraId="1FB15D5F" w14:textId="77777777" w:rsidR="00D90484" w:rsidRPr="00D90484" w:rsidRDefault="00D90484" w:rsidP="00D90484">
      <w:pPr>
        <w:pStyle w:val="a5"/>
        <w:rPr>
          <w:rFonts w:ascii="Times New Roman" w:hAnsi="Times New Roman" w:cs="Times New Roman"/>
        </w:rPr>
      </w:pPr>
    </w:p>
    <w:p w14:paraId="057A9F86" w14:textId="0FB50FDC" w:rsidR="00D90484" w:rsidRPr="00D90484" w:rsidRDefault="00D90484" w:rsidP="00D90484">
      <w:pPr>
        <w:pStyle w:val="a5"/>
        <w:keepNext/>
        <w:numPr>
          <w:ilvl w:val="0"/>
          <w:numId w:val="51"/>
        </w:numPr>
        <w:tabs>
          <w:tab w:val="left" w:pos="426"/>
        </w:tabs>
        <w:suppressAutoHyphens/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D90484">
        <w:rPr>
          <w:rFonts w:ascii="Times New Roman" w:hAnsi="Times New Roman" w:cs="Times New Roman"/>
        </w:rPr>
        <w:t>Микрокредиттеу</w:t>
      </w:r>
      <w:proofErr w:type="spellEnd"/>
      <w:r w:rsidRPr="00D90484">
        <w:rPr>
          <w:rFonts w:ascii="Times New Roman" w:hAnsi="Times New Roman" w:cs="Times New Roman"/>
        </w:rPr>
        <w:t xml:space="preserve"> – </w:t>
      </w:r>
      <w:proofErr w:type="spellStart"/>
      <w:r w:rsidRPr="00D90484">
        <w:rPr>
          <w:rFonts w:ascii="Times New Roman" w:hAnsi="Times New Roman" w:cs="Times New Roman"/>
        </w:rPr>
        <w:t>кәсіпкерлікті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дамытуға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бағытталған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микрокредиттер</w:t>
      </w:r>
      <w:proofErr w:type="spellEnd"/>
      <w:r>
        <w:rPr>
          <w:rFonts w:ascii="Times New Roman" w:hAnsi="Times New Roman" w:cs="Times New Roman"/>
        </w:rPr>
        <w:t xml:space="preserve"> беру </w:t>
      </w:r>
      <w:proofErr w:type="spellStart"/>
      <w:r>
        <w:rPr>
          <w:rFonts w:ascii="Times New Roman" w:hAnsi="Times New Roman" w:cs="Times New Roman"/>
        </w:rPr>
        <w:t>процесі</w:t>
      </w:r>
      <w:proofErr w:type="spellEnd"/>
      <w:r>
        <w:rPr>
          <w:rFonts w:ascii="Times New Roman" w:hAnsi="Times New Roman" w:cs="Times New Roman"/>
          <w:lang w:val="kk-KZ"/>
        </w:rPr>
        <w:t>;</w:t>
      </w:r>
    </w:p>
    <w:p w14:paraId="2F869979" w14:textId="77777777" w:rsidR="00D90484" w:rsidRPr="00D90484" w:rsidRDefault="00D90484" w:rsidP="00D90484">
      <w:pPr>
        <w:pStyle w:val="a5"/>
        <w:rPr>
          <w:rFonts w:ascii="Times New Roman" w:hAnsi="Times New Roman" w:cs="Times New Roman"/>
        </w:rPr>
      </w:pPr>
    </w:p>
    <w:p w14:paraId="4C468157" w14:textId="68CEAF75" w:rsidR="00D90484" w:rsidRPr="00D90484" w:rsidRDefault="00D90484" w:rsidP="00D90484">
      <w:pPr>
        <w:pStyle w:val="a5"/>
        <w:keepNext/>
        <w:numPr>
          <w:ilvl w:val="0"/>
          <w:numId w:val="51"/>
        </w:numPr>
        <w:tabs>
          <w:tab w:val="left" w:pos="426"/>
        </w:tabs>
        <w:suppressAutoHyphens/>
        <w:ind w:left="0" w:firstLine="284"/>
        <w:jc w:val="both"/>
        <w:rPr>
          <w:rFonts w:ascii="Times New Roman" w:hAnsi="Times New Roman" w:cs="Times New Roman"/>
        </w:rPr>
      </w:pPr>
      <w:r w:rsidRPr="00D90484">
        <w:rPr>
          <w:rFonts w:ascii="Times New Roman" w:hAnsi="Times New Roman" w:cs="Times New Roman"/>
        </w:rPr>
        <w:t xml:space="preserve">Мониторинг – </w:t>
      </w:r>
      <w:proofErr w:type="spellStart"/>
      <w:r w:rsidRPr="00D90484">
        <w:rPr>
          <w:rFonts w:ascii="Times New Roman" w:hAnsi="Times New Roman" w:cs="Times New Roman"/>
        </w:rPr>
        <w:t>жекелеген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микрокредиттің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немесе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микрокредиттер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портфелінің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жай-күйіне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мерзімді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бақылау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жүргізу</w:t>
      </w:r>
      <w:proofErr w:type="spellEnd"/>
      <w:r w:rsidRPr="00D90484">
        <w:rPr>
          <w:rFonts w:ascii="Times New Roman" w:hAnsi="Times New Roman" w:cs="Times New Roman"/>
        </w:rPr>
        <w:t xml:space="preserve">, </w:t>
      </w:r>
      <w:proofErr w:type="spellStart"/>
      <w:r w:rsidRPr="00D90484">
        <w:rPr>
          <w:rFonts w:ascii="Times New Roman" w:hAnsi="Times New Roman" w:cs="Times New Roman"/>
        </w:rPr>
        <w:t>қабылданған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тә</w:t>
      </w:r>
      <w:r>
        <w:rPr>
          <w:rFonts w:ascii="Times New Roman" w:hAnsi="Times New Roman" w:cs="Times New Roman"/>
        </w:rPr>
        <w:t>уекелдерді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талдау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және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болжау</w:t>
      </w:r>
      <w:proofErr w:type="spellEnd"/>
      <w:r>
        <w:rPr>
          <w:rFonts w:ascii="Times New Roman" w:hAnsi="Times New Roman" w:cs="Times New Roman"/>
          <w:lang w:val="kk-KZ"/>
        </w:rPr>
        <w:t>;</w:t>
      </w:r>
    </w:p>
    <w:p w14:paraId="68C0B38A" w14:textId="77777777" w:rsidR="00D90484" w:rsidRPr="00D90484" w:rsidRDefault="00D90484" w:rsidP="00D90484">
      <w:pPr>
        <w:pStyle w:val="a5"/>
        <w:rPr>
          <w:rFonts w:ascii="Times New Roman" w:hAnsi="Times New Roman" w:cs="Times New Roman"/>
        </w:rPr>
      </w:pPr>
    </w:p>
    <w:p w14:paraId="47DCC025" w14:textId="3D8EE6E7" w:rsidR="00D90484" w:rsidRPr="00D90484" w:rsidRDefault="00D90484" w:rsidP="00D90484">
      <w:pPr>
        <w:pStyle w:val="a5"/>
        <w:keepNext/>
        <w:numPr>
          <w:ilvl w:val="0"/>
          <w:numId w:val="51"/>
        </w:numPr>
        <w:tabs>
          <w:tab w:val="left" w:pos="426"/>
        </w:tabs>
        <w:suppressAutoHyphens/>
        <w:ind w:left="0" w:firstLine="284"/>
        <w:jc w:val="both"/>
        <w:rPr>
          <w:rFonts w:ascii="Times New Roman" w:hAnsi="Times New Roman" w:cs="Times New Roman"/>
        </w:rPr>
      </w:pPr>
      <w:r w:rsidRPr="00D90484">
        <w:rPr>
          <w:rFonts w:ascii="Times New Roman" w:hAnsi="Times New Roman" w:cs="Times New Roman"/>
        </w:rPr>
        <w:t>МҚҰ – «</w:t>
      </w:r>
      <w:proofErr w:type="spellStart"/>
      <w:r w:rsidRPr="00D90484">
        <w:rPr>
          <w:rFonts w:ascii="Times New Roman" w:hAnsi="Times New Roman" w:cs="Times New Roman"/>
        </w:rPr>
        <w:t>Almaty</w:t>
      </w:r>
      <w:proofErr w:type="spellEnd"/>
      <w:r w:rsidRPr="00D90484">
        <w:rPr>
          <w:rFonts w:ascii="Times New Roman" w:hAnsi="Times New Roman" w:cs="Times New Roman"/>
        </w:rPr>
        <w:t xml:space="preserve">» </w:t>
      </w:r>
      <w:proofErr w:type="spellStart"/>
      <w:r w:rsidRPr="00D90484">
        <w:rPr>
          <w:rFonts w:ascii="Times New Roman" w:hAnsi="Times New Roman" w:cs="Times New Roman"/>
        </w:rPr>
        <w:t>микроқаржы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ұйымы</w:t>
      </w:r>
      <w:proofErr w:type="spellEnd"/>
      <w:r w:rsidRPr="00D90484">
        <w:rPr>
          <w:rFonts w:ascii="Times New Roman" w:hAnsi="Times New Roman" w:cs="Times New Roman"/>
        </w:rPr>
        <w:t xml:space="preserve">» </w:t>
      </w:r>
      <w:proofErr w:type="spellStart"/>
      <w:r w:rsidRPr="00D90484">
        <w:rPr>
          <w:rFonts w:ascii="Times New Roman" w:hAnsi="Times New Roman" w:cs="Times New Roman"/>
        </w:rPr>
        <w:t>жауап</w:t>
      </w:r>
      <w:r>
        <w:rPr>
          <w:rFonts w:ascii="Times New Roman" w:hAnsi="Times New Roman" w:cs="Times New Roman"/>
        </w:rPr>
        <w:t>кершілігі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шектеулі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серіктестігі</w:t>
      </w:r>
      <w:proofErr w:type="spellEnd"/>
      <w:r>
        <w:rPr>
          <w:rFonts w:ascii="Times New Roman" w:hAnsi="Times New Roman" w:cs="Times New Roman"/>
          <w:lang w:val="kk-KZ"/>
        </w:rPr>
        <w:t>;</w:t>
      </w:r>
    </w:p>
    <w:p w14:paraId="5F00BD83" w14:textId="77777777" w:rsidR="00D90484" w:rsidRPr="00D90484" w:rsidRDefault="00D90484" w:rsidP="00D90484">
      <w:pPr>
        <w:pStyle w:val="a5"/>
        <w:rPr>
          <w:rFonts w:ascii="Times New Roman" w:hAnsi="Times New Roman" w:cs="Times New Roman"/>
        </w:rPr>
      </w:pPr>
    </w:p>
    <w:p w14:paraId="7AC4279A" w14:textId="4B7BEA33" w:rsidR="00D90484" w:rsidRPr="00D90484" w:rsidRDefault="00D90484" w:rsidP="00D90484">
      <w:pPr>
        <w:pStyle w:val="a5"/>
        <w:keepNext/>
        <w:numPr>
          <w:ilvl w:val="0"/>
          <w:numId w:val="51"/>
        </w:numPr>
        <w:tabs>
          <w:tab w:val="left" w:pos="426"/>
        </w:tabs>
        <w:suppressAutoHyphens/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D90484">
        <w:rPr>
          <w:rFonts w:ascii="Times New Roman" w:hAnsi="Times New Roman" w:cs="Times New Roman"/>
        </w:rPr>
        <w:t>Шағын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өнеркәсіптік</w:t>
      </w:r>
      <w:proofErr w:type="spellEnd"/>
      <w:r w:rsidRPr="00D90484">
        <w:rPr>
          <w:rFonts w:ascii="Times New Roman" w:hAnsi="Times New Roman" w:cs="Times New Roman"/>
        </w:rPr>
        <w:t xml:space="preserve"> парк (ШӨП) – </w:t>
      </w:r>
      <w:proofErr w:type="spellStart"/>
      <w:r w:rsidRPr="00D90484">
        <w:rPr>
          <w:rFonts w:ascii="Times New Roman" w:hAnsi="Times New Roman" w:cs="Times New Roman"/>
        </w:rPr>
        <w:t>өндірістік</w:t>
      </w:r>
      <w:proofErr w:type="spellEnd"/>
      <w:r w:rsidRPr="00D90484">
        <w:rPr>
          <w:rFonts w:ascii="Times New Roman" w:hAnsi="Times New Roman" w:cs="Times New Roman"/>
        </w:rPr>
        <w:t xml:space="preserve">, </w:t>
      </w:r>
      <w:proofErr w:type="spellStart"/>
      <w:r w:rsidRPr="00D90484">
        <w:rPr>
          <w:rFonts w:ascii="Times New Roman" w:hAnsi="Times New Roman" w:cs="Times New Roman"/>
        </w:rPr>
        <w:t>әкімшілік</w:t>
      </w:r>
      <w:proofErr w:type="spellEnd"/>
      <w:r w:rsidRPr="00D90484">
        <w:rPr>
          <w:rFonts w:ascii="Times New Roman" w:hAnsi="Times New Roman" w:cs="Times New Roman"/>
        </w:rPr>
        <w:t xml:space="preserve">, </w:t>
      </w:r>
      <w:proofErr w:type="spellStart"/>
      <w:r w:rsidRPr="00D90484">
        <w:rPr>
          <w:rFonts w:ascii="Times New Roman" w:hAnsi="Times New Roman" w:cs="Times New Roman"/>
        </w:rPr>
        <w:t>қоймалық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және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өзге</w:t>
      </w:r>
      <w:proofErr w:type="spellEnd"/>
      <w:r w:rsidRPr="00D90484">
        <w:rPr>
          <w:rFonts w:ascii="Times New Roman" w:hAnsi="Times New Roman" w:cs="Times New Roman"/>
        </w:rPr>
        <w:t xml:space="preserve"> де </w:t>
      </w:r>
      <w:proofErr w:type="spellStart"/>
      <w:r w:rsidRPr="00D90484">
        <w:rPr>
          <w:rFonts w:ascii="Times New Roman" w:hAnsi="Times New Roman" w:cs="Times New Roman"/>
        </w:rPr>
        <w:t>ғимараттардан</w:t>
      </w:r>
      <w:proofErr w:type="spellEnd"/>
      <w:r w:rsidRPr="00D90484">
        <w:rPr>
          <w:rFonts w:ascii="Times New Roman" w:hAnsi="Times New Roman" w:cs="Times New Roman"/>
        </w:rPr>
        <w:t xml:space="preserve">, </w:t>
      </w:r>
      <w:proofErr w:type="spellStart"/>
      <w:r w:rsidRPr="00D90484">
        <w:rPr>
          <w:rFonts w:ascii="Times New Roman" w:hAnsi="Times New Roman" w:cs="Times New Roman"/>
        </w:rPr>
        <w:t>құрылыстар</w:t>
      </w:r>
      <w:proofErr w:type="spellEnd"/>
      <w:r w:rsidRPr="00D90484">
        <w:rPr>
          <w:rFonts w:ascii="Times New Roman" w:hAnsi="Times New Roman" w:cs="Times New Roman"/>
        </w:rPr>
        <w:t xml:space="preserve"> мен </w:t>
      </w:r>
      <w:proofErr w:type="spellStart"/>
      <w:r w:rsidRPr="00D90484">
        <w:rPr>
          <w:rFonts w:ascii="Times New Roman" w:hAnsi="Times New Roman" w:cs="Times New Roman"/>
        </w:rPr>
        <w:t>имараттардан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тұратын</w:t>
      </w:r>
      <w:proofErr w:type="spellEnd"/>
      <w:r w:rsidRPr="00D90484">
        <w:rPr>
          <w:rFonts w:ascii="Times New Roman" w:hAnsi="Times New Roman" w:cs="Times New Roman"/>
        </w:rPr>
        <w:t xml:space="preserve">, </w:t>
      </w:r>
      <w:proofErr w:type="spellStart"/>
      <w:r w:rsidRPr="00D90484">
        <w:rPr>
          <w:rFonts w:ascii="Times New Roman" w:hAnsi="Times New Roman" w:cs="Times New Roman"/>
        </w:rPr>
        <w:t>өнеркәсіптік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өндірісті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құру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және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оның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жұмыс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істеуі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үшін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қажетті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инфрақұрылыммен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қамтамасыз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етілген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жер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учаскесінен</w:t>
      </w:r>
      <w:proofErr w:type="spellEnd"/>
      <w:r w:rsidRPr="00D90484">
        <w:rPr>
          <w:rFonts w:ascii="Times New Roman" w:hAnsi="Times New Roman" w:cs="Times New Roman"/>
        </w:rPr>
        <w:t xml:space="preserve"> (</w:t>
      </w:r>
      <w:proofErr w:type="spellStart"/>
      <w:r w:rsidRPr="00D90484">
        <w:rPr>
          <w:rFonts w:ascii="Times New Roman" w:hAnsi="Times New Roman" w:cs="Times New Roman"/>
        </w:rPr>
        <w:t>жер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учаскелерінен</w:t>
      </w:r>
      <w:proofErr w:type="spellEnd"/>
      <w:r w:rsidRPr="00D90484">
        <w:rPr>
          <w:rFonts w:ascii="Times New Roman" w:hAnsi="Times New Roman" w:cs="Times New Roman"/>
        </w:rPr>
        <w:t xml:space="preserve">) </w:t>
      </w:r>
      <w:proofErr w:type="spellStart"/>
      <w:r w:rsidRPr="00D90484">
        <w:rPr>
          <w:rFonts w:ascii="Times New Roman" w:hAnsi="Times New Roman" w:cs="Times New Roman"/>
        </w:rPr>
        <w:t>тұратын</w:t>
      </w:r>
      <w:proofErr w:type="spellEnd"/>
      <w:r w:rsidRPr="00D90484">
        <w:rPr>
          <w:rFonts w:ascii="Times New Roman" w:hAnsi="Times New Roman" w:cs="Times New Roman"/>
        </w:rPr>
        <w:t xml:space="preserve"> </w:t>
      </w:r>
      <w:proofErr w:type="spellStart"/>
      <w:r w:rsidRPr="00D90484">
        <w:rPr>
          <w:rFonts w:ascii="Times New Roman" w:hAnsi="Times New Roman" w:cs="Times New Roman"/>
        </w:rPr>
        <w:t>жылжымай</w:t>
      </w:r>
      <w:r>
        <w:rPr>
          <w:rFonts w:ascii="Times New Roman" w:hAnsi="Times New Roman" w:cs="Times New Roman"/>
        </w:rPr>
        <w:t>тын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мүлік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объектілерінің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кешені</w:t>
      </w:r>
      <w:proofErr w:type="spellEnd"/>
      <w:r>
        <w:rPr>
          <w:rFonts w:ascii="Times New Roman" w:hAnsi="Times New Roman" w:cs="Times New Roman"/>
          <w:lang w:val="kk-KZ"/>
        </w:rPr>
        <w:t>;</w:t>
      </w:r>
    </w:p>
    <w:p w14:paraId="56978257" w14:textId="77777777" w:rsidR="00F94920" w:rsidRPr="005B2F35" w:rsidRDefault="00F94920" w:rsidP="00D90484">
      <w:pPr>
        <w:pStyle w:val="a5"/>
        <w:ind w:left="0" w:firstLine="284"/>
        <w:rPr>
          <w:rFonts w:ascii="Times New Roman" w:eastAsia="Times New Roman" w:hAnsi="Times New Roman"/>
          <w:snapToGrid w:val="0"/>
        </w:rPr>
      </w:pPr>
    </w:p>
    <w:p w14:paraId="3426CD64" w14:textId="60B46D9C" w:rsidR="00D90484" w:rsidRPr="00D90484" w:rsidRDefault="00D90484" w:rsidP="00D90484">
      <w:pPr>
        <w:pStyle w:val="a5"/>
        <w:widowControl w:val="0"/>
        <w:numPr>
          <w:ilvl w:val="0"/>
          <w:numId w:val="51"/>
        </w:numPr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eastAsia="Times New Roman" w:hAnsi="Times New Roman"/>
          <w:snapToGrid w:val="0"/>
        </w:rPr>
      </w:pPr>
      <w:r w:rsidRPr="00D90484">
        <w:rPr>
          <w:rFonts w:ascii="Times New Roman" w:eastAsia="Times New Roman" w:hAnsi="Times New Roman"/>
          <w:snapToGrid w:val="0"/>
        </w:rPr>
        <w:t xml:space="preserve">АЕК – </w:t>
      </w:r>
      <w:proofErr w:type="spellStart"/>
      <w:r w:rsidRPr="00D90484">
        <w:rPr>
          <w:rFonts w:ascii="Times New Roman" w:eastAsia="Times New Roman" w:hAnsi="Times New Roman"/>
          <w:snapToGrid w:val="0"/>
        </w:rPr>
        <w:t>республикалық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бюджет </w:t>
      </w:r>
      <w:proofErr w:type="spellStart"/>
      <w:r w:rsidRPr="00D90484">
        <w:rPr>
          <w:rFonts w:ascii="Times New Roman" w:eastAsia="Times New Roman" w:hAnsi="Times New Roman"/>
          <w:snapToGrid w:val="0"/>
        </w:rPr>
        <w:t>туралы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заңда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белгіленген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және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төлем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жүзеге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асырылатын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күнге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қолданыста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болатын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айлық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есептік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көрсет</w:t>
      </w:r>
      <w:r>
        <w:rPr>
          <w:rFonts w:ascii="Times New Roman" w:eastAsia="Times New Roman" w:hAnsi="Times New Roman"/>
          <w:snapToGrid w:val="0"/>
        </w:rPr>
        <w:t>кіш</w:t>
      </w:r>
      <w:proofErr w:type="spellEnd"/>
      <w:r>
        <w:rPr>
          <w:rFonts w:ascii="Times New Roman" w:eastAsia="Times New Roman" w:hAnsi="Times New Roman"/>
          <w:snapToGrid w:val="0"/>
          <w:lang w:val="kk-KZ"/>
        </w:rPr>
        <w:t>;</w:t>
      </w:r>
    </w:p>
    <w:p w14:paraId="2FBA5425" w14:textId="77777777" w:rsidR="00D90484" w:rsidRPr="00D90484" w:rsidRDefault="00D90484" w:rsidP="00D90484">
      <w:pPr>
        <w:pStyle w:val="a5"/>
        <w:rPr>
          <w:rFonts w:ascii="Times New Roman" w:eastAsia="Times New Roman" w:hAnsi="Times New Roman"/>
          <w:snapToGrid w:val="0"/>
        </w:rPr>
      </w:pPr>
    </w:p>
    <w:p w14:paraId="4FA25456" w14:textId="7F0FDA79" w:rsidR="00D90484" w:rsidRPr="00D90484" w:rsidRDefault="00D90484" w:rsidP="00D90484">
      <w:pPr>
        <w:pStyle w:val="a5"/>
        <w:widowControl w:val="0"/>
        <w:numPr>
          <w:ilvl w:val="0"/>
          <w:numId w:val="51"/>
        </w:numPr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eastAsia="Times New Roman" w:hAnsi="Times New Roman"/>
          <w:snapToGrid w:val="0"/>
        </w:rPr>
      </w:pPr>
      <w:r w:rsidRPr="00D90484">
        <w:rPr>
          <w:rFonts w:ascii="Times New Roman" w:eastAsia="Times New Roman" w:hAnsi="Times New Roman"/>
          <w:snapToGrid w:val="0"/>
        </w:rPr>
        <w:t>«</w:t>
      </w:r>
      <w:proofErr w:type="spellStart"/>
      <w:r w:rsidRPr="00D90484">
        <w:rPr>
          <w:rFonts w:ascii="Times New Roman" w:eastAsia="Times New Roman" w:hAnsi="Times New Roman"/>
          <w:snapToGrid w:val="0"/>
        </w:rPr>
        <w:t>Азаматтарға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арналған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үкімет</w:t>
      </w:r>
      <w:proofErr w:type="spellEnd"/>
      <w:r w:rsidRPr="00D90484">
        <w:rPr>
          <w:rFonts w:ascii="Times New Roman" w:eastAsia="Times New Roman" w:hAnsi="Times New Roman"/>
          <w:snapToGrid w:val="0"/>
        </w:rPr>
        <w:t>» МК» КЕАҚ – «</w:t>
      </w:r>
      <w:proofErr w:type="spellStart"/>
      <w:r w:rsidRPr="00D90484">
        <w:rPr>
          <w:rFonts w:ascii="Times New Roman" w:eastAsia="Times New Roman" w:hAnsi="Times New Roman"/>
          <w:snapToGrid w:val="0"/>
        </w:rPr>
        <w:t>Азаматтарға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арналған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үкімет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»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мемлекеттік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корпорациясы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»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комме</w:t>
      </w:r>
      <w:r>
        <w:rPr>
          <w:rFonts w:ascii="Times New Roman" w:eastAsia="Times New Roman" w:hAnsi="Times New Roman"/>
          <w:snapToGrid w:val="0"/>
        </w:rPr>
        <w:t>рциялық</w:t>
      </w:r>
      <w:proofErr w:type="spellEnd"/>
      <w:r>
        <w:rPr>
          <w:rFonts w:ascii="Times New Roman" w:eastAsia="Times New Roman" w:hAnsi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</w:rPr>
        <w:t>емес</w:t>
      </w:r>
      <w:proofErr w:type="spellEnd"/>
      <w:r>
        <w:rPr>
          <w:rFonts w:ascii="Times New Roman" w:eastAsia="Times New Roman" w:hAnsi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</w:rPr>
        <w:t>акционерлік</w:t>
      </w:r>
      <w:proofErr w:type="spellEnd"/>
      <w:r>
        <w:rPr>
          <w:rFonts w:ascii="Times New Roman" w:eastAsia="Times New Roman" w:hAnsi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</w:rPr>
        <w:t>қоғамы</w:t>
      </w:r>
      <w:proofErr w:type="spellEnd"/>
      <w:r>
        <w:rPr>
          <w:rFonts w:ascii="Times New Roman" w:eastAsia="Times New Roman" w:hAnsi="Times New Roman"/>
          <w:snapToGrid w:val="0"/>
          <w:lang w:val="kk-KZ"/>
        </w:rPr>
        <w:t>;</w:t>
      </w:r>
    </w:p>
    <w:p w14:paraId="7111B9E2" w14:textId="77777777" w:rsidR="00D90484" w:rsidRPr="00D90484" w:rsidRDefault="00D90484" w:rsidP="00D90484">
      <w:pPr>
        <w:pStyle w:val="a5"/>
        <w:rPr>
          <w:rFonts w:ascii="Times New Roman" w:eastAsia="Times New Roman" w:hAnsi="Times New Roman"/>
          <w:snapToGrid w:val="0"/>
        </w:rPr>
      </w:pPr>
    </w:p>
    <w:p w14:paraId="218A4D5F" w14:textId="0177EA5F" w:rsidR="00D90484" w:rsidRPr="00D90484" w:rsidRDefault="00D90484" w:rsidP="00D90484">
      <w:pPr>
        <w:pStyle w:val="a5"/>
        <w:widowControl w:val="0"/>
        <w:numPr>
          <w:ilvl w:val="0"/>
          <w:numId w:val="51"/>
        </w:numPr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eastAsia="Times New Roman" w:hAnsi="Times New Roman"/>
          <w:snapToGrid w:val="0"/>
        </w:rPr>
      </w:pPr>
      <w:proofErr w:type="spellStart"/>
      <w:r w:rsidRPr="00D90484">
        <w:rPr>
          <w:rFonts w:ascii="Times New Roman" w:eastAsia="Times New Roman" w:hAnsi="Times New Roman"/>
          <w:snapToGrid w:val="0"/>
        </w:rPr>
        <w:t>Өтініш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берушінің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міндеттемелері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– </w:t>
      </w:r>
      <w:proofErr w:type="spellStart"/>
      <w:r w:rsidRPr="00D90484">
        <w:rPr>
          <w:rFonts w:ascii="Times New Roman" w:eastAsia="Times New Roman" w:hAnsi="Times New Roman"/>
          <w:snapToGrid w:val="0"/>
        </w:rPr>
        <w:t>Өтініш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берушінің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МҚҰ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және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кредиттеу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қызметін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жүзеге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асыратын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өзге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ұйымдар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алдындағы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қолданыстағы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міндеттемелері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бойынша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(</w:t>
      </w:r>
      <w:proofErr w:type="spellStart"/>
      <w:r w:rsidRPr="00D90484">
        <w:rPr>
          <w:rFonts w:ascii="Times New Roman" w:eastAsia="Times New Roman" w:hAnsi="Times New Roman"/>
          <w:snapToGrid w:val="0"/>
        </w:rPr>
        <w:t>олар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болған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жағдайда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) ай </w:t>
      </w:r>
      <w:proofErr w:type="spellStart"/>
      <w:r w:rsidRPr="00D90484">
        <w:rPr>
          <w:rFonts w:ascii="Times New Roman" w:eastAsia="Times New Roman" w:hAnsi="Times New Roman"/>
          <w:snapToGrid w:val="0"/>
        </w:rPr>
        <w:t>сайынғы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шығыстары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, </w:t>
      </w:r>
      <w:proofErr w:type="spellStart"/>
      <w:r w:rsidRPr="00D90484">
        <w:rPr>
          <w:rFonts w:ascii="Times New Roman" w:eastAsia="Times New Roman" w:hAnsi="Times New Roman"/>
          <w:snapToGrid w:val="0"/>
        </w:rPr>
        <w:t>сондай-ақ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болжанып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отырған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Микрокредит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бойынша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шығыст</w:t>
      </w:r>
      <w:r>
        <w:rPr>
          <w:rFonts w:ascii="Times New Roman" w:eastAsia="Times New Roman" w:hAnsi="Times New Roman"/>
          <w:snapToGrid w:val="0"/>
        </w:rPr>
        <w:t>ары</w:t>
      </w:r>
      <w:proofErr w:type="spellEnd"/>
      <w:r>
        <w:rPr>
          <w:rFonts w:ascii="Times New Roman" w:eastAsia="Times New Roman" w:hAnsi="Times New Roman"/>
          <w:snapToGrid w:val="0"/>
        </w:rPr>
        <w:t xml:space="preserve"> (микрокредит </w:t>
      </w:r>
      <w:proofErr w:type="spellStart"/>
      <w:r>
        <w:rPr>
          <w:rFonts w:ascii="Times New Roman" w:eastAsia="Times New Roman" w:hAnsi="Times New Roman"/>
          <w:snapToGrid w:val="0"/>
        </w:rPr>
        <w:t>бойынша</w:t>
      </w:r>
      <w:proofErr w:type="spellEnd"/>
      <w:r>
        <w:rPr>
          <w:rFonts w:ascii="Times New Roman" w:eastAsia="Times New Roman" w:hAnsi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</w:rPr>
        <w:t>төлем</w:t>
      </w:r>
      <w:proofErr w:type="spellEnd"/>
      <w:r>
        <w:rPr>
          <w:rFonts w:ascii="Times New Roman" w:eastAsia="Times New Roman" w:hAnsi="Times New Roman"/>
          <w:snapToGrid w:val="0"/>
        </w:rPr>
        <w:t>)</w:t>
      </w:r>
      <w:r>
        <w:rPr>
          <w:rFonts w:ascii="Times New Roman" w:eastAsia="Times New Roman" w:hAnsi="Times New Roman"/>
          <w:snapToGrid w:val="0"/>
          <w:lang w:val="kk-KZ"/>
        </w:rPr>
        <w:t>;</w:t>
      </w:r>
    </w:p>
    <w:p w14:paraId="7998342A" w14:textId="77777777" w:rsidR="00D90484" w:rsidRPr="00D90484" w:rsidRDefault="00D90484" w:rsidP="00D90484">
      <w:pPr>
        <w:pStyle w:val="a5"/>
        <w:rPr>
          <w:rFonts w:ascii="Times New Roman" w:eastAsia="Times New Roman" w:hAnsi="Times New Roman"/>
          <w:snapToGrid w:val="0"/>
        </w:rPr>
      </w:pPr>
    </w:p>
    <w:p w14:paraId="51C6FF17" w14:textId="0A40517A" w:rsidR="00D90484" w:rsidRPr="00D90484" w:rsidRDefault="00D90484" w:rsidP="00D90484">
      <w:pPr>
        <w:pStyle w:val="a5"/>
        <w:widowControl w:val="0"/>
        <w:numPr>
          <w:ilvl w:val="0"/>
          <w:numId w:val="51"/>
        </w:numPr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eastAsia="Times New Roman" w:hAnsi="Times New Roman"/>
          <w:snapToGrid w:val="0"/>
        </w:rPr>
      </w:pPr>
      <w:proofErr w:type="spellStart"/>
      <w:r w:rsidRPr="00D90484">
        <w:rPr>
          <w:rFonts w:ascii="Times New Roman" w:eastAsia="Times New Roman" w:hAnsi="Times New Roman"/>
          <w:snapToGrid w:val="0"/>
        </w:rPr>
        <w:t>Негізгі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борыш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– </w:t>
      </w:r>
      <w:proofErr w:type="spellStart"/>
      <w:r w:rsidRPr="00D90484">
        <w:rPr>
          <w:rFonts w:ascii="Times New Roman" w:eastAsia="Times New Roman" w:hAnsi="Times New Roman"/>
          <w:snapToGrid w:val="0"/>
        </w:rPr>
        <w:t>Шартқа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сәйкес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Қарыз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алушыға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</w:rPr>
        <w:t>берілетін</w:t>
      </w:r>
      <w:proofErr w:type="spellEnd"/>
      <w:r>
        <w:rPr>
          <w:rFonts w:ascii="Times New Roman" w:eastAsia="Times New Roman" w:hAnsi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</w:rPr>
        <w:t>микрокредиттің</w:t>
      </w:r>
      <w:proofErr w:type="spellEnd"/>
      <w:r>
        <w:rPr>
          <w:rFonts w:ascii="Times New Roman" w:eastAsia="Times New Roman" w:hAnsi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</w:rPr>
        <w:t>сомасы</w:t>
      </w:r>
      <w:proofErr w:type="spellEnd"/>
      <w:r>
        <w:rPr>
          <w:rFonts w:ascii="Times New Roman" w:eastAsia="Times New Roman" w:hAnsi="Times New Roman"/>
          <w:snapToGrid w:val="0"/>
          <w:lang w:val="kk-KZ"/>
        </w:rPr>
        <w:t>;</w:t>
      </w:r>
    </w:p>
    <w:p w14:paraId="0159F919" w14:textId="77777777" w:rsidR="00D90484" w:rsidRPr="00D90484" w:rsidRDefault="00D90484" w:rsidP="00D90484">
      <w:pPr>
        <w:pStyle w:val="a5"/>
        <w:rPr>
          <w:rFonts w:ascii="Times New Roman" w:eastAsia="Times New Roman" w:hAnsi="Times New Roman"/>
          <w:snapToGrid w:val="0"/>
        </w:rPr>
      </w:pPr>
    </w:p>
    <w:p w14:paraId="5A34FD6E" w14:textId="33E8D3D5" w:rsidR="00D90484" w:rsidRPr="00D90484" w:rsidRDefault="00D90484" w:rsidP="00D90484">
      <w:pPr>
        <w:pStyle w:val="a5"/>
        <w:widowControl w:val="0"/>
        <w:numPr>
          <w:ilvl w:val="0"/>
          <w:numId w:val="51"/>
        </w:numPr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eastAsia="Times New Roman" w:hAnsi="Times New Roman"/>
          <w:snapToGrid w:val="0"/>
        </w:rPr>
      </w:pPr>
      <w:r w:rsidRPr="00D90484">
        <w:rPr>
          <w:rFonts w:ascii="Times New Roman" w:eastAsia="Times New Roman" w:hAnsi="Times New Roman"/>
          <w:snapToGrid w:val="0"/>
        </w:rPr>
        <w:lastRenderedPageBreak/>
        <w:t xml:space="preserve">ЭҚЖЖ – </w:t>
      </w:r>
      <w:proofErr w:type="spellStart"/>
      <w:r w:rsidRPr="00D90484">
        <w:rPr>
          <w:rFonts w:ascii="Times New Roman" w:eastAsia="Times New Roman" w:hAnsi="Times New Roman"/>
          <w:snapToGrid w:val="0"/>
        </w:rPr>
        <w:t>Қазақстан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Республикасы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Ұлттық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экономика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министрлігінің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Статистика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комитеті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әзірлеп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,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бекіткен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бес </w:t>
      </w:r>
      <w:proofErr w:type="spellStart"/>
      <w:r w:rsidRPr="00D90484">
        <w:rPr>
          <w:rFonts w:ascii="Times New Roman" w:eastAsia="Times New Roman" w:hAnsi="Times New Roman"/>
          <w:snapToGrid w:val="0"/>
        </w:rPr>
        <w:t>таңбалы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деңгейдегі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Экономикалық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қызмет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түрлері</w:t>
      </w:r>
      <w:r>
        <w:rPr>
          <w:rFonts w:ascii="Times New Roman" w:eastAsia="Times New Roman" w:hAnsi="Times New Roman"/>
          <w:snapToGrid w:val="0"/>
        </w:rPr>
        <w:t>нің</w:t>
      </w:r>
      <w:proofErr w:type="spellEnd"/>
      <w:r>
        <w:rPr>
          <w:rFonts w:ascii="Times New Roman" w:eastAsia="Times New Roman" w:hAnsi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</w:rPr>
        <w:t>жалпы</w:t>
      </w:r>
      <w:proofErr w:type="spellEnd"/>
      <w:r>
        <w:rPr>
          <w:rFonts w:ascii="Times New Roman" w:eastAsia="Times New Roman" w:hAnsi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</w:rPr>
        <w:t>мемлекеттік</w:t>
      </w:r>
      <w:proofErr w:type="spellEnd"/>
      <w:r>
        <w:rPr>
          <w:rFonts w:ascii="Times New Roman" w:eastAsia="Times New Roman" w:hAnsi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</w:rPr>
        <w:t>жіктеуіші</w:t>
      </w:r>
      <w:proofErr w:type="spellEnd"/>
      <w:r>
        <w:rPr>
          <w:rFonts w:ascii="Times New Roman" w:eastAsia="Times New Roman" w:hAnsi="Times New Roman"/>
          <w:snapToGrid w:val="0"/>
          <w:lang w:val="kk-KZ"/>
        </w:rPr>
        <w:t>;</w:t>
      </w:r>
    </w:p>
    <w:p w14:paraId="0AEF9D6B" w14:textId="77777777" w:rsidR="00D90484" w:rsidRPr="00D90484" w:rsidRDefault="00D90484" w:rsidP="00D90484">
      <w:pPr>
        <w:pStyle w:val="a5"/>
        <w:rPr>
          <w:rFonts w:ascii="Times New Roman" w:eastAsia="Times New Roman" w:hAnsi="Times New Roman"/>
          <w:snapToGrid w:val="0"/>
        </w:rPr>
      </w:pPr>
    </w:p>
    <w:p w14:paraId="3DEB4A44" w14:textId="79AD9A91" w:rsidR="00D90484" w:rsidRPr="00D90484" w:rsidRDefault="00D90484" w:rsidP="00D90484">
      <w:pPr>
        <w:pStyle w:val="a5"/>
        <w:widowControl w:val="0"/>
        <w:numPr>
          <w:ilvl w:val="0"/>
          <w:numId w:val="51"/>
        </w:numPr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eastAsia="Times New Roman" w:hAnsi="Times New Roman"/>
          <w:snapToGrid w:val="0"/>
        </w:rPr>
      </w:pPr>
      <w:proofErr w:type="spellStart"/>
      <w:r w:rsidRPr="00D90484">
        <w:rPr>
          <w:rFonts w:ascii="Times New Roman" w:eastAsia="Times New Roman" w:hAnsi="Times New Roman"/>
          <w:snapToGrid w:val="0"/>
        </w:rPr>
        <w:t>Бағалаушы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–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бағалау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қызметін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жүзеге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асыруға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лицензиясы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бар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және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міндетті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түрде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бағалаушылар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палаталарының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бірінің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мүшесі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болып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та</w:t>
      </w:r>
      <w:r>
        <w:rPr>
          <w:rFonts w:ascii="Times New Roman" w:eastAsia="Times New Roman" w:hAnsi="Times New Roman"/>
          <w:snapToGrid w:val="0"/>
        </w:rPr>
        <w:t>былатын</w:t>
      </w:r>
      <w:proofErr w:type="spellEnd"/>
      <w:r>
        <w:rPr>
          <w:rFonts w:ascii="Times New Roman" w:eastAsia="Times New Roman" w:hAnsi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</w:rPr>
        <w:t>жеке</w:t>
      </w:r>
      <w:proofErr w:type="spellEnd"/>
      <w:r>
        <w:rPr>
          <w:rFonts w:ascii="Times New Roman" w:eastAsia="Times New Roman" w:hAnsi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</w:rPr>
        <w:t>немесе</w:t>
      </w:r>
      <w:proofErr w:type="spellEnd"/>
      <w:r>
        <w:rPr>
          <w:rFonts w:ascii="Times New Roman" w:eastAsia="Times New Roman" w:hAnsi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</w:rPr>
        <w:t>заңды</w:t>
      </w:r>
      <w:proofErr w:type="spellEnd"/>
      <w:r>
        <w:rPr>
          <w:rFonts w:ascii="Times New Roman" w:eastAsia="Times New Roman" w:hAnsi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</w:rPr>
        <w:t>тұлға</w:t>
      </w:r>
      <w:proofErr w:type="spellEnd"/>
      <w:r>
        <w:rPr>
          <w:rFonts w:ascii="Times New Roman" w:eastAsia="Times New Roman" w:hAnsi="Times New Roman"/>
          <w:snapToGrid w:val="0"/>
          <w:lang w:val="kk-KZ"/>
        </w:rPr>
        <w:t>;</w:t>
      </w:r>
    </w:p>
    <w:p w14:paraId="2677D3FF" w14:textId="77777777" w:rsidR="00D90484" w:rsidRPr="00D90484" w:rsidRDefault="00D90484" w:rsidP="00D90484">
      <w:pPr>
        <w:pStyle w:val="a5"/>
        <w:rPr>
          <w:rFonts w:ascii="Times New Roman" w:eastAsia="Times New Roman" w:hAnsi="Times New Roman"/>
          <w:snapToGrid w:val="0"/>
        </w:rPr>
      </w:pPr>
    </w:p>
    <w:p w14:paraId="068CDC5D" w14:textId="048F1734" w:rsidR="00D90484" w:rsidRPr="00D90484" w:rsidRDefault="00D90484" w:rsidP="00D90484">
      <w:pPr>
        <w:pStyle w:val="a5"/>
        <w:widowControl w:val="0"/>
        <w:numPr>
          <w:ilvl w:val="0"/>
          <w:numId w:val="51"/>
        </w:numPr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eastAsia="Times New Roman" w:hAnsi="Times New Roman"/>
          <w:snapToGrid w:val="0"/>
        </w:rPr>
      </w:pPr>
      <w:proofErr w:type="spellStart"/>
      <w:r w:rsidRPr="00D90484">
        <w:rPr>
          <w:rFonts w:ascii="Times New Roman" w:eastAsia="Times New Roman" w:hAnsi="Times New Roman"/>
          <w:snapToGrid w:val="0"/>
        </w:rPr>
        <w:t>Төлем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қабілеттілігі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– </w:t>
      </w:r>
      <w:proofErr w:type="spellStart"/>
      <w:r w:rsidRPr="00D90484">
        <w:rPr>
          <w:rFonts w:ascii="Times New Roman" w:eastAsia="Times New Roman" w:hAnsi="Times New Roman"/>
          <w:snapToGrid w:val="0"/>
        </w:rPr>
        <w:t>Өтініш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берушінің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МҚҰ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алдындағы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міндеттемелерін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белгіленген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мерзімде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және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толық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көлемде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тиісінше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орындауға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э</w:t>
      </w:r>
      <w:r>
        <w:rPr>
          <w:rFonts w:ascii="Times New Roman" w:eastAsia="Times New Roman" w:hAnsi="Times New Roman"/>
          <w:snapToGrid w:val="0"/>
        </w:rPr>
        <w:t>кономикалық</w:t>
      </w:r>
      <w:proofErr w:type="spellEnd"/>
      <w:r>
        <w:rPr>
          <w:rFonts w:ascii="Times New Roman" w:eastAsia="Times New Roman" w:hAnsi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</w:rPr>
        <w:t>мүмкіндігінің</w:t>
      </w:r>
      <w:proofErr w:type="spellEnd"/>
      <w:r>
        <w:rPr>
          <w:rFonts w:ascii="Times New Roman" w:eastAsia="Times New Roman" w:hAnsi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</w:rPr>
        <w:t>болуы</w:t>
      </w:r>
      <w:proofErr w:type="spellEnd"/>
      <w:r>
        <w:rPr>
          <w:rFonts w:ascii="Times New Roman" w:eastAsia="Times New Roman" w:hAnsi="Times New Roman"/>
          <w:snapToGrid w:val="0"/>
          <w:lang w:val="kk-KZ"/>
        </w:rPr>
        <w:t>;</w:t>
      </w:r>
    </w:p>
    <w:p w14:paraId="0A3E5E66" w14:textId="77777777" w:rsidR="00D90484" w:rsidRPr="00D90484" w:rsidRDefault="00D90484" w:rsidP="00D90484">
      <w:pPr>
        <w:pStyle w:val="a5"/>
        <w:rPr>
          <w:rFonts w:ascii="Times New Roman" w:eastAsia="Times New Roman" w:hAnsi="Times New Roman"/>
          <w:snapToGrid w:val="0"/>
        </w:rPr>
      </w:pPr>
    </w:p>
    <w:p w14:paraId="64EE7E1A" w14:textId="15A20F95" w:rsidR="00D90484" w:rsidRPr="00D90484" w:rsidRDefault="00D90484" w:rsidP="00D90484">
      <w:pPr>
        <w:pStyle w:val="a5"/>
        <w:widowControl w:val="0"/>
        <w:numPr>
          <w:ilvl w:val="0"/>
          <w:numId w:val="51"/>
        </w:numPr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eastAsia="Times New Roman" w:hAnsi="Times New Roman"/>
          <w:snapToGrid w:val="0"/>
        </w:rPr>
      </w:pPr>
      <w:proofErr w:type="spellStart"/>
      <w:r w:rsidRPr="00D90484">
        <w:rPr>
          <w:rFonts w:ascii="Times New Roman" w:eastAsia="Times New Roman" w:hAnsi="Times New Roman"/>
          <w:snapToGrid w:val="0"/>
        </w:rPr>
        <w:t>Толық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мерзімінен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бұрын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өтеу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– </w:t>
      </w:r>
      <w:proofErr w:type="spellStart"/>
      <w:r w:rsidRPr="00D90484">
        <w:rPr>
          <w:rFonts w:ascii="Times New Roman" w:eastAsia="Times New Roman" w:hAnsi="Times New Roman"/>
          <w:snapToGrid w:val="0"/>
        </w:rPr>
        <w:t>Қарыз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алушының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МҚҰ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алдындағы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берешегін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толық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көлемде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өтеуі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,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оның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ішінде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негізгі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борышты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,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ол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бойынша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есептелген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сыйақыны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, </w:t>
      </w:r>
      <w:proofErr w:type="spellStart"/>
      <w:r w:rsidRPr="00D90484">
        <w:rPr>
          <w:rFonts w:ascii="Times New Roman" w:eastAsia="Times New Roman" w:hAnsi="Times New Roman"/>
          <w:snapToGrid w:val="0"/>
        </w:rPr>
        <w:t>өс</w:t>
      </w:r>
      <w:r>
        <w:rPr>
          <w:rFonts w:ascii="Times New Roman" w:eastAsia="Times New Roman" w:hAnsi="Times New Roman"/>
          <w:snapToGrid w:val="0"/>
        </w:rPr>
        <w:t>імпұлдар</w:t>
      </w:r>
      <w:proofErr w:type="spellEnd"/>
      <w:r>
        <w:rPr>
          <w:rFonts w:ascii="Times New Roman" w:eastAsia="Times New Roman" w:hAnsi="Times New Roman"/>
          <w:snapToGrid w:val="0"/>
        </w:rPr>
        <w:t xml:space="preserve"> мен </w:t>
      </w:r>
      <w:proofErr w:type="spellStart"/>
      <w:r>
        <w:rPr>
          <w:rFonts w:ascii="Times New Roman" w:eastAsia="Times New Roman" w:hAnsi="Times New Roman"/>
          <w:snapToGrid w:val="0"/>
        </w:rPr>
        <w:t>айыппұлдарды</w:t>
      </w:r>
      <w:proofErr w:type="spellEnd"/>
      <w:r>
        <w:rPr>
          <w:rFonts w:ascii="Times New Roman" w:eastAsia="Times New Roman" w:hAnsi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</w:rPr>
        <w:t>өтеуі</w:t>
      </w:r>
      <w:proofErr w:type="spellEnd"/>
      <w:r>
        <w:rPr>
          <w:rFonts w:ascii="Times New Roman" w:eastAsia="Times New Roman" w:hAnsi="Times New Roman"/>
          <w:snapToGrid w:val="0"/>
          <w:lang w:val="kk-KZ"/>
        </w:rPr>
        <w:t>;</w:t>
      </w:r>
    </w:p>
    <w:p w14:paraId="01E8F65F" w14:textId="77777777" w:rsidR="00D90484" w:rsidRPr="00D90484" w:rsidRDefault="00D90484" w:rsidP="00D90484">
      <w:pPr>
        <w:pStyle w:val="a5"/>
        <w:rPr>
          <w:rFonts w:ascii="Times New Roman" w:eastAsia="Times New Roman" w:hAnsi="Times New Roman"/>
          <w:snapToGrid w:val="0"/>
        </w:rPr>
      </w:pPr>
    </w:p>
    <w:p w14:paraId="2C688CA1" w14:textId="338CE422" w:rsidR="00D90484" w:rsidRPr="00D90484" w:rsidRDefault="00D90484" w:rsidP="00D90484">
      <w:pPr>
        <w:pStyle w:val="a5"/>
        <w:widowControl w:val="0"/>
        <w:numPr>
          <w:ilvl w:val="0"/>
          <w:numId w:val="51"/>
        </w:numPr>
        <w:autoSpaceDE w:val="0"/>
        <w:autoSpaceDN w:val="0"/>
        <w:adjustRightInd w:val="0"/>
        <w:spacing w:after="240"/>
        <w:ind w:left="0" w:firstLine="284"/>
        <w:jc w:val="both"/>
        <w:rPr>
          <w:rFonts w:ascii="Times New Roman" w:eastAsia="Times New Roman" w:hAnsi="Times New Roman"/>
          <w:snapToGrid w:val="0"/>
        </w:rPr>
      </w:pPr>
      <w:proofErr w:type="spellStart"/>
      <w:r w:rsidRPr="00D90484">
        <w:rPr>
          <w:rFonts w:ascii="Times New Roman" w:eastAsia="Times New Roman" w:hAnsi="Times New Roman"/>
          <w:snapToGrid w:val="0"/>
        </w:rPr>
        <w:t>Қаржылық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қызметтерді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тұтынушы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– </w:t>
      </w:r>
      <w:proofErr w:type="spellStart"/>
      <w:r w:rsidRPr="00D90484">
        <w:rPr>
          <w:rFonts w:ascii="Times New Roman" w:eastAsia="Times New Roman" w:hAnsi="Times New Roman"/>
          <w:snapToGrid w:val="0"/>
        </w:rPr>
        <w:t>қаржы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ұйымының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қызметтерін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алуға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ниет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білдірген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немесе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оның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қызметтерін</w:t>
      </w:r>
      <w:proofErr w:type="spellEnd"/>
      <w:r w:rsidRPr="00D90484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D90484">
        <w:rPr>
          <w:rFonts w:ascii="Times New Roman" w:eastAsia="Times New Roman" w:hAnsi="Times New Roman"/>
          <w:snapToGrid w:val="0"/>
        </w:rPr>
        <w:t>пайда</w:t>
      </w:r>
      <w:r>
        <w:rPr>
          <w:rFonts w:ascii="Times New Roman" w:eastAsia="Times New Roman" w:hAnsi="Times New Roman"/>
          <w:snapToGrid w:val="0"/>
        </w:rPr>
        <w:t>ланатын</w:t>
      </w:r>
      <w:proofErr w:type="spellEnd"/>
      <w:r>
        <w:rPr>
          <w:rFonts w:ascii="Times New Roman" w:eastAsia="Times New Roman" w:hAnsi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</w:rPr>
        <w:t>жеке</w:t>
      </w:r>
      <w:proofErr w:type="spellEnd"/>
      <w:r>
        <w:rPr>
          <w:rFonts w:ascii="Times New Roman" w:eastAsia="Times New Roman" w:hAnsi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</w:rPr>
        <w:t>немесе</w:t>
      </w:r>
      <w:proofErr w:type="spellEnd"/>
      <w:r>
        <w:rPr>
          <w:rFonts w:ascii="Times New Roman" w:eastAsia="Times New Roman" w:hAnsi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</w:rPr>
        <w:t>заңды</w:t>
      </w:r>
      <w:proofErr w:type="spellEnd"/>
      <w:r>
        <w:rPr>
          <w:rFonts w:ascii="Times New Roman" w:eastAsia="Times New Roman" w:hAnsi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</w:rPr>
        <w:t>тұлға</w:t>
      </w:r>
      <w:proofErr w:type="spellEnd"/>
      <w:r>
        <w:rPr>
          <w:rFonts w:ascii="Times New Roman" w:eastAsia="Times New Roman" w:hAnsi="Times New Roman"/>
          <w:snapToGrid w:val="0"/>
          <w:lang w:val="kk-KZ"/>
        </w:rPr>
        <w:t>;</w:t>
      </w:r>
    </w:p>
    <w:p w14:paraId="3860FDA3" w14:textId="77777777" w:rsidR="00586A89" w:rsidRPr="00B92CAB" w:rsidRDefault="00586A89" w:rsidP="00B92CAB">
      <w:pPr>
        <w:pStyle w:val="a5"/>
        <w:rPr>
          <w:rFonts w:ascii="Times New Roman" w:hAnsi="Times New Roman" w:cs="Times New Roman"/>
        </w:rPr>
      </w:pPr>
    </w:p>
    <w:p w14:paraId="4DB05295" w14:textId="1216B3FD" w:rsidR="00652173" w:rsidRPr="00652173" w:rsidRDefault="00652173" w:rsidP="00652173">
      <w:pPr>
        <w:pStyle w:val="a5"/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24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652173">
        <w:rPr>
          <w:rFonts w:ascii="Times New Roman" w:hAnsi="Times New Roman" w:cs="Times New Roman"/>
        </w:rPr>
        <w:t>Микрокредиттеу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бағдарламасы</w:t>
      </w:r>
      <w:proofErr w:type="spellEnd"/>
      <w:r w:rsidRPr="00652173">
        <w:rPr>
          <w:rFonts w:ascii="Times New Roman" w:hAnsi="Times New Roman" w:cs="Times New Roman"/>
        </w:rPr>
        <w:t xml:space="preserve"> – МҚҰ </w:t>
      </w:r>
      <w:proofErr w:type="spellStart"/>
      <w:r w:rsidRPr="00652173">
        <w:rPr>
          <w:rFonts w:ascii="Times New Roman" w:hAnsi="Times New Roman" w:cs="Times New Roman"/>
        </w:rPr>
        <w:t>Клиенттерінің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экономикалық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тұрғыдан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біртекті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қажеттіліктерін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қанағаттандыратын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микрокредиттеу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міндеттерін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шешуге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арналған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қарыз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шарттарының</w:t>
      </w:r>
      <w:proofErr w:type="spellEnd"/>
      <w:r w:rsidRPr="00652173">
        <w:rPr>
          <w:rFonts w:ascii="Times New Roman" w:hAnsi="Times New Roman" w:cs="Times New Roman"/>
        </w:rPr>
        <w:t xml:space="preserve"> (</w:t>
      </w:r>
      <w:proofErr w:type="spellStart"/>
      <w:r w:rsidRPr="00652173">
        <w:rPr>
          <w:rFonts w:ascii="Times New Roman" w:hAnsi="Times New Roman" w:cs="Times New Roman"/>
        </w:rPr>
        <w:t>мерзімі</w:t>
      </w:r>
      <w:proofErr w:type="spellEnd"/>
      <w:r w:rsidRPr="00652173">
        <w:rPr>
          <w:rFonts w:ascii="Times New Roman" w:hAnsi="Times New Roman" w:cs="Times New Roman"/>
        </w:rPr>
        <w:t xml:space="preserve">, </w:t>
      </w:r>
      <w:proofErr w:type="spellStart"/>
      <w:r w:rsidRPr="00652173">
        <w:rPr>
          <w:rFonts w:ascii="Times New Roman" w:hAnsi="Times New Roman" w:cs="Times New Roman"/>
        </w:rPr>
        <w:t>сыйақы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мөлшерлеме</w:t>
      </w:r>
      <w:r>
        <w:rPr>
          <w:rFonts w:ascii="Times New Roman" w:hAnsi="Times New Roman" w:cs="Times New Roman"/>
        </w:rPr>
        <w:t>сі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мақсаты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және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т.б</w:t>
      </w:r>
      <w:proofErr w:type="spellEnd"/>
      <w:r>
        <w:rPr>
          <w:rFonts w:ascii="Times New Roman" w:hAnsi="Times New Roman" w:cs="Times New Roman"/>
        </w:rPr>
        <w:t xml:space="preserve">.) </w:t>
      </w:r>
      <w:proofErr w:type="spellStart"/>
      <w:r>
        <w:rPr>
          <w:rFonts w:ascii="Times New Roman" w:hAnsi="Times New Roman" w:cs="Times New Roman"/>
        </w:rPr>
        <w:t>жиынтығы</w:t>
      </w:r>
      <w:proofErr w:type="spellEnd"/>
      <w:r>
        <w:rPr>
          <w:rFonts w:ascii="Times New Roman" w:hAnsi="Times New Roman" w:cs="Times New Roman"/>
          <w:lang w:val="kk-KZ"/>
        </w:rPr>
        <w:t>;</w:t>
      </w:r>
    </w:p>
    <w:p w14:paraId="1FEA769A" w14:textId="77777777" w:rsidR="00652173" w:rsidRPr="00652173" w:rsidRDefault="00652173" w:rsidP="00652173">
      <w:pPr>
        <w:pStyle w:val="a5"/>
        <w:rPr>
          <w:rFonts w:ascii="Times New Roman" w:hAnsi="Times New Roman" w:cs="Times New Roman"/>
        </w:rPr>
      </w:pPr>
    </w:p>
    <w:p w14:paraId="005D0CBA" w14:textId="4514D45D" w:rsidR="00652173" w:rsidRPr="00652173" w:rsidRDefault="00652173" w:rsidP="00652173">
      <w:pPr>
        <w:pStyle w:val="a5"/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24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652173">
        <w:rPr>
          <w:rFonts w:ascii="Times New Roman" w:hAnsi="Times New Roman" w:cs="Times New Roman"/>
        </w:rPr>
        <w:t>Бағдарлама</w:t>
      </w:r>
      <w:proofErr w:type="spellEnd"/>
      <w:r w:rsidRPr="00652173">
        <w:rPr>
          <w:rFonts w:ascii="Times New Roman" w:hAnsi="Times New Roman" w:cs="Times New Roman"/>
        </w:rPr>
        <w:t xml:space="preserve"> – «</w:t>
      </w:r>
      <w:proofErr w:type="spellStart"/>
      <w:r w:rsidRPr="00652173">
        <w:rPr>
          <w:rFonts w:ascii="Times New Roman" w:hAnsi="Times New Roman" w:cs="Times New Roman"/>
        </w:rPr>
        <w:t>Almaty</w:t>
      </w:r>
      <w:proofErr w:type="spellEnd"/>
      <w:r w:rsidRPr="00652173">
        <w:rPr>
          <w:rFonts w:ascii="Times New Roman" w:hAnsi="Times New Roman" w:cs="Times New Roman"/>
        </w:rPr>
        <w:t xml:space="preserve"> Business – 2030» </w:t>
      </w:r>
      <w:proofErr w:type="spellStart"/>
      <w:r w:rsidRPr="00652173">
        <w:rPr>
          <w:rFonts w:ascii="Times New Roman" w:hAnsi="Times New Roman" w:cs="Times New Roman"/>
        </w:rPr>
        <w:t>кәсіпкерлікті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дамытудың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өңірлік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бағдарламасы</w:t>
      </w:r>
      <w:proofErr w:type="spellEnd"/>
      <w:r>
        <w:rPr>
          <w:rFonts w:ascii="Times New Roman" w:hAnsi="Times New Roman" w:cs="Times New Roman"/>
          <w:lang w:val="kk-KZ"/>
        </w:rPr>
        <w:t>;</w:t>
      </w:r>
    </w:p>
    <w:p w14:paraId="120A7DAC" w14:textId="77777777" w:rsidR="00652173" w:rsidRPr="00652173" w:rsidRDefault="00652173" w:rsidP="00652173">
      <w:pPr>
        <w:pStyle w:val="a5"/>
        <w:rPr>
          <w:rFonts w:ascii="Times New Roman" w:hAnsi="Times New Roman" w:cs="Times New Roman"/>
        </w:rPr>
      </w:pPr>
    </w:p>
    <w:p w14:paraId="0CBDF2F2" w14:textId="20856BF5" w:rsidR="00652173" w:rsidRPr="00652173" w:rsidRDefault="00652173" w:rsidP="00652173">
      <w:pPr>
        <w:pStyle w:val="a5"/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24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652173">
        <w:rPr>
          <w:rFonts w:ascii="Times New Roman" w:hAnsi="Times New Roman" w:cs="Times New Roman"/>
        </w:rPr>
        <w:t>Мерзімі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өткен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қарыз</w:t>
      </w:r>
      <w:proofErr w:type="spellEnd"/>
      <w:r w:rsidRPr="00652173">
        <w:rPr>
          <w:rFonts w:ascii="Times New Roman" w:hAnsi="Times New Roman" w:cs="Times New Roman"/>
        </w:rPr>
        <w:t xml:space="preserve">/микрокредит – </w:t>
      </w:r>
      <w:proofErr w:type="spellStart"/>
      <w:r w:rsidRPr="00652173">
        <w:rPr>
          <w:rFonts w:ascii="Times New Roman" w:hAnsi="Times New Roman" w:cs="Times New Roman"/>
        </w:rPr>
        <w:t>мерзімі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өткен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берешек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шоттарына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шығарылған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берешегі</w:t>
      </w:r>
      <w:proofErr w:type="spellEnd"/>
      <w:r>
        <w:rPr>
          <w:rFonts w:ascii="Times New Roman" w:hAnsi="Times New Roman" w:cs="Times New Roman"/>
        </w:rPr>
        <w:t xml:space="preserve"> бар </w:t>
      </w:r>
      <w:proofErr w:type="spellStart"/>
      <w:r>
        <w:rPr>
          <w:rFonts w:ascii="Times New Roman" w:hAnsi="Times New Roman" w:cs="Times New Roman"/>
        </w:rPr>
        <w:t>қарыз</w:t>
      </w:r>
      <w:proofErr w:type="spellEnd"/>
      <w:r>
        <w:rPr>
          <w:rFonts w:ascii="Times New Roman" w:hAnsi="Times New Roman" w:cs="Times New Roman"/>
        </w:rPr>
        <w:t>/микрокредит</w:t>
      </w:r>
      <w:r>
        <w:rPr>
          <w:rFonts w:ascii="Times New Roman" w:hAnsi="Times New Roman" w:cs="Times New Roman"/>
          <w:lang w:val="kk-KZ"/>
        </w:rPr>
        <w:t>;</w:t>
      </w:r>
    </w:p>
    <w:p w14:paraId="7085B4F5" w14:textId="77777777" w:rsidR="00652173" w:rsidRPr="00652173" w:rsidRDefault="00652173" w:rsidP="00652173">
      <w:pPr>
        <w:pStyle w:val="a5"/>
        <w:rPr>
          <w:rFonts w:ascii="Times New Roman" w:hAnsi="Times New Roman" w:cs="Times New Roman"/>
        </w:rPr>
      </w:pPr>
    </w:p>
    <w:p w14:paraId="6E1DEA4E" w14:textId="1FA99154" w:rsidR="00652173" w:rsidRPr="00652173" w:rsidRDefault="00652173" w:rsidP="00652173">
      <w:pPr>
        <w:pStyle w:val="a5"/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24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652173">
        <w:rPr>
          <w:rFonts w:ascii="Times New Roman" w:hAnsi="Times New Roman" w:cs="Times New Roman"/>
        </w:rPr>
        <w:t>Шағын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өнеркәсіптік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парктің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резиденті</w:t>
      </w:r>
      <w:proofErr w:type="spellEnd"/>
      <w:r w:rsidRPr="00652173">
        <w:rPr>
          <w:rFonts w:ascii="Times New Roman" w:hAnsi="Times New Roman" w:cs="Times New Roman"/>
        </w:rPr>
        <w:t xml:space="preserve"> – </w:t>
      </w:r>
      <w:proofErr w:type="spellStart"/>
      <w:r w:rsidRPr="00652173">
        <w:rPr>
          <w:rFonts w:ascii="Times New Roman" w:hAnsi="Times New Roman" w:cs="Times New Roman"/>
        </w:rPr>
        <w:t>шағын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өнеркәсіптік</w:t>
      </w:r>
      <w:proofErr w:type="spellEnd"/>
      <w:r w:rsidRPr="00652173">
        <w:rPr>
          <w:rFonts w:ascii="Times New Roman" w:hAnsi="Times New Roman" w:cs="Times New Roman"/>
        </w:rPr>
        <w:t xml:space="preserve"> парк </w:t>
      </w:r>
      <w:proofErr w:type="spellStart"/>
      <w:r w:rsidRPr="00652173">
        <w:rPr>
          <w:rFonts w:ascii="Times New Roman" w:hAnsi="Times New Roman" w:cs="Times New Roman"/>
        </w:rPr>
        <w:t>аумағында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өндірістік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кәсіпкерлік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қызметті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жүзеге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асыратын</w:t>
      </w:r>
      <w:proofErr w:type="spellEnd"/>
      <w:r w:rsidRPr="00652173">
        <w:rPr>
          <w:rFonts w:ascii="Times New Roman" w:hAnsi="Times New Roman" w:cs="Times New Roman"/>
        </w:rPr>
        <w:t xml:space="preserve"> микро, </w:t>
      </w:r>
      <w:proofErr w:type="spellStart"/>
      <w:r w:rsidRPr="00652173">
        <w:rPr>
          <w:rFonts w:ascii="Times New Roman" w:hAnsi="Times New Roman" w:cs="Times New Roman"/>
        </w:rPr>
        <w:t>шағын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және</w:t>
      </w:r>
      <w:proofErr w:type="spellEnd"/>
      <w:r w:rsidRPr="00652173">
        <w:rPr>
          <w:rFonts w:ascii="Times New Roman" w:hAnsi="Times New Roman" w:cs="Times New Roman"/>
        </w:rPr>
        <w:t>/</w:t>
      </w:r>
      <w:proofErr w:type="spellStart"/>
      <w:r w:rsidRPr="00652173">
        <w:rPr>
          <w:rFonts w:ascii="Times New Roman" w:hAnsi="Times New Roman" w:cs="Times New Roman"/>
        </w:rPr>
        <w:t>нем</w:t>
      </w:r>
      <w:r>
        <w:rPr>
          <w:rFonts w:ascii="Times New Roman" w:hAnsi="Times New Roman" w:cs="Times New Roman"/>
        </w:rPr>
        <w:t>есе</w:t>
      </w:r>
      <w:proofErr w:type="spellEnd"/>
      <w:r>
        <w:rPr>
          <w:rFonts w:ascii="Times New Roman" w:hAnsi="Times New Roman" w:cs="Times New Roman"/>
        </w:rPr>
        <w:t xml:space="preserve"> орта </w:t>
      </w:r>
      <w:proofErr w:type="spellStart"/>
      <w:r>
        <w:rPr>
          <w:rFonts w:ascii="Times New Roman" w:hAnsi="Times New Roman" w:cs="Times New Roman"/>
        </w:rPr>
        <w:t>кәсіпкерлік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субъектісі</w:t>
      </w:r>
      <w:proofErr w:type="spellEnd"/>
      <w:r>
        <w:rPr>
          <w:rFonts w:ascii="Times New Roman" w:hAnsi="Times New Roman" w:cs="Times New Roman"/>
          <w:lang w:val="kk-KZ"/>
        </w:rPr>
        <w:t>;</w:t>
      </w:r>
    </w:p>
    <w:p w14:paraId="64D3BAAA" w14:textId="77777777" w:rsidR="00652173" w:rsidRPr="00652173" w:rsidRDefault="00652173" w:rsidP="00652173">
      <w:pPr>
        <w:pStyle w:val="a5"/>
        <w:rPr>
          <w:rFonts w:ascii="Times New Roman" w:hAnsi="Times New Roman" w:cs="Times New Roman"/>
        </w:rPr>
      </w:pPr>
    </w:p>
    <w:p w14:paraId="0CB2A9FE" w14:textId="3E19F70A" w:rsidR="00652173" w:rsidRPr="00652173" w:rsidRDefault="00652173" w:rsidP="00652173">
      <w:pPr>
        <w:pStyle w:val="a5"/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24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652173">
        <w:rPr>
          <w:rFonts w:ascii="Times New Roman" w:hAnsi="Times New Roman" w:cs="Times New Roman"/>
        </w:rPr>
        <w:t>Креативті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индустриялар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субъектілерінің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тізілімі</w:t>
      </w:r>
      <w:proofErr w:type="spellEnd"/>
      <w:r w:rsidRPr="00652173">
        <w:rPr>
          <w:rFonts w:ascii="Times New Roman" w:hAnsi="Times New Roman" w:cs="Times New Roman"/>
        </w:rPr>
        <w:t xml:space="preserve"> – </w:t>
      </w:r>
      <w:proofErr w:type="spellStart"/>
      <w:r w:rsidRPr="00652173">
        <w:rPr>
          <w:rFonts w:ascii="Times New Roman" w:hAnsi="Times New Roman" w:cs="Times New Roman"/>
        </w:rPr>
        <w:t>креативті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индустриялар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саласында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мемлекеттік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қолдау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шараларын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тиімді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көрсету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мақсатында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уәкілетті</w:t>
      </w:r>
      <w:proofErr w:type="spellEnd"/>
      <w:r w:rsidRPr="00652173">
        <w:rPr>
          <w:rFonts w:ascii="Times New Roman" w:hAnsi="Times New Roman" w:cs="Times New Roman"/>
        </w:rPr>
        <w:t xml:space="preserve"> орган </w:t>
      </w:r>
      <w:proofErr w:type="spellStart"/>
      <w:r w:rsidRPr="00652173">
        <w:rPr>
          <w:rFonts w:ascii="Times New Roman" w:hAnsi="Times New Roman" w:cs="Times New Roman"/>
        </w:rPr>
        <w:t>әкімшілік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ететін</w:t>
      </w:r>
      <w:proofErr w:type="spellEnd"/>
      <w:r w:rsidRPr="00652173">
        <w:rPr>
          <w:rFonts w:ascii="Times New Roman" w:hAnsi="Times New Roman" w:cs="Times New Roman"/>
        </w:rPr>
        <w:t xml:space="preserve">, </w:t>
      </w:r>
      <w:proofErr w:type="spellStart"/>
      <w:r w:rsidRPr="00652173">
        <w:rPr>
          <w:rFonts w:ascii="Times New Roman" w:hAnsi="Times New Roman" w:cs="Times New Roman"/>
        </w:rPr>
        <w:t>креативті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индустриялар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субъектілерін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тіркеуге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және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есепке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алуға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арналған</w:t>
      </w:r>
      <w:proofErr w:type="spellEnd"/>
      <w:r>
        <w:rPr>
          <w:rFonts w:ascii="Times New Roman" w:hAnsi="Times New Roman" w:cs="Times New Roman"/>
        </w:rPr>
        <w:t xml:space="preserve"> онлайн-платформа</w:t>
      </w:r>
      <w:r>
        <w:rPr>
          <w:rFonts w:ascii="Times New Roman" w:hAnsi="Times New Roman" w:cs="Times New Roman"/>
          <w:lang w:val="kk-KZ"/>
        </w:rPr>
        <w:t>;</w:t>
      </w:r>
    </w:p>
    <w:p w14:paraId="713C93AC" w14:textId="77777777" w:rsidR="00652173" w:rsidRPr="00652173" w:rsidRDefault="00652173" w:rsidP="00652173">
      <w:pPr>
        <w:pStyle w:val="a5"/>
        <w:rPr>
          <w:rFonts w:ascii="Times New Roman" w:hAnsi="Times New Roman" w:cs="Times New Roman"/>
        </w:rPr>
      </w:pPr>
    </w:p>
    <w:p w14:paraId="3D301C9C" w14:textId="68C81611" w:rsidR="00652173" w:rsidRPr="00652173" w:rsidRDefault="00652173" w:rsidP="00652173">
      <w:pPr>
        <w:pStyle w:val="a5"/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24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652173">
        <w:rPr>
          <w:rFonts w:ascii="Times New Roman" w:hAnsi="Times New Roman" w:cs="Times New Roman"/>
        </w:rPr>
        <w:t>Бірлескен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қарыз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алушы</w:t>
      </w:r>
      <w:proofErr w:type="spellEnd"/>
      <w:r w:rsidRPr="00652173">
        <w:rPr>
          <w:rFonts w:ascii="Times New Roman" w:hAnsi="Times New Roman" w:cs="Times New Roman"/>
        </w:rPr>
        <w:t xml:space="preserve"> – </w:t>
      </w:r>
      <w:proofErr w:type="spellStart"/>
      <w:r w:rsidRPr="00652173">
        <w:rPr>
          <w:rFonts w:ascii="Times New Roman" w:hAnsi="Times New Roman" w:cs="Times New Roman"/>
        </w:rPr>
        <w:t>Қарыз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алушымен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бірге</w:t>
      </w:r>
      <w:proofErr w:type="spellEnd"/>
      <w:r w:rsidRPr="00652173">
        <w:rPr>
          <w:rFonts w:ascii="Times New Roman" w:hAnsi="Times New Roman" w:cs="Times New Roman"/>
        </w:rPr>
        <w:t xml:space="preserve"> Микрокредит беру </w:t>
      </w:r>
      <w:proofErr w:type="spellStart"/>
      <w:r w:rsidRPr="00652173">
        <w:rPr>
          <w:rFonts w:ascii="Times New Roman" w:hAnsi="Times New Roman" w:cs="Times New Roman"/>
        </w:rPr>
        <w:t>туралы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шартқа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қол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қоятын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және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Микрокредитті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игеру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құқығынсыз</w:t>
      </w:r>
      <w:proofErr w:type="spellEnd"/>
      <w:r w:rsidRPr="00652173">
        <w:rPr>
          <w:rFonts w:ascii="Times New Roman" w:hAnsi="Times New Roman" w:cs="Times New Roman"/>
        </w:rPr>
        <w:t xml:space="preserve">, Микрокредит </w:t>
      </w:r>
      <w:proofErr w:type="spellStart"/>
      <w:r w:rsidRPr="00652173">
        <w:rPr>
          <w:rFonts w:ascii="Times New Roman" w:hAnsi="Times New Roman" w:cs="Times New Roman"/>
        </w:rPr>
        <w:t>бойынша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міндеттемелердің</w:t>
      </w:r>
      <w:proofErr w:type="spellEnd"/>
      <w:r w:rsidRPr="00652173">
        <w:rPr>
          <w:rFonts w:ascii="Times New Roman" w:hAnsi="Times New Roman" w:cs="Times New Roman"/>
        </w:rPr>
        <w:t xml:space="preserve">, </w:t>
      </w:r>
      <w:proofErr w:type="spellStart"/>
      <w:r w:rsidRPr="00652173">
        <w:rPr>
          <w:rFonts w:ascii="Times New Roman" w:hAnsi="Times New Roman" w:cs="Times New Roman"/>
        </w:rPr>
        <w:t>оның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ішінде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сыйақыны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төлеу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міндеттемесінің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орындалуы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үшін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Шарт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бойынша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ортақ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жауапты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тұлға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ретінде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әрекет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ететін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жеке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немесе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заңды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тұлға</w:t>
      </w:r>
      <w:proofErr w:type="spellEnd"/>
      <w:r w:rsidRPr="00652173">
        <w:rPr>
          <w:rFonts w:ascii="Times New Roman" w:hAnsi="Times New Roman" w:cs="Times New Roman"/>
        </w:rPr>
        <w:t xml:space="preserve">. Микрокредит беру </w:t>
      </w:r>
      <w:proofErr w:type="spellStart"/>
      <w:r w:rsidRPr="00652173">
        <w:rPr>
          <w:rFonts w:ascii="Times New Roman" w:hAnsi="Times New Roman" w:cs="Times New Roman"/>
        </w:rPr>
        <w:t>туралы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шартта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көзделген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барлық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құқықтар</w:t>
      </w:r>
      <w:proofErr w:type="spellEnd"/>
      <w:r w:rsidRPr="00652173">
        <w:rPr>
          <w:rFonts w:ascii="Times New Roman" w:hAnsi="Times New Roman" w:cs="Times New Roman"/>
        </w:rPr>
        <w:t xml:space="preserve"> мен </w:t>
      </w:r>
      <w:proofErr w:type="spellStart"/>
      <w:r w:rsidRPr="00652173">
        <w:rPr>
          <w:rFonts w:ascii="Times New Roman" w:hAnsi="Times New Roman" w:cs="Times New Roman"/>
        </w:rPr>
        <w:t>міндеттер</w:t>
      </w:r>
      <w:proofErr w:type="spellEnd"/>
      <w:r w:rsidRPr="00652173">
        <w:rPr>
          <w:rFonts w:ascii="Times New Roman" w:hAnsi="Times New Roman" w:cs="Times New Roman"/>
        </w:rPr>
        <w:t xml:space="preserve">, </w:t>
      </w:r>
      <w:proofErr w:type="spellStart"/>
      <w:r w:rsidRPr="00652173">
        <w:rPr>
          <w:rFonts w:ascii="Times New Roman" w:hAnsi="Times New Roman" w:cs="Times New Roman"/>
        </w:rPr>
        <w:t>сондай-ақ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өзге</w:t>
      </w:r>
      <w:proofErr w:type="spellEnd"/>
      <w:r w:rsidRPr="00652173">
        <w:rPr>
          <w:rFonts w:ascii="Times New Roman" w:hAnsi="Times New Roman" w:cs="Times New Roman"/>
        </w:rPr>
        <w:t xml:space="preserve"> де </w:t>
      </w:r>
      <w:proofErr w:type="spellStart"/>
      <w:r w:rsidRPr="00652173">
        <w:rPr>
          <w:rFonts w:ascii="Times New Roman" w:hAnsi="Times New Roman" w:cs="Times New Roman"/>
        </w:rPr>
        <w:t>талаптар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Қарыз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алушы</w:t>
      </w:r>
      <w:proofErr w:type="spellEnd"/>
      <w:r w:rsidRPr="00652173">
        <w:rPr>
          <w:rFonts w:ascii="Times New Roman" w:hAnsi="Times New Roman" w:cs="Times New Roman"/>
        </w:rPr>
        <w:t xml:space="preserve"> мен </w:t>
      </w:r>
      <w:proofErr w:type="spellStart"/>
      <w:r w:rsidRPr="00652173">
        <w:rPr>
          <w:rFonts w:ascii="Times New Roman" w:hAnsi="Times New Roman" w:cs="Times New Roman"/>
        </w:rPr>
        <w:t>Бірлескен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қарыз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алушыға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бірдей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дәрежеде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қолданылады</w:t>
      </w:r>
      <w:proofErr w:type="spellEnd"/>
      <w:r w:rsidRPr="00652173">
        <w:rPr>
          <w:rFonts w:ascii="Times New Roman" w:hAnsi="Times New Roman" w:cs="Times New Roman"/>
        </w:rPr>
        <w:t xml:space="preserve">, </w:t>
      </w:r>
      <w:proofErr w:type="spellStart"/>
      <w:r w:rsidRPr="00652173">
        <w:rPr>
          <w:rFonts w:ascii="Times New Roman" w:hAnsi="Times New Roman" w:cs="Times New Roman"/>
        </w:rPr>
        <w:t>Қарыз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алушы</w:t>
      </w:r>
      <w:proofErr w:type="spellEnd"/>
      <w:r w:rsidRPr="00652173">
        <w:rPr>
          <w:rFonts w:ascii="Times New Roman" w:hAnsi="Times New Roman" w:cs="Times New Roman"/>
        </w:rPr>
        <w:t xml:space="preserve"> мен </w:t>
      </w:r>
      <w:proofErr w:type="spellStart"/>
      <w:r w:rsidRPr="00652173">
        <w:rPr>
          <w:rFonts w:ascii="Times New Roman" w:hAnsi="Times New Roman" w:cs="Times New Roman"/>
        </w:rPr>
        <w:t>Бірлескен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қарыз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алушы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Шарт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талаптарын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толық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көлемде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және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ортақ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жа</w:t>
      </w:r>
      <w:r>
        <w:rPr>
          <w:rFonts w:ascii="Times New Roman" w:hAnsi="Times New Roman" w:cs="Times New Roman"/>
        </w:rPr>
        <w:t>уапкершілік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негізінде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орындайды</w:t>
      </w:r>
      <w:proofErr w:type="spellEnd"/>
      <w:r>
        <w:rPr>
          <w:rFonts w:ascii="Times New Roman" w:hAnsi="Times New Roman" w:cs="Times New Roman"/>
          <w:lang w:val="kk-KZ"/>
        </w:rPr>
        <w:t>;</w:t>
      </w:r>
    </w:p>
    <w:p w14:paraId="559A9D55" w14:textId="77777777" w:rsidR="00652173" w:rsidRPr="00652173" w:rsidRDefault="00652173" w:rsidP="00652173">
      <w:pPr>
        <w:pStyle w:val="a5"/>
        <w:rPr>
          <w:rFonts w:ascii="Times New Roman" w:hAnsi="Times New Roman" w:cs="Times New Roman"/>
        </w:rPr>
      </w:pPr>
    </w:p>
    <w:p w14:paraId="211C5BD2" w14:textId="34ED260F" w:rsidR="00652173" w:rsidRPr="00652173" w:rsidRDefault="00652173" w:rsidP="00652173">
      <w:pPr>
        <w:pStyle w:val="a5"/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24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652173">
        <w:rPr>
          <w:rFonts w:ascii="Times New Roman" w:hAnsi="Times New Roman" w:cs="Times New Roman"/>
        </w:rPr>
        <w:t>Кредиттік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желіні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ұсыну</w:t>
      </w:r>
      <w:proofErr w:type="spellEnd"/>
      <w:r w:rsidRPr="00652173">
        <w:rPr>
          <w:rFonts w:ascii="Times New Roman" w:hAnsi="Times New Roman" w:cs="Times New Roman"/>
        </w:rPr>
        <w:t xml:space="preserve"> (</w:t>
      </w:r>
      <w:proofErr w:type="spellStart"/>
      <w:r w:rsidRPr="00652173">
        <w:rPr>
          <w:rFonts w:ascii="Times New Roman" w:hAnsi="Times New Roman" w:cs="Times New Roman"/>
        </w:rPr>
        <w:t>ашу</w:t>
      </w:r>
      <w:proofErr w:type="spellEnd"/>
      <w:r w:rsidRPr="00652173">
        <w:rPr>
          <w:rFonts w:ascii="Times New Roman" w:hAnsi="Times New Roman" w:cs="Times New Roman"/>
        </w:rPr>
        <w:t xml:space="preserve">) </w:t>
      </w:r>
      <w:proofErr w:type="spellStart"/>
      <w:r w:rsidRPr="00652173">
        <w:rPr>
          <w:rFonts w:ascii="Times New Roman" w:hAnsi="Times New Roman" w:cs="Times New Roman"/>
        </w:rPr>
        <w:t>туралы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келісім</w:t>
      </w:r>
      <w:proofErr w:type="spellEnd"/>
      <w:r w:rsidRPr="00652173">
        <w:rPr>
          <w:rFonts w:ascii="Times New Roman" w:hAnsi="Times New Roman" w:cs="Times New Roman"/>
        </w:rPr>
        <w:t xml:space="preserve"> (</w:t>
      </w:r>
      <w:proofErr w:type="spellStart"/>
      <w:r w:rsidRPr="00652173">
        <w:rPr>
          <w:rFonts w:ascii="Times New Roman" w:hAnsi="Times New Roman" w:cs="Times New Roman"/>
        </w:rPr>
        <w:t>Келісім</w:t>
      </w:r>
      <w:proofErr w:type="spellEnd"/>
      <w:r w:rsidRPr="00652173">
        <w:rPr>
          <w:rFonts w:ascii="Times New Roman" w:hAnsi="Times New Roman" w:cs="Times New Roman"/>
        </w:rPr>
        <w:t xml:space="preserve">) – </w:t>
      </w:r>
      <w:proofErr w:type="spellStart"/>
      <w:r w:rsidRPr="00652173">
        <w:rPr>
          <w:rFonts w:ascii="Times New Roman" w:hAnsi="Times New Roman" w:cs="Times New Roman"/>
        </w:rPr>
        <w:t>Қарыз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алушыға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кредиттік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желіні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ұсыну</w:t>
      </w:r>
      <w:proofErr w:type="spellEnd"/>
      <w:r w:rsidRPr="00652173">
        <w:rPr>
          <w:rFonts w:ascii="Times New Roman" w:hAnsi="Times New Roman" w:cs="Times New Roman"/>
        </w:rPr>
        <w:t xml:space="preserve"> (</w:t>
      </w:r>
      <w:proofErr w:type="spellStart"/>
      <w:r w:rsidRPr="00652173">
        <w:rPr>
          <w:rFonts w:ascii="Times New Roman" w:hAnsi="Times New Roman" w:cs="Times New Roman"/>
        </w:rPr>
        <w:t>ашу</w:t>
      </w:r>
      <w:proofErr w:type="spellEnd"/>
      <w:r w:rsidRPr="00652173">
        <w:rPr>
          <w:rFonts w:ascii="Times New Roman" w:hAnsi="Times New Roman" w:cs="Times New Roman"/>
        </w:rPr>
        <w:t xml:space="preserve">) </w:t>
      </w:r>
      <w:proofErr w:type="spellStart"/>
      <w:r w:rsidRPr="00652173">
        <w:rPr>
          <w:rFonts w:ascii="Times New Roman" w:hAnsi="Times New Roman" w:cs="Times New Roman"/>
        </w:rPr>
        <w:t>туралы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келісімнің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ажырамас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бөлігі</w:t>
      </w:r>
      <w:proofErr w:type="spellEnd"/>
      <w:r w:rsidRPr="00652173">
        <w:rPr>
          <w:rFonts w:ascii="Times New Roman" w:hAnsi="Times New Roman" w:cs="Times New Roman"/>
        </w:rPr>
        <w:t xml:space="preserve"> (</w:t>
      </w:r>
      <w:proofErr w:type="spellStart"/>
      <w:r w:rsidRPr="00652173">
        <w:rPr>
          <w:rFonts w:ascii="Times New Roman" w:hAnsi="Times New Roman" w:cs="Times New Roman"/>
        </w:rPr>
        <w:t>ажырамас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бөліктері</w:t>
      </w:r>
      <w:proofErr w:type="spellEnd"/>
      <w:r w:rsidRPr="00652173">
        <w:rPr>
          <w:rFonts w:ascii="Times New Roman" w:hAnsi="Times New Roman" w:cs="Times New Roman"/>
        </w:rPr>
        <w:t xml:space="preserve">) </w:t>
      </w:r>
      <w:proofErr w:type="spellStart"/>
      <w:r w:rsidRPr="00652173">
        <w:rPr>
          <w:rFonts w:ascii="Times New Roman" w:hAnsi="Times New Roman" w:cs="Times New Roman"/>
        </w:rPr>
        <w:t>болып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табылатын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Шартта</w:t>
      </w:r>
      <w:proofErr w:type="spellEnd"/>
      <w:r w:rsidRPr="00652173">
        <w:rPr>
          <w:rFonts w:ascii="Times New Roman" w:hAnsi="Times New Roman" w:cs="Times New Roman"/>
        </w:rPr>
        <w:t xml:space="preserve"> (</w:t>
      </w:r>
      <w:proofErr w:type="spellStart"/>
      <w:r w:rsidRPr="00652173">
        <w:rPr>
          <w:rFonts w:ascii="Times New Roman" w:hAnsi="Times New Roman" w:cs="Times New Roman"/>
        </w:rPr>
        <w:t>Шарттарда</w:t>
      </w:r>
      <w:proofErr w:type="spellEnd"/>
      <w:r w:rsidRPr="00652173">
        <w:rPr>
          <w:rFonts w:ascii="Times New Roman" w:hAnsi="Times New Roman" w:cs="Times New Roman"/>
        </w:rPr>
        <w:t xml:space="preserve">) </w:t>
      </w:r>
      <w:proofErr w:type="spellStart"/>
      <w:r w:rsidRPr="00652173">
        <w:rPr>
          <w:rFonts w:ascii="Times New Roman" w:hAnsi="Times New Roman" w:cs="Times New Roman"/>
        </w:rPr>
        <w:t>Микрокредиттің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сомасы</w:t>
      </w:r>
      <w:proofErr w:type="spellEnd"/>
      <w:r w:rsidRPr="00652173">
        <w:rPr>
          <w:rFonts w:ascii="Times New Roman" w:hAnsi="Times New Roman" w:cs="Times New Roman"/>
        </w:rPr>
        <w:t xml:space="preserve"> мен оны </w:t>
      </w:r>
      <w:proofErr w:type="spellStart"/>
      <w:r w:rsidRPr="00652173">
        <w:rPr>
          <w:rFonts w:ascii="Times New Roman" w:hAnsi="Times New Roman" w:cs="Times New Roman"/>
        </w:rPr>
        <w:t>алу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уақытын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дербес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айқындауға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мүмкіндік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беретін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талаптармен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жасалған</w:t>
      </w:r>
      <w:proofErr w:type="spellEnd"/>
      <w:r w:rsidRPr="00652173">
        <w:rPr>
          <w:rFonts w:ascii="Times New Roman" w:hAnsi="Times New Roman" w:cs="Times New Roman"/>
        </w:rPr>
        <w:t xml:space="preserve"> Микрокредит беру </w:t>
      </w:r>
      <w:proofErr w:type="spellStart"/>
      <w:r w:rsidRPr="00652173">
        <w:rPr>
          <w:rFonts w:ascii="Times New Roman" w:hAnsi="Times New Roman" w:cs="Times New Roman"/>
        </w:rPr>
        <w:t>туралы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шарт</w:t>
      </w:r>
      <w:proofErr w:type="spellEnd"/>
      <w:r w:rsidRPr="00652173">
        <w:rPr>
          <w:rFonts w:ascii="Times New Roman" w:hAnsi="Times New Roman" w:cs="Times New Roman"/>
        </w:rPr>
        <w:t xml:space="preserve">, </w:t>
      </w:r>
      <w:proofErr w:type="spellStart"/>
      <w:r w:rsidRPr="00652173">
        <w:rPr>
          <w:rFonts w:ascii="Times New Roman" w:hAnsi="Times New Roman" w:cs="Times New Roman"/>
        </w:rPr>
        <w:t>бірақ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Микрокредиттер</w:t>
      </w:r>
      <w:proofErr w:type="spellEnd"/>
      <w:r w:rsidRPr="00652173">
        <w:rPr>
          <w:rFonts w:ascii="Times New Roman" w:hAnsi="Times New Roman" w:cs="Times New Roman"/>
        </w:rPr>
        <w:t xml:space="preserve"> беру </w:t>
      </w:r>
      <w:proofErr w:type="spellStart"/>
      <w:r w:rsidRPr="00652173">
        <w:rPr>
          <w:rFonts w:ascii="Times New Roman" w:hAnsi="Times New Roman" w:cs="Times New Roman"/>
        </w:rPr>
        <w:t>қағидаларында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және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кредиттік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желіні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ұсыну</w:t>
      </w:r>
      <w:proofErr w:type="spellEnd"/>
      <w:r w:rsidRPr="00652173">
        <w:rPr>
          <w:rFonts w:ascii="Times New Roman" w:hAnsi="Times New Roman" w:cs="Times New Roman"/>
        </w:rPr>
        <w:t xml:space="preserve"> (</w:t>
      </w:r>
      <w:proofErr w:type="spellStart"/>
      <w:r w:rsidRPr="00652173">
        <w:rPr>
          <w:rFonts w:ascii="Times New Roman" w:hAnsi="Times New Roman" w:cs="Times New Roman"/>
        </w:rPr>
        <w:t>ашу</w:t>
      </w:r>
      <w:proofErr w:type="spellEnd"/>
      <w:r w:rsidRPr="00652173">
        <w:rPr>
          <w:rFonts w:ascii="Times New Roman" w:hAnsi="Times New Roman" w:cs="Times New Roman"/>
        </w:rPr>
        <w:t xml:space="preserve">) </w:t>
      </w:r>
      <w:proofErr w:type="spellStart"/>
      <w:r w:rsidRPr="00652173">
        <w:rPr>
          <w:rFonts w:ascii="Times New Roman" w:hAnsi="Times New Roman" w:cs="Times New Roman"/>
        </w:rPr>
        <w:t>туралы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келісімде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lastRenderedPageBreak/>
        <w:t>белг</w:t>
      </w:r>
      <w:r>
        <w:rPr>
          <w:rFonts w:ascii="Times New Roman" w:hAnsi="Times New Roman" w:cs="Times New Roman"/>
        </w:rPr>
        <w:t>іленген</w:t>
      </w:r>
      <w:proofErr w:type="spellEnd"/>
      <w:r>
        <w:rPr>
          <w:rFonts w:ascii="Times New Roman" w:hAnsi="Times New Roman" w:cs="Times New Roman"/>
        </w:rPr>
        <w:t xml:space="preserve"> сома мен </w:t>
      </w:r>
      <w:proofErr w:type="spellStart"/>
      <w:r>
        <w:rPr>
          <w:rFonts w:ascii="Times New Roman" w:hAnsi="Times New Roman" w:cs="Times New Roman"/>
        </w:rPr>
        <w:t>мерзім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шегінде</w:t>
      </w:r>
      <w:proofErr w:type="spellEnd"/>
      <w:r>
        <w:rPr>
          <w:rFonts w:ascii="Times New Roman" w:hAnsi="Times New Roman" w:cs="Times New Roman"/>
          <w:lang w:val="kk-KZ"/>
        </w:rPr>
        <w:t>;</w:t>
      </w:r>
    </w:p>
    <w:p w14:paraId="57FB3BAA" w14:textId="423D7EEC" w:rsidR="00652173" w:rsidRPr="00652173" w:rsidRDefault="00652173" w:rsidP="00652173">
      <w:pPr>
        <w:pStyle w:val="a5"/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240"/>
        <w:ind w:left="0" w:firstLine="426"/>
        <w:jc w:val="both"/>
        <w:rPr>
          <w:rFonts w:ascii="Times New Roman" w:hAnsi="Times New Roman" w:cs="Times New Roman"/>
        </w:rPr>
      </w:pPr>
      <w:r w:rsidRPr="00652173">
        <w:rPr>
          <w:rFonts w:ascii="Times New Roman" w:hAnsi="Times New Roman" w:cs="Times New Roman"/>
        </w:rPr>
        <w:t xml:space="preserve">Микрокредит </w:t>
      </w:r>
      <w:proofErr w:type="spellStart"/>
      <w:r w:rsidRPr="00652173">
        <w:rPr>
          <w:rFonts w:ascii="Times New Roman" w:hAnsi="Times New Roman" w:cs="Times New Roman"/>
        </w:rPr>
        <w:t>бойынша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артық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төлем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сомасы</w:t>
      </w:r>
      <w:proofErr w:type="spellEnd"/>
      <w:r w:rsidRPr="00652173">
        <w:rPr>
          <w:rFonts w:ascii="Times New Roman" w:hAnsi="Times New Roman" w:cs="Times New Roman"/>
        </w:rPr>
        <w:t xml:space="preserve"> – Микрокредит </w:t>
      </w:r>
      <w:proofErr w:type="spellStart"/>
      <w:r w:rsidRPr="00652173">
        <w:rPr>
          <w:rFonts w:ascii="Times New Roman" w:hAnsi="Times New Roman" w:cs="Times New Roman"/>
        </w:rPr>
        <w:t>нысанасын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қоспағанда</w:t>
      </w:r>
      <w:proofErr w:type="spellEnd"/>
      <w:r w:rsidRPr="00652173">
        <w:rPr>
          <w:rFonts w:ascii="Times New Roman" w:hAnsi="Times New Roman" w:cs="Times New Roman"/>
        </w:rPr>
        <w:t xml:space="preserve">, </w:t>
      </w:r>
      <w:proofErr w:type="spellStart"/>
      <w:r w:rsidRPr="00652173">
        <w:rPr>
          <w:rFonts w:ascii="Times New Roman" w:hAnsi="Times New Roman" w:cs="Times New Roman"/>
        </w:rPr>
        <w:t>Қарыз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алушының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Шарт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бойынша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барлық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төлемдерінің</w:t>
      </w:r>
      <w:proofErr w:type="spellEnd"/>
      <w:r w:rsidRPr="00652173">
        <w:rPr>
          <w:rFonts w:ascii="Times New Roman" w:hAnsi="Times New Roman" w:cs="Times New Roman"/>
        </w:rPr>
        <w:t xml:space="preserve">, </w:t>
      </w:r>
      <w:proofErr w:type="spellStart"/>
      <w:r w:rsidRPr="00652173">
        <w:rPr>
          <w:rFonts w:ascii="Times New Roman" w:hAnsi="Times New Roman" w:cs="Times New Roman"/>
        </w:rPr>
        <w:t>оның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ішінде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сыйақы</w:t>
      </w:r>
      <w:proofErr w:type="spellEnd"/>
      <w:r w:rsidRPr="00652173">
        <w:rPr>
          <w:rFonts w:ascii="Times New Roman" w:hAnsi="Times New Roman" w:cs="Times New Roman"/>
        </w:rPr>
        <w:t xml:space="preserve">, </w:t>
      </w:r>
      <w:proofErr w:type="spellStart"/>
      <w:r w:rsidRPr="00652173">
        <w:rPr>
          <w:rFonts w:ascii="Times New Roman" w:hAnsi="Times New Roman" w:cs="Times New Roman"/>
        </w:rPr>
        <w:t>тұрақсыздық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айыбы</w:t>
      </w:r>
      <w:proofErr w:type="spellEnd"/>
      <w:r w:rsidRPr="00652173">
        <w:rPr>
          <w:rFonts w:ascii="Times New Roman" w:hAnsi="Times New Roman" w:cs="Times New Roman"/>
        </w:rPr>
        <w:t xml:space="preserve"> (</w:t>
      </w:r>
      <w:proofErr w:type="spellStart"/>
      <w:r w:rsidRPr="00652173">
        <w:rPr>
          <w:rFonts w:ascii="Times New Roman" w:hAnsi="Times New Roman" w:cs="Times New Roman"/>
        </w:rPr>
        <w:t>айыппұл</w:t>
      </w:r>
      <w:proofErr w:type="spellEnd"/>
      <w:r w:rsidRPr="00652173">
        <w:rPr>
          <w:rFonts w:ascii="Times New Roman" w:hAnsi="Times New Roman" w:cs="Times New Roman"/>
        </w:rPr>
        <w:t xml:space="preserve">, </w:t>
      </w:r>
      <w:proofErr w:type="spellStart"/>
      <w:r w:rsidRPr="00652173">
        <w:rPr>
          <w:rFonts w:ascii="Times New Roman" w:hAnsi="Times New Roman" w:cs="Times New Roman"/>
        </w:rPr>
        <w:t>өсімпұл</w:t>
      </w:r>
      <w:proofErr w:type="spellEnd"/>
      <w:r w:rsidRPr="00652173">
        <w:rPr>
          <w:rFonts w:ascii="Times New Roman" w:hAnsi="Times New Roman" w:cs="Times New Roman"/>
        </w:rPr>
        <w:t xml:space="preserve">) </w:t>
      </w:r>
      <w:proofErr w:type="spellStart"/>
      <w:r w:rsidRPr="00652173">
        <w:rPr>
          <w:rFonts w:ascii="Times New Roman" w:hAnsi="Times New Roman" w:cs="Times New Roman"/>
        </w:rPr>
        <w:t>бой</w:t>
      </w:r>
      <w:r w:rsidR="009B7134">
        <w:rPr>
          <w:rFonts w:ascii="Times New Roman" w:hAnsi="Times New Roman" w:cs="Times New Roman"/>
        </w:rPr>
        <w:t>ынша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төлемдердің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жиынтық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сомасы</w:t>
      </w:r>
      <w:proofErr w:type="spellEnd"/>
      <w:r w:rsidR="009B7134">
        <w:rPr>
          <w:rFonts w:ascii="Times New Roman" w:hAnsi="Times New Roman" w:cs="Times New Roman"/>
          <w:lang w:val="kk-KZ"/>
        </w:rPr>
        <w:t>;</w:t>
      </w:r>
    </w:p>
    <w:p w14:paraId="5C2CC152" w14:textId="6535FE06" w:rsidR="00652173" w:rsidRPr="00652173" w:rsidRDefault="00652173" w:rsidP="00652173">
      <w:pPr>
        <w:pStyle w:val="a5"/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24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652173">
        <w:rPr>
          <w:rFonts w:ascii="Times New Roman" w:hAnsi="Times New Roman" w:cs="Times New Roman"/>
        </w:rPr>
        <w:t>Халықтың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әлеуметтік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осал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топтары</w:t>
      </w:r>
      <w:proofErr w:type="spellEnd"/>
      <w:r w:rsidRPr="00652173">
        <w:rPr>
          <w:rFonts w:ascii="Times New Roman" w:hAnsi="Times New Roman" w:cs="Times New Roman"/>
        </w:rPr>
        <w:t xml:space="preserve"> (ХӘОТ) – </w:t>
      </w:r>
      <w:proofErr w:type="spellStart"/>
      <w:r w:rsidRPr="00652173">
        <w:rPr>
          <w:rFonts w:ascii="Times New Roman" w:hAnsi="Times New Roman" w:cs="Times New Roman"/>
        </w:rPr>
        <w:t>тізбесі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қолданыстағы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заңнамамен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айқындалған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азаматтар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санаттары</w:t>
      </w:r>
      <w:proofErr w:type="spellEnd"/>
      <w:r w:rsidR="009B7134">
        <w:rPr>
          <w:rFonts w:ascii="Times New Roman" w:hAnsi="Times New Roman" w:cs="Times New Roman"/>
          <w:lang w:val="kk-KZ"/>
        </w:rPr>
        <w:t>;</w:t>
      </w:r>
    </w:p>
    <w:p w14:paraId="3C015B74" w14:textId="1FA433EB" w:rsidR="00652173" w:rsidRPr="00652173" w:rsidRDefault="00652173" w:rsidP="00652173">
      <w:pPr>
        <w:pStyle w:val="a5"/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24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652173">
        <w:rPr>
          <w:rFonts w:ascii="Times New Roman" w:hAnsi="Times New Roman" w:cs="Times New Roman"/>
        </w:rPr>
        <w:t>Арнайы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экономикалық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аймақ</w:t>
      </w:r>
      <w:proofErr w:type="spellEnd"/>
      <w:r w:rsidRPr="00652173">
        <w:rPr>
          <w:rFonts w:ascii="Times New Roman" w:hAnsi="Times New Roman" w:cs="Times New Roman"/>
        </w:rPr>
        <w:t xml:space="preserve"> (АЭА) – </w:t>
      </w:r>
      <w:proofErr w:type="spellStart"/>
      <w:r w:rsidRPr="00652173">
        <w:rPr>
          <w:rFonts w:ascii="Times New Roman" w:hAnsi="Times New Roman" w:cs="Times New Roman"/>
        </w:rPr>
        <w:t>Қазақстан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Республикасы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аумағының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нақты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белгіленген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шекаралары</w:t>
      </w:r>
      <w:proofErr w:type="spellEnd"/>
      <w:r w:rsidRPr="00652173">
        <w:rPr>
          <w:rFonts w:ascii="Times New Roman" w:hAnsi="Times New Roman" w:cs="Times New Roman"/>
        </w:rPr>
        <w:t xml:space="preserve"> бар, </w:t>
      </w:r>
      <w:proofErr w:type="spellStart"/>
      <w:r w:rsidRPr="00652173">
        <w:rPr>
          <w:rFonts w:ascii="Times New Roman" w:hAnsi="Times New Roman" w:cs="Times New Roman"/>
        </w:rPr>
        <w:t>онда</w:t>
      </w:r>
      <w:proofErr w:type="spellEnd"/>
      <w:r w:rsidRPr="00652173">
        <w:rPr>
          <w:rFonts w:ascii="Times New Roman" w:hAnsi="Times New Roman" w:cs="Times New Roman"/>
        </w:rPr>
        <w:t xml:space="preserve"> басым </w:t>
      </w:r>
      <w:proofErr w:type="spellStart"/>
      <w:r w:rsidRPr="00652173">
        <w:rPr>
          <w:rFonts w:ascii="Times New Roman" w:hAnsi="Times New Roman" w:cs="Times New Roman"/>
        </w:rPr>
        <w:t>қызмет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түрлерін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жүзеге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асыру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үшін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арнайы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экономикалық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аймақтың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арнайы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құқықтық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режимі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қолданылатын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бөлігі</w:t>
      </w:r>
      <w:proofErr w:type="spellEnd"/>
      <w:r w:rsidR="009B7134">
        <w:rPr>
          <w:rFonts w:ascii="Times New Roman" w:hAnsi="Times New Roman" w:cs="Times New Roman"/>
          <w:lang w:val="kk-KZ"/>
        </w:rPr>
        <w:t>;</w:t>
      </w:r>
    </w:p>
    <w:p w14:paraId="1B1E43DD" w14:textId="072B9F74" w:rsidR="00652173" w:rsidRPr="00652173" w:rsidRDefault="00652173" w:rsidP="00652173">
      <w:pPr>
        <w:pStyle w:val="a5"/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24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652173">
        <w:rPr>
          <w:rFonts w:ascii="Times New Roman" w:hAnsi="Times New Roman" w:cs="Times New Roman"/>
        </w:rPr>
        <w:t>Әлеуметтік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кәсіпкерлік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субъектісі</w:t>
      </w:r>
      <w:proofErr w:type="spellEnd"/>
      <w:r w:rsidRPr="00652173">
        <w:rPr>
          <w:rFonts w:ascii="Times New Roman" w:hAnsi="Times New Roman" w:cs="Times New Roman"/>
        </w:rPr>
        <w:t xml:space="preserve"> (ӘКС) – </w:t>
      </w:r>
      <w:proofErr w:type="spellStart"/>
      <w:r w:rsidRPr="00652173">
        <w:rPr>
          <w:rFonts w:ascii="Times New Roman" w:hAnsi="Times New Roman" w:cs="Times New Roman"/>
        </w:rPr>
        <w:t>әлеуметтік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кәсіпкерлік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субъектілерінің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тізіліміне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енгізілген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жеке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кәсіпкер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немесе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заңды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тұлға</w:t>
      </w:r>
      <w:proofErr w:type="spellEnd"/>
      <w:r w:rsidRPr="00652173">
        <w:rPr>
          <w:rFonts w:ascii="Times New Roman" w:hAnsi="Times New Roman" w:cs="Times New Roman"/>
        </w:rPr>
        <w:t xml:space="preserve"> (</w:t>
      </w:r>
      <w:proofErr w:type="spellStart"/>
      <w:r w:rsidRPr="00652173">
        <w:rPr>
          <w:rFonts w:ascii="Times New Roman" w:hAnsi="Times New Roman" w:cs="Times New Roman"/>
        </w:rPr>
        <w:t>ірі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кәсіпкер</w:t>
      </w:r>
      <w:r w:rsidR="009B7134">
        <w:rPr>
          <w:rFonts w:ascii="Times New Roman" w:hAnsi="Times New Roman" w:cs="Times New Roman"/>
        </w:rPr>
        <w:t>лік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субъектілерін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қоспағанда</w:t>
      </w:r>
      <w:proofErr w:type="spellEnd"/>
      <w:r w:rsidR="009B7134">
        <w:rPr>
          <w:rFonts w:ascii="Times New Roman" w:hAnsi="Times New Roman" w:cs="Times New Roman"/>
        </w:rPr>
        <w:t>)</w:t>
      </w:r>
      <w:r w:rsidR="009B7134">
        <w:rPr>
          <w:rFonts w:ascii="Times New Roman" w:hAnsi="Times New Roman" w:cs="Times New Roman"/>
          <w:lang w:val="kk-KZ"/>
        </w:rPr>
        <w:t>;</w:t>
      </w:r>
    </w:p>
    <w:p w14:paraId="731E3D23" w14:textId="7BF091CF" w:rsidR="00652173" w:rsidRPr="00652173" w:rsidRDefault="00652173" w:rsidP="00652173">
      <w:pPr>
        <w:pStyle w:val="a5"/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24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652173">
        <w:rPr>
          <w:rFonts w:ascii="Times New Roman" w:hAnsi="Times New Roman" w:cs="Times New Roman"/>
        </w:rPr>
        <w:t>Индустриялық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аймақтың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қатысушысы</w:t>
      </w:r>
      <w:proofErr w:type="spellEnd"/>
      <w:r w:rsidRPr="00652173">
        <w:rPr>
          <w:rFonts w:ascii="Times New Roman" w:hAnsi="Times New Roman" w:cs="Times New Roman"/>
        </w:rPr>
        <w:t xml:space="preserve"> – </w:t>
      </w:r>
      <w:proofErr w:type="spellStart"/>
      <w:r w:rsidRPr="00652173">
        <w:rPr>
          <w:rFonts w:ascii="Times New Roman" w:hAnsi="Times New Roman" w:cs="Times New Roman"/>
        </w:rPr>
        <w:t>Қазақстан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Республикасының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заңнамасында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белгіленген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тәртіппен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индустриялық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аймақ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аумағында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кәсіпкерлік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қызмет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объектілерін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орналастыруды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және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пайдалануды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жүзеге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асыратын</w:t>
      </w:r>
      <w:proofErr w:type="spellEnd"/>
      <w:r w:rsidRPr="00652173">
        <w:rPr>
          <w:rFonts w:ascii="Times New Roman" w:hAnsi="Times New Roman" w:cs="Times New Roman"/>
        </w:rPr>
        <w:t xml:space="preserve">, </w:t>
      </w:r>
      <w:proofErr w:type="spellStart"/>
      <w:r w:rsidRPr="00652173">
        <w:rPr>
          <w:rFonts w:ascii="Times New Roman" w:hAnsi="Times New Roman" w:cs="Times New Roman"/>
        </w:rPr>
        <w:t>индустриялық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аймақтың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басқарушы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компаниясымен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қызметті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жүзеге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асыру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туралы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шарт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жасасқан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ж</w:t>
      </w:r>
      <w:r w:rsidR="009B7134">
        <w:rPr>
          <w:rFonts w:ascii="Times New Roman" w:hAnsi="Times New Roman" w:cs="Times New Roman"/>
        </w:rPr>
        <w:t>еке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кәсіпкер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немесе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заңды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тұлға</w:t>
      </w:r>
      <w:proofErr w:type="spellEnd"/>
      <w:r w:rsidR="009B7134">
        <w:rPr>
          <w:rFonts w:ascii="Times New Roman" w:hAnsi="Times New Roman" w:cs="Times New Roman"/>
          <w:lang w:val="kk-KZ"/>
        </w:rPr>
        <w:t>;</w:t>
      </w:r>
    </w:p>
    <w:p w14:paraId="6A1C6F55" w14:textId="5AB45E34" w:rsidR="00652173" w:rsidRPr="00652173" w:rsidRDefault="00652173" w:rsidP="00652173">
      <w:pPr>
        <w:pStyle w:val="a5"/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24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652173">
        <w:rPr>
          <w:rFonts w:ascii="Times New Roman" w:hAnsi="Times New Roman" w:cs="Times New Roman"/>
        </w:rPr>
        <w:t>Уәкілетті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мемлекеттік</w:t>
      </w:r>
      <w:proofErr w:type="spellEnd"/>
      <w:r w:rsidRPr="00652173">
        <w:rPr>
          <w:rFonts w:ascii="Times New Roman" w:hAnsi="Times New Roman" w:cs="Times New Roman"/>
        </w:rPr>
        <w:t xml:space="preserve"> орган – </w:t>
      </w:r>
      <w:proofErr w:type="spellStart"/>
      <w:r w:rsidRPr="00652173">
        <w:rPr>
          <w:rFonts w:ascii="Times New Roman" w:hAnsi="Times New Roman" w:cs="Times New Roman"/>
        </w:rPr>
        <w:t>Қазақстан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Республикасының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қаржы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нарығы</w:t>
      </w:r>
      <w:proofErr w:type="spellEnd"/>
      <w:r w:rsidRPr="00652173">
        <w:rPr>
          <w:rFonts w:ascii="Times New Roman" w:hAnsi="Times New Roman" w:cs="Times New Roman"/>
        </w:rPr>
        <w:t xml:space="preserve"> мен </w:t>
      </w:r>
      <w:proofErr w:type="spellStart"/>
      <w:r w:rsidRPr="00652173">
        <w:rPr>
          <w:rFonts w:ascii="Times New Roman" w:hAnsi="Times New Roman" w:cs="Times New Roman"/>
        </w:rPr>
        <w:t>қаржы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ұйымдарын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мемлекеттік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реттеуді</w:t>
      </w:r>
      <w:proofErr w:type="spellEnd"/>
      <w:r w:rsidRPr="00652173">
        <w:rPr>
          <w:rFonts w:ascii="Times New Roman" w:hAnsi="Times New Roman" w:cs="Times New Roman"/>
        </w:rPr>
        <w:t xml:space="preserve">, </w:t>
      </w:r>
      <w:proofErr w:type="spellStart"/>
      <w:r w:rsidRPr="00652173">
        <w:rPr>
          <w:rFonts w:ascii="Times New Roman" w:hAnsi="Times New Roman" w:cs="Times New Roman"/>
        </w:rPr>
        <w:t>бақылауды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және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қадағалауды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жүзеге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асыратын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мемлекеттік</w:t>
      </w:r>
      <w:proofErr w:type="spellEnd"/>
      <w:r w:rsidR="009B7134">
        <w:rPr>
          <w:rFonts w:ascii="Times New Roman" w:hAnsi="Times New Roman" w:cs="Times New Roman"/>
        </w:rPr>
        <w:t xml:space="preserve"> орган</w:t>
      </w:r>
      <w:r w:rsidR="009B7134">
        <w:rPr>
          <w:rFonts w:ascii="Times New Roman" w:hAnsi="Times New Roman" w:cs="Times New Roman"/>
          <w:lang w:val="kk-KZ"/>
        </w:rPr>
        <w:t>;</w:t>
      </w:r>
    </w:p>
    <w:p w14:paraId="5FE80763" w14:textId="4CC3D8FC" w:rsidR="00652173" w:rsidRPr="00652173" w:rsidRDefault="00652173" w:rsidP="00652173">
      <w:pPr>
        <w:pStyle w:val="a5"/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240"/>
        <w:ind w:left="0" w:firstLine="426"/>
        <w:jc w:val="both"/>
        <w:rPr>
          <w:rFonts w:ascii="Times New Roman" w:hAnsi="Times New Roman" w:cs="Times New Roman"/>
        </w:rPr>
      </w:pPr>
      <w:r w:rsidRPr="00652173">
        <w:rPr>
          <w:rFonts w:ascii="Times New Roman" w:hAnsi="Times New Roman" w:cs="Times New Roman"/>
        </w:rPr>
        <w:t>МҚҰ-</w:t>
      </w:r>
      <w:proofErr w:type="spellStart"/>
      <w:r w:rsidRPr="00652173">
        <w:rPr>
          <w:rFonts w:ascii="Times New Roman" w:hAnsi="Times New Roman" w:cs="Times New Roman"/>
        </w:rPr>
        <w:t>ның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уәкілетті</w:t>
      </w:r>
      <w:proofErr w:type="spellEnd"/>
      <w:r w:rsidRPr="00652173">
        <w:rPr>
          <w:rFonts w:ascii="Times New Roman" w:hAnsi="Times New Roman" w:cs="Times New Roman"/>
        </w:rPr>
        <w:t xml:space="preserve"> органы – МҚҰ-</w:t>
      </w:r>
      <w:proofErr w:type="spellStart"/>
      <w:r w:rsidRPr="00652173">
        <w:rPr>
          <w:rFonts w:ascii="Times New Roman" w:hAnsi="Times New Roman" w:cs="Times New Roman"/>
        </w:rPr>
        <w:t>ның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бекітілген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өкімдік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және</w:t>
      </w:r>
      <w:proofErr w:type="spellEnd"/>
      <w:r w:rsidRPr="00652173">
        <w:rPr>
          <w:rFonts w:ascii="Times New Roman" w:hAnsi="Times New Roman" w:cs="Times New Roman"/>
        </w:rPr>
        <w:t>/</w:t>
      </w:r>
      <w:proofErr w:type="spellStart"/>
      <w:r w:rsidRPr="00652173">
        <w:rPr>
          <w:rFonts w:ascii="Times New Roman" w:hAnsi="Times New Roman" w:cs="Times New Roman"/>
        </w:rPr>
        <w:t>немесе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ішкі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нормативтік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құжаттарына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сәйкес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өзіне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берілген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өкілеттіктер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шегінде</w:t>
      </w:r>
      <w:proofErr w:type="spellEnd"/>
      <w:r w:rsidRPr="00652173">
        <w:rPr>
          <w:rFonts w:ascii="Times New Roman" w:hAnsi="Times New Roman" w:cs="Times New Roman"/>
        </w:rPr>
        <w:t xml:space="preserve"> микрокредит беру </w:t>
      </w:r>
      <w:proofErr w:type="spellStart"/>
      <w:r w:rsidRPr="00652173">
        <w:rPr>
          <w:rFonts w:ascii="Times New Roman" w:hAnsi="Times New Roman" w:cs="Times New Roman"/>
        </w:rPr>
        <w:t>жөнінде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шеш</w:t>
      </w:r>
      <w:r w:rsidR="009B7134">
        <w:rPr>
          <w:rFonts w:ascii="Times New Roman" w:hAnsi="Times New Roman" w:cs="Times New Roman"/>
        </w:rPr>
        <w:t>імдер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қабылдайтын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алқалы</w:t>
      </w:r>
      <w:proofErr w:type="spellEnd"/>
      <w:r w:rsidR="009B7134">
        <w:rPr>
          <w:rFonts w:ascii="Times New Roman" w:hAnsi="Times New Roman" w:cs="Times New Roman"/>
        </w:rPr>
        <w:t xml:space="preserve"> органы</w:t>
      </w:r>
      <w:r w:rsidR="009B7134">
        <w:rPr>
          <w:rFonts w:ascii="Times New Roman" w:hAnsi="Times New Roman" w:cs="Times New Roman"/>
          <w:lang w:val="kk-KZ"/>
        </w:rPr>
        <w:t>;</w:t>
      </w:r>
    </w:p>
    <w:p w14:paraId="6370564D" w14:textId="4F7A10AB" w:rsidR="00652173" w:rsidRPr="00652173" w:rsidRDefault="00652173" w:rsidP="00652173">
      <w:pPr>
        <w:pStyle w:val="a5"/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240"/>
        <w:ind w:left="0" w:firstLine="426"/>
        <w:jc w:val="both"/>
        <w:rPr>
          <w:rFonts w:ascii="Times New Roman" w:hAnsi="Times New Roman" w:cs="Times New Roman"/>
        </w:rPr>
      </w:pPr>
      <w:r w:rsidRPr="00652173">
        <w:rPr>
          <w:rFonts w:ascii="Times New Roman" w:hAnsi="Times New Roman" w:cs="Times New Roman"/>
        </w:rPr>
        <w:t>МҚҰ-</w:t>
      </w:r>
      <w:proofErr w:type="spellStart"/>
      <w:r w:rsidRPr="00652173">
        <w:rPr>
          <w:rFonts w:ascii="Times New Roman" w:hAnsi="Times New Roman" w:cs="Times New Roman"/>
        </w:rPr>
        <w:t>ның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уәкілетті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тұлғасы</w:t>
      </w:r>
      <w:proofErr w:type="spellEnd"/>
      <w:r w:rsidRPr="00652173">
        <w:rPr>
          <w:rFonts w:ascii="Times New Roman" w:hAnsi="Times New Roman" w:cs="Times New Roman"/>
        </w:rPr>
        <w:t xml:space="preserve">/МҚҰ </w:t>
      </w:r>
      <w:proofErr w:type="spellStart"/>
      <w:r w:rsidRPr="00652173">
        <w:rPr>
          <w:rFonts w:ascii="Times New Roman" w:hAnsi="Times New Roman" w:cs="Times New Roman"/>
        </w:rPr>
        <w:t>қызметкері</w:t>
      </w:r>
      <w:proofErr w:type="spellEnd"/>
      <w:r w:rsidRPr="00652173">
        <w:rPr>
          <w:rFonts w:ascii="Times New Roman" w:hAnsi="Times New Roman" w:cs="Times New Roman"/>
        </w:rPr>
        <w:t xml:space="preserve"> – МҚҰ-мен </w:t>
      </w:r>
      <w:proofErr w:type="spellStart"/>
      <w:r w:rsidRPr="00652173">
        <w:rPr>
          <w:rFonts w:ascii="Times New Roman" w:hAnsi="Times New Roman" w:cs="Times New Roman"/>
        </w:rPr>
        <w:t>еңбек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қа</w:t>
      </w:r>
      <w:r w:rsidR="009B7134">
        <w:rPr>
          <w:rFonts w:ascii="Times New Roman" w:hAnsi="Times New Roman" w:cs="Times New Roman"/>
        </w:rPr>
        <w:t>тынастарында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болатын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жеке</w:t>
      </w:r>
      <w:proofErr w:type="spellEnd"/>
      <w:r w:rsidR="009B7134">
        <w:rPr>
          <w:rFonts w:ascii="Times New Roman" w:hAnsi="Times New Roman" w:cs="Times New Roman"/>
        </w:rPr>
        <w:t xml:space="preserve"> </w:t>
      </w:r>
      <w:proofErr w:type="spellStart"/>
      <w:r w:rsidR="009B7134">
        <w:rPr>
          <w:rFonts w:ascii="Times New Roman" w:hAnsi="Times New Roman" w:cs="Times New Roman"/>
        </w:rPr>
        <w:t>тұлға</w:t>
      </w:r>
      <w:proofErr w:type="spellEnd"/>
      <w:r w:rsidR="009B7134">
        <w:rPr>
          <w:rFonts w:ascii="Times New Roman" w:hAnsi="Times New Roman" w:cs="Times New Roman"/>
          <w:lang w:val="kk-KZ"/>
        </w:rPr>
        <w:t>;</w:t>
      </w:r>
    </w:p>
    <w:p w14:paraId="67ABB30B" w14:textId="77777777" w:rsidR="00652173" w:rsidRPr="00652173" w:rsidRDefault="00652173" w:rsidP="00652173">
      <w:pPr>
        <w:pStyle w:val="a5"/>
        <w:widowControl w:val="0"/>
        <w:numPr>
          <w:ilvl w:val="0"/>
          <w:numId w:val="51"/>
        </w:numPr>
        <w:tabs>
          <w:tab w:val="left" w:pos="851"/>
        </w:tabs>
        <w:autoSpaceDE w:val="0"/>
        <w:autoSpaceDN w:val="0"/>
        <w:adjustRightInd w:val="0"/>
        <w:spacing w:after="240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652173">
        <w:rPr>
          <w:rFonts w:ascii="Times New Roman" w:hAnsi="Times New Roman" w:cs="Times New Roman"/>
        </w:rPr>
        <w:t>Ішінара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мерзімінен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бұрын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өтеу</w:t>
      </w:r>
      <w:proofErr w:type="spellEnd"/>
      <w:r w:rsidRPr="00652173">
        <w:rPr>
          <w:rFonts w:ascii="Times New Roman" w:hAnsi="Times New Roman" w:cs="Times New Roman"/>
        </w:rPr>
        <w:t xml:space="preserve"> – </w:t>
      </w:r>
      <w:proofErr w:type="spellStart"/>
      <w:r w:rsidRPr="00652173">
        <w:rPr>
          <w:rFonts w:ascii="Times New Roman" w:hAnsi="Times New Roman" w:cs="Times New Roman"/>
        </w:rPr>
        <w:t>Қарыз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алушы</w:t>
      </w:r>
      <w:proofErr w:type="spellEnd"/>
      <w:r w:rsidRPr="00652173">
        <w:rPr>
          <w:rFonts w:ascii="Times New Roman" w:hAnsi="Times New Roman" w:cs="Times New Roman"/>
        </w:rPr>
        <w:t xml:space="preserve"> микрокредит </w:t>
      </w:r>
      <w:proofErr w:type="spellStart"/>
      <w:r w:rsidRPr="00652173">
        <w:rPr>
          <w:rFonts w:ascii="Times New Roman" w:hAnsi="Times New Roman" w:cs="Times New Roman"/>
        </w:rPr>
        <w:t>бойынша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негізгі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борыштың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бір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бөлігін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және</w:t>
      </w:r>
      <w:proofErr w:type="spellEnd"/>
      <w:r w:rsidRPr="00652173">
        <w:rPr>
          <w:rFonts w:ascii="Times New Roman" w:hAnsi="Times New Roman" w:cs="Times New Roman"/>
        </w:rPr>
        <w:t xml:space="preserve"> осы </w:t>
      </w:r>
      <w:proofErr w:type="spellStart"/>
      <w:r w:rsidRPr="00652173">
        <w:rPr>
          <w:rFonts w:ascii="Times New Roman" w:hAnsi="Times New Roman" w:cs="Times New Roman"/>
        </w:rPr>
        <w:t>кезең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үшін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есептелген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сыйақыны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ғана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өтейтін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өтеу</w:t>
      </w:r>
      <w:proofErr w:type="spellEnd"/>
      <w:r w:rsidRPr="00652173">
        <w:rPr>
          <w:rFonts w:ascii="Times New Roman" w:hAnsi="Times New Roman" w:cs="Times New Roman"/>
        </w:rPr>
        <w:t xml:space="preserve"> </w:t>
      </w:r>
      <w:proofErr w:type="spellStart"/>
      <w:r w:rsidRPr="00652173">
        <w:rPr>
          <w:rFonts w:ascii="Times New Roman" w:hAnsi="Times New Roman" w:cs="Times New Roman"/>
        </w:rPr>
        <w:t>түрі</w:t>
      </w:r>
      <w:proofErr w:type="spellEnd"/>
      <w:r w:rsidRPr="00652173">
        <w:rPr>
          <w:rFonts w:ascii="Times New Roman" w:hAnsi="Times New Roman" w:cs="Times New Roman"/>
        </w:rPr>
        <w:t>.</w:t>
      </w:r>
    </w:p>
    <w:p w14:paraId="1EE4C98B" w14:textId="57239D5C" w:rsidR="003A5F6E" w:rsidRPr="005B2F35" w:rsidRDefault="003A5F6E" w:rsidP="00DA1C8D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/>
        </w:rPr>
      </w:pPr>
      <w:r w:rsidRPr="005B2F35">
        <w:rPr>
          <w:rFonts w:ascii="Times New Roman" w:hAnsi="Times New Roman" w:cs="Times New Roman"/>
          <w:b/>
        </w:rPr>
        <w:t>2</w:t>
      </w:r>
      <w:r w:rsidR="009B7134">
        <w:rPr>
          <w:rFonts w:ascii="Times New Roman" w:hAnsi="Times New Roman" w:cs="Times New Roman"/>
          <w:b/>
          <w:lang w:val="kk-KZ"/>
        </w:rPr>
        <w:t>-</w:t>
      </w:r>
      <w:r w:rsidR="00430E34">
        <w:rPr>
          <w:rFonts w:ascii="Times New Roman" w:hAnsi="Times New Roman" w:cs="Times New Roman"/>
          <w:b/>
          <w:lang w:val="kk-KZ"/>
        </w:rPr>
        <w:t>бөлім</w:t>
      </w:r>
      <w:r w:rsidRPr="005B2F35">
        <w:rPr>
          <w:rFonts w:ascii="Times New Roman" w:hAnsi="Times New Roman" w:cs="Times New Roman"/>
          <w:b/>
        </w:rPr>
        <w:t xml:space="preserve">. </w:t>
      </w:r>
      <w:proofErr w:type="spellStart"/>
      <w:r w:rsidR="00430E34" w:rsidRPr="00430E34">
        <w:rPr>
          <w:rFonts w:ascii="Times New Roman" w:hAnsi="Times New Roman" w:cs="Times New Roman"/>
          <w:b/>
        </w:rPr>
        <w:t>Микроқаржы</w:t>
      </w:r>
      <w:proofErr w:type="spellEnd"/>
      <w:r w:rsidR="00430E34" w:rsidRPr="00430E34">
        <w:rPr>
          <w:rFonts w:ascii="Times New Roman" w:hAnsi="Times New Roman" w:cs="Times New Roman"/>
          <w:b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/>
        </w:rPr>
        <w:t>ұйымының</w:t>
      </w:r>
      <w:proofErr w:type="spellEnd"/>
      <w:r w:rsidR="00430E34" w:rsidRPr="00430E34">
        <w:rPr>
          <w:rFonts w:ascii="Times New Roman" w:hAnsi="Times New Roman" w:cs="Times New Roman"/>
          <w:b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/>
        </w:rPr>
        <w:t>ұсынылатын</w:t>
      </w:r>
      <w:proofErr w:type="spellEnd"/>
      <w:r w:rsidR="00430E34" w:rsidRPr="00430E34">
        <w:rPr>
          <w:rFonts w:ascii="Times New Roman" w:hAnsi="Times New Roman" w:cs="Times New Roman"/>
          <w:b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/>
        </w:rPr>
        <w:t>микроқаржы</w:t>
      </w:r>
      <w:proofErr w:type="spellEnd"/>
      <w:r w:rsidR="00430E34" w:rsidRPr="00430E34">
        <w:rPr>
          <w:rFonts w:ascii="Times New Roman" w:hAnsi="Times New Roman" w:cs="Times New Roman"/>
          <w:b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/>
        </w:rPr>
        <w:t>қызметтері</w:t>
      </w:r>
      <w:proofErr w:type="spellEnd"/>
      <w:r w:rsidR="00430E34" w:rsidRPr="00430E34">
        <w:rPr>
          <w:rFonts w:ascii="Times New Roman" w:hAnsi="Times New Roman" w:cs="Times New Roman"/>
          <w:b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/>
        </w:rPr>
        <w:t>туралы</w:t>
      </w:r>
      <w:proofErr w:type="spellEnd"/>
      <w:r w:rsidR="00430E34" w:rsidRPr="00430E34">
        <w:rPr>
          <w:rFonts w:ascii="Times New Roman" w:hAnsi="Times New Roman" w:cs="Times New Roman"/>
          <w:b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/>
        </w:rPr>
        <w:t>ақпаратты</w:t>
      </w:r>
      <w:proofErr w:type="spellEnd"/>
      <w:r w:rsidR="00430E34" w:rsidRPr="00430E34">
        <w:rPr>
          <w:rFonts w:ascii="Times New Roman" w:hAnsi="Times New Roman" w:cs="Times New Roman"/>
          <w:b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/>
        </w:rPr>
        <w:t>ашу</w:t>
      </w:r>
      <w:proofErr w:type="spellEnd"/>
      <w:r w:rsidR="00430E34" w:rsidRPr="00430E34">
        <w:rPr>
          <w:rFonts w:ascii="Times New Roman" w:hAnsi="Times New Roman" w:cs="Times New Roman"/>
          <w:b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/>
        </w:rPr>
        <w:t>және</w:t>
      </w:r>
      <w:proofErr w:type="spellEnd"/>
      <w:r w:rsidR="00430E34" w:rsidRPr="00430E34">
        <w:rPr>
          <w:rFonts w:ascii="Times New Roman" w:hAnsi="Times New Roman" w:cs="Times New Roman"/>
          <w:b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/>
        </w:rPr>
        <w:t>клиенттерге</w:t>
      </w:r>
      <w:proofErr w:type="spellEnd"/>
      <w:r w:rsidR="00430E34" w:rsidRPr="00430E34">
        <w:rPr>
          <w:rFonts w:ascii="Times New Roman" w:hAnsi="Times New Roman" w:cs="Times New Roman"/>
          <w:b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/>
        </w:rPr>
        <w:t>кеңес</w:t>
      </w:r>
      <w:proofErr w:type="spellEnd"/>
      <w:r w:rsidR="00430E34" w:rsidRPr="00430E34">
        <w:rPr>
          <w:rFonts w:ascii="Times New Roman" w:hAnsi="Times New Roman" w:cs="Times New Roman"/>
          <w:b/>
        </w:rPr>
        <w:t xml:space="preserve"> беру </w:t>
      </w:r>
      <w:proofErr w:type="spellStart"/>
      <w:r w:rsidR="00430E34" w:rsidRPr="00430E34">
        <w:rPr>
          <w:rFonts w:ascii="Times New Roman" w:hAnsi="Times New Roman" w:cs="Times New Roman"/>
          <w:b/>
        </w:rPr>
        <w:t>тәртібі</w:t>
      </w:r>
      <w:proofErr w:type="spellEnd"/>
    </w:p>
    <w:p w14:paraId="0803A5A8" w14:textId="0003C4D1" w:rsidR="00430E34" w:rsidRPr="00430E34" w:rsidRDefault="003A5F6E" w:rsidP="00430E34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bCs/>
        </w:rPr>
      </w:pPr>
      <w:r w:rsidRPr="005B2F35">
        <w:rPr>
          <w:rFonts w:ascii="Times New Roman" w:hAnsi="Times New Roman" w:cs="Times New Roman"/>
          <w:bCs/>
        </w:rPr>
        <w:t xml:space="preserve">2.1. </w:t>
      </w:r>
      <w:proofErr w:type="spellStart"/>
      <w:r w:rsidR="00430E34" w:rsidRPr="00430E34">
        <w:rPr>
          <w:rFonts w:ascii="Times New Roman" w:hAnsi="Times New Roman" w:cs="Times New Roman"/>
          <w:bCs/>
        </w:rPr>
        <w:t>Қағидалардың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және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микроқаржылық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қызметті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жүзеге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асыруға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арналған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лицензияның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көшірмелері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, </w:t>
      </w:r>
      <w:proofErr w:type="spellStart"/>
      <w:r w:rsidR="00430E34" w:rsidRPr="00430E34">
        <w:rPr>
          <w:rFonts w:ascii="Times New Roman" w:hAnsi="Times New Roman" w:cs="Times New Roman"/>
          <w:bCs/>
        </w:rPr>
        <w:t>сыйақы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мөлшерлемелері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мен </w:t>
      </w:r>
      <w:proofErr w:type="spellStart"/>
      <w:r w:rsidR="00430E34" w:rsidRPr="00430E34">
        <w:rPr>
          <w:rFonts w:ascii="Times New Roman" w:hAnsi="Times New Roman" w:cs="Times New Roman"/>
          <w:bCs/>
        </w:rPr>
        <w:t>жеке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және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заңды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тұлғаларға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микрокредиттер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бойынша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көрсетілетін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қызметтер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үшін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алынатын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тарифтер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туралы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өзекті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ақпарат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, </w:t>
      </w:r>
      <w:proofErr w:type="spellStart"/>
      <w:r w:rsidR="00430E34" w:rsidRPr="00430E34">
        <w:rPr>
          <w:rFonts w:ascii="Times New Roman" w:hAnsi="Times New Roman" w:cs="Times New Roman"/>
          <w:bCs/>
        </w:rPr>
        <w:t>микроқаржы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ұйымының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атауы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көрсетілген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тауар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белгісінің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(</w:t>
      </w:r>
      <w:proofErr w:type="spellStart"/>
      <w:r w:rsidR="00430E34" w:rsidRPr="00430E34">
        <w:rPr>
          <w:rFonts w:ascii="Times New Roman" w:hAnsi="Times New Roman" w:cs="Times New Roman"/>
          <w:bCs/>
        </w:rPr>
        <w:t>тауар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белгілерінің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) </w:t>
      </w:r>
      <w:proofErr w:type="spellStart"/>
      <w:r w:rsidR="00430E34" w:rsidRPr="00430E34">
        <w:rPr>
          <w:rFonts w:ascii="Times New Roman" w:hAnsi="Times New Roman" w:cs="Times New Roman"/>
          <w:bCs/>
        </w:rPr>
        <w:t>бейнесі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, </w:t>
      </w:r>
      <w:proofErr w:type="spellStart"/>
      <w:r w:rsidR="00430E34" w:rsidRPr="00430E34">
        <w:rPr>
          <w:rFonts w:ascii="Times New Roman" w:hAnsi="Times New Roman" w:cs="Times New Roman"/>
          <w:bCs/>
        </w:rPr>
        <w:t>микроқаржы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ұйымының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орналасқан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жері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, </w:t>
      </w:r>
      <w:proofErr w:type="spellStart"/>
      <w:r w:rsidR="00430E34" w:rsidRPr="00430E34">
        <w:rPr>
          <w:rFonts w:ascii="Times New Roman" w:hAnsi="Times New Roman" w:cs="Times New Roman"/>
          <w:bCs/>
        </w:rPr>
        <w:t>байланыс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телефондары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, </w:t>
      </w:r>
      <w:proofErr w:type="spellStart"/>
      <w:r w:rsidR="00430E34" w:rsidRPr="00430E34">
        <w:rPr>
          <w:rFonts w:ascii="Times New Roman" w:hAnsi="Times New Roman" w:cs="Times New Roman"/>
          <w:bCs/>
        </w:rPr>
        <w:t>жұмыс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кестесі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туралы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ақпарат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, </w:t>
      </w:r>
      <w:proofErr w:type="spellStart"/>
      <w:r w:rsidR="00430E34" w:rsidRPr="00430E34">
        <w:rPr>
          <w:rFonts w:ascii="Times New Roman" w:hAnsi="Times New Roman" w:cs="Times New Roman"/>
          <w:bCs/>
        </w:rPr>
        <w:t>сондай-ақ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микроқаржы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ұйымының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қалауы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бойынша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өзге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де </w:t>
      </w:r>
      <w:proofErr w:type="spellStart"/>
      <w:r w:rsidR="00430E34" w:rsidRPr="00430E34">
        <w:rPr>
          <w:rFonts w:ascii="Times New Roman" w:hAnsi="Times New Roman" w:cs="Times New Roman"/>
          <w:bCs/>
        </w:rPr>
        <w:t>ақпарат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МҚҰ-</w:t>
      </w:r>
      <w:proofErr w:type="spellStart"/>
      <w:r w:rsidR="00430E34" w:rsidRPr="00430E34">
        <w:rPr>
          <w:rFonts w:ascii="Times New Roman" w:hAnsi="Times New Roman" w:cs="Times New Roman"/>
          <w:bCs/>
        </w:rPr>
        <w:t>ның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орталық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кеңсесінде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(</w:t>
      </w:r>
      <w:proofErr w:type="spellStart"/>
      <w:r w:rsidR="00430E34" w:rsidRPr="00430E34">
        <w:rPr>
          <w:rFonts w:ascii="Times New Roman" w:hAnsi="Times New Roman" w:cs="Times New Roman"/>
          <w:bCs/>
        </w:rPr>
        <w:t>Қарыз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алушының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(</w:t>
      </w:r>
      <w:proofErr w:type="spellStart"/>
      <w:r w:rsidR="00430E34" w:rsidRPr="00430E34">
        <w:rPr>
          <w:rFonts w:ascii="Times New Roman" w:hAnsi="Times New Roman" w:cs="Times New Roman"/>
          <w:bCs/>
        </w:rPr>
        <w:t>Өтініш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берушінің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) </w:t>
      </w:r>
      <w:proofErr w:type="spellStart"/>
      <w:r w:rsidR="00430E34" w:rsidRPr="00430E34">
        <w:rPr>
          <w:rFonts w:ascii="Times New Roman" w:hAnsi="Times New Roman" w:cs="Times New Roman"/>
          <w:bCs/>
        </w:rPr>
        <w:t>қарап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шығуы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және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танысуы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үшін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қолжетімді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жерде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), </w:t>
      </w:r>
      <w:proofErr w:type="spellStart"/>
      <w:r w:rsidR="00430E34" w:rsidRPr="00430E34">
        <w:rPr>
          <w:rFonts w:ascii="Times New Roman" w:hAnsi="Times New Roman" w:cs="Times New Roman"/>
          <w:bCs/>
        </w:rPr>
        <w:t>сондай-ақ</w:t>
      </w:r>
      <w:proofErr w:type="spellEnd"/>
      <w:r w:rsidR="00430E34" w:rsidRPr="00430E34">
        <w:rPr>
          <w:rFonts w:ascii="Times New Roman" w:hAnsi="Times New Roman" w:cs="Times New Roman"/>
          <w:bCs/>
        </w:rPr>
        <w:t xml:space="preserve"> МҚҰ-</w:t>
      </w:r>
      <w:proofErr w:type="spellStart"/>
      <w:r w:rsidR="00430E34">
        <w:rPr>
          <w:rFonts w:ascii="Times New Roman" w:hAnsi="Times New Roman" w:cs="Times New Roman"/>
          <w:bCs/>
        </w:rPr>
        <w:t>ның</w:t>
      </w:r>
      <w:proofErr w:type="spellEnd"/>
      <w:r w:rsid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>
        <w:rPr>
          <w:rFonts w:ascii="Times New Roman" w:hAnsi="Times New Roman" w:cs="Times New Roman"/>
          <w:bCs/>
        </w:rPr>
        <w:t>жеке</w:t>
      </w:r>
      <w:proofErr w:type="spellEnd"/>
      <w:r w:rsidR="00430E34">
        <w:rPr>
          <w:rFonts w:ascii="Times New Roman" w:hAnsi="Times New Roman" w:cs="Times New Roman"/>
          <w:bCs/>
        </w:rPr>
        <w:t xml:space="preserve"> интернет-</w:t>
      </w:r>
      <w:proofErr w:type="spellStart"/>
      <w:r w:rsidR="00430E34">
        <w:rPr>
          <w:rFonts w:ascii="Times New Roman" w:hAnsi="Times New Roman" w:cs="Times New Roman"/>
          <w:bCs/>
        </w:rPr>
        <w:t>ресурсында</w:t>
      </w:r>
      <w:proofErr w:type="spellEnd"/>
      <w:r w:rsidR="00430E34">
        <w:rPr>
          <w:rFonts w:ascii="Times New Roman" w:hAnsi="Times New Roman" w:cs="Times New Roman"/>
          <w:bCs/>
        </w:rPr>
        <w:t>:</w:t>
      </w:r>
      <w:r w:rsidR="00430E34">
        <w:rPr>
          <w:rFonts w:ascii="Times New Roman" w:hAnsi="Times New Roman" w:cs="Times New Roman"/>
          <w:bCs/>
          <w:lang w:val="kk-KZ"/>
        </w:rPr>
        <w:t xml:space="preserve"> </w:t>
      </w:r>
      <w:hyperlink r:id="rId9" w:history="1">
        <w:r w:rsidR="00B31743" w:rsidRPr="00EF5F66">
          <w:rPr>
            <w:rStyle w:val="ae"/>
            <w:rFonts w:ascii="Times New Roman" w:hAnsi="Times New Roman" w:cs="Times New Roman"/>
            <w:bCs/>
          </w:rPr>
          <w:t>www.mfoalmaty.kz</w:t>
        </w:r>
      </w:hyperlink>
      <w:r w:rsidR="00B31743">
        <w:rPr>
          <w:rFonts w:ascii="Times New Roman" w:hAnsi="Times New Roman" w:cs="Times New Roman"/>
          <w:bCs/>
          <w:lang w:val="kk-KZ"/>
        </w:rPr>
        <w:t xml:space="preserve"> </w:t>
      </w:r>
      <w:r w:rsidR="00430E34"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</w:rPr>
        <w:t>орналастырылады</w:t>
      </w:r>
      <w:proofErr w:type="spellEnd"/>
      <w:r w:rsidR="00430E34" w:rsidRPr="00430E34">
        <w:rPr>
          <w:rFonts w:ascii="Times New Roman" w:hAnsi="Times New Roman" w:cs="Times New Roman"/>
          <w:bCs/>
        </w:rPr>
        <w:t>.</w:t>
      </w:r>
    </w:p>
    <w:p w14:paraId="2A60CE1E" w14:textId="148D3ABF" w:rsidR="007463A9" w:rsidRDefault="00430E34" w:rsidP="00430E34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bCs/>
        </w:rPr>
      </w:pPr>
      <w:r w:rsidRPr="00430E34">
        <w:rPr>
          <w:rFonts w:ascii="Times New Roman" w:hAnsi="Times New Roman" w:cs="Times New Roman"/>
          <w:bCs/>
        </w:rPr>
        <w:t xml:space="preserve">2.2. МҚҰ </w:t>
      </w:r>
      <w:proofErr w:type="spellStart"/>
      <w:r w:rsidRPr="00430E34">
        <w:rPr>
          <w:rFonts w:ascii="Times New Roman" w:hAnsi="Times New Roman" w:cs="Times New Roman"/>
          <w:bCs/>
        </w:rPr>
        <w:t>микрокредиттер</w:t>
      </w:r>
      <w:proofErr w:type="spellEnd"/>
      <w:r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</w:rPr>
        <w:t>туралы</w:t>
      </w:r>
      <w:proofErr w:type="spellEnd"/>
      <w:r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</w:rPr>
        <w:t>ақпаратты</w:t>
      </w:r>
      <w:proofErr w:type="spellEnd"/>
      <w:r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</w:rPr>
        <w:t>ұйымның</w:t>
      </w:r>
      <w:proofErr w:type="spellEnd"/>
      <w:r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</w:rPr>
        <w:t>үй-жайларында</w:t>
      </w:r>
      <w:proofErr w:type="spellEnd"/>
      <w:r w:rsidRPr="00430E34">
        <w:rPr>
          <w:rFonts w:ascii="Times New Roman" w:hAnsi="Times New Roman" w:cs="Times New Roman"/>
          <w:bCs/>
        </w:rPr>
        <w:t xml:space="preserve">, </w:t>
      </w:r>
      <w:proofErr w:type="spellStart"/>
      <w:r w:rsidRPr="00430E34">
        <w:rPr>
          <w:rFonts w:ascii="Times New Roman" w:hAnsi="Times New Roman" w:cs="Times New Roman"/>
          <w:bCs/>
        </w:rPr>
        <w:t>ұйымның</w:t>
      </w:r>
      <w:proofErr w:type="spellEnd"/>
      <w:r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</w:rPr>
        <w:t>мобильдік</w:t>
      </w:r>
      <w:proofErr w:type="spellEnd"/>
      <w:r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</w:rPr>
        <w:t>қосымшасында</w:t>
      </w:r>
      <w:proofErr w:type="spellEnd"/>
      <w:r w:rsidRPr="00430E34">
        <w:rPr>
          <w:rFonts w:ascii="Times New Roman" w:hAnsi="Times New Roman" w:cs="Times New Roman"/>
          <w:bCs/>
        </w:rPr>
        <w:t xml:space="preserve"> (</w:t>
      </w:r>
      <w:proofErr w:type="spellStart"/>
      <w:r w:rsidRPr="00430E34">
        <w:rPr>
          <w:rFonts w:ascii="Times New Roman" w:hAnsi="Times New Roman" w:cs="Times New Roman"/>
          <w:bCs/>
        </w:rPr>
        <w:t>болған</w:t>
      </w:r>
      <w:proofErr w:type="spellEnd"/>
      <w:r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</w:rPr>
        <w:t>жағдайда</w:t>
      </w:r>
      <w:proofErr w:type="spellEnd"/>
      <w:r w:rsidRPr="00430E34">
        <w:rPr>
          <w:rFonts w:ascii="Times New Roman" w:hAnsi="Times New Roman" w:cs="Times New Roman"/>
          <w:bCs/>
        </w:rPr>
        <w:t>), МҚҰ-</w:t>
      </w:r>
      <w:proofErr w:type="spellStart"/>
      <w:r>
        <w:rPr>
          <w:rFonts w:ascii="Times New Roman" w:hAnsi="Times New Roman" w:cs="Times New Roman"/>
          <w:bCs/>
        </w:rPr>
        <w:t>ның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жеке</w:t>
      </w:r>
      <w:proofErr w:type="spellEnd"/>
      <w:r>
        <w:rPr>
          <w:rFonts w:ascii="Times New Roman" w:hAnsi="Times New Roman" w:cs="Times New Roman"/>
          <w:bCs/>
        </w:rPr>
        <w:t xml:space="preserve"> интернет-</w:t>
      </w:r>
      <w:proofErr w:type="spellStart"/>
      <w:r>
        <w:rPr>
          <w:rFonts w:ascii="Times New Roman" w:hAnsi="Times New Roman" w:cs="Times New Roman"/>
          <w:bCs/>
        </w:rPr>
        <w:t>ресурсында</w:t>
      </w:r>
      <w:proofErr w:type="spellEnd"/>
      <w:r>
        <w:rPr>
          <w:rFonts w:ascii="Times New Roman" w:hAnsi="Times New Roman" w:cs="Times New Roman"/>
          <w:bCs/>
        </w:rPr>
        <w:t xml:space="preserve">: </w:t>
      </w:r>
      <w:hyperlink r:id="rId10" w:history="1">
        <w:r w:rsidR="00B31743" w:rsidRPr="00EF5F66">
          <w:rPr>
            <w:rStyle w:val="ae"/>
            <w:rFonts w:ascii="Times New Roman" w:hAnsi="Times New Roman" w:cs="Times New Roman"/>
            <w:bCs/>
          </w:rPr>
          <w:t>www.mfoalmaty.kz</w:t>
        </w:r>
      </w:hyperlink>
      <w:r w:rsidR="00B31743">
        <w:rPr>
          <w:rFonts w:ascii="Times New Roman" w:hAnsi="Times New Roman" w:cs="Times New Roman"/>
          <w:bCs/>
          <w:lang w:val="kk-KZ"/>
        </w:rPr>
        <w:t xml:space="preserve"> </w:t>
      </w:r>
      <w:r w:rsidRPr="00430E34">
        <w:rPr>
          <w:rFonts w:ascii="Times New Roman" w:hAnsi="Times New Roman" w:cs="Times New Roman"/>
          <w:bCs/>
        </w:rPr>
        <w:t xml:space="preserve">, микрокредит </w:t>
      </w:r>
      <w:proofErr w:type="spellStart"/>
      <w:r w:rsidRPr="00430E34">
        <w:rPr>
          <w:rFonts w:ascii="Times New Roman" w:hAnsi="Times New Roman" w:cs="Times New Roman"/>
          <w:bCs/>
        </w:rPr>
        <w:t>ұсынуға</w:t>
      </w:r>
      <w:proofErr w:type="spellEnd"/>
      <w:r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</w:rPr>
        <w:t>байланысты</w:t>
      </w:r>
      <w:proofErr w:type="spellEnd"/>
      <w:r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</w:rPr>
        <w:t>жарнаманы</w:t>
      </w:r>
      <w:proofErr w:type="spellEnd"/>
      <w:r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</w:rPr>
        <w:t>тарату</w:t>
      </w:r>
      <w:proofErr w:type="spellEnd"/>
      <w:r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</w:rPr>
        <w:t>арқылы</w:t>
      </w:r>
      <w:proofErr w:type="spellEnd"/>
      <w:r w:rsidRPr="00430E34">
        <w:rPr>
          <w:rFonts w:ascii="Times New Roman" w:hAnsi="Times New Roman" w:cs="Times New Roman"/>
          <w:bCs/>
        </w:rPr>
        <w:t xml:space="preserve">, </w:t>
      </w:r>
      <w:proofErr w:type="spellStart"/>
      <w:r w:rsidRPr="00430E34">
        <w:rPr>
          <w:rFonts w:ascii="Times New Roman" w:hAnsi="Times New Roman" w:cs="Times New Roman"/>
          <w:bCs/>
        </w:rPr>
        <w:t>сондай-ақ</w:t>
      </w:r>
      <w:proofErr w:type="spellEnd"/>
      <w:r w:rsidRPr="00430E34">
        <w:rPr>
          <w:rFonts w:ascii="Times New Roman" w:hAnsi="Times New Roman" w:cs="Times New Roman"/>
          <w:bCs/>
        </w:rPr>
        <w:t xml:space="preserve"> МҚҰ </w:t>
      </w:r>
      <w:proofErr w:type="spellStart"/>
      <w:r w:rsidRPr="00430E34">
        <w:rPr>
          <w:rFonts w:ascii="Times New Roman" w:hAnsi="Times New Roman" w:cs="Times New Roman"/>
          <w:bCs/>
        </w:rPr>
        <w:t>қызметкерлерінің</w:t>
      </w:r>
      <w:proofErr w:type="spellEnd"/>
      <w:r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</w:rPr>
        <w:t>қаржылық</w:t>
      </w:r>
      <w:proofErr w:type="spellEnd"/>
      <w:r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</w:rPr>
        <w:t>қызметтерді</w:t>
      </w:r>
      <w:proofErr w:type="spellEnd"/>
      <w:r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</w:rPr>
        <w:t>тұтынушыларға</w:t>
      </w:r>
      <w:proofErr w:type="spellEnd"/>
      <w:r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</w:rPr>
        <w:t>консультациялар</w:t>
      </w:r>
      <w:proofErr w:type="spellEnd"/>
      <w:r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</w:rPr>
        <w:t>беруі</w:t>
      </w:r>
      <w:proofErr w:type="spellEnd"/>
      <w:r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</w:rPr>
        <w:t>кезінде</w:t>
      </w:r>
      <w:proofErr w:type="spellEnd"/>
      <w:r w:rsidRPr="00430E34">
        <w:rPr>
          <w:rFonts w:ascii="Times New Roman" w:hAnsi="Times New Roman" w:cs="Times New Roman"/>
          <w:bCs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</w:rPr>
        <w:t>жариялайды</w:t>
      </w:r>
      <w:proofErr w:type="spellEnd"/>
      <w:r w:rsidRPr="00430E34">
        <w:rPr>
          <w:rFonts w:ascii="Times New Roman" w:hAnsi="Times New Roman" w:cs="Times New Roman"/>
          <w:bCs/>
        </w:rPr>
        <w:t>.</w:t>
      </w:r>
    </w:p>
    <w:p w14:paraId="7B6CD6E6" w14:textId="77777777" w:rsidR="00430E34" w:rsidRPr="00430E34" w:rsidRDefault="007463A9" w:rsidP="00430E3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r>
        <w:rPr>
          <w:rFonts w:ascii="Times New Roman" w:hAnsi="Times New Roman" w:cs="Times New Roman"/>
          <w:bCs/>
        </w:rPr>
        <w:t xml:space="preserve">2.3. </w:t>
      </w:r>
      <w:proofErr w:type="spellStart"/>
      <w:r w:rsidR="00430E34" w:rsidRPr="00430E34">
        <w:rPr>
          <w:rFonts w:ascii="Times New Roman" w:hAnsi="Times New Roman" w:cs="Times New Roman"/>
          <w:bCs/>
          <w:lang w:val="ru-KZ"/>
        </w:rPr>
        <w:t>Қаржылық</w:t>
      </w:r>
      <w:proofErr w:type="spellEnd"/>
      <w:r w:rsidR="00430E34"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  <w:lang w:val="ru-KZ"/>
        </w:rPr>
        <w:t>қызметтерді</w:t>
      </w:r>
      <w:proofErr w:type="spellEnd"/>
      <w:r w:rsidR="00430E34"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  <w:lang w:val="ru-KZ"/>
        </w:rPr>
        <w:t>тұтынушыға</w:t>
      </w:r>
      <w:proofErr w:type="spellEnd"/>
      <w:r w:rsidR="00430E34"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  <w:lang w:val="ru-KZ"/>
        </w:rPr>
        <w:t>ақпаратты</w:t>
      </w:r>
      <w:proofErr w:type="spellEnd"/>
      <w:r w:rsidR="00430E34"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  <w:lang w:val="ru-KZ"/>
        </w:rPr>
        <w:t>ашу</w:t>
      </w:r>
      <w:proofErr w:type="spellEnd"/>
      <w:r w:rsidR="00430E34"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  <w:lang w:val="ru-KZ"/>
        </w:rPr>
        <w:t>өзара</w:t>
      </w:r>
      <w:proofErr w:type="spellEnd"/>
      <w:r w:rsidR="00430E34"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  <w:lang w:val="ru-KZ"/>
        </w:rPr>
        <w:t>іс-қимылдың</w:t>
      </w:r>
      <w:proofErr w:type="spellEnd"/>
      <w:r w:rsidR="00430E34"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  <w:lang w:val="ru-KZ"/>
        </w:rPr>
        <w:t>барлық</w:t>
      </w:r>
      <w:proofErr w:type="spellEnd"/>
      <w:r w:rsidR="00430E34"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  <w:lang w:val="ru-KZ"/>
        </w:rPr>
        <w:t>кезеңдерінде</w:t>
      </w:r>
      <w:proofErr w:type="spellEnd"/>
      <w:r w:rsidR="00430E34"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  <w:lang w:val="ru-KZ"/>
        </w:rPr>
        <w:t>жүзеге</w:t>
      </w:r>
      <w:proofErr w:type="spellEnd"/>
      <w:r w:rsidR="00430E34"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Cs/>
          <w:lang w:val="ru-KZ"/>
        </w:rPr>
        <w:t>асырылады</w:t>
      </w:r>
      <w:proofErr w:type="spellEnd"/>
      <w:r w:rsidR="00430E34" w:rsidRPr="00430E34">
        <w:rPr>
          <w:rFonts w:ascii="Times New Roman" w:hAnsi="Times New Roman" w:cs="Times New Roman"/>
          <w:bCs/>
          <w:lang w:val="ru-KZ"/>
        </w:rPr>
        <w:t>:</w:t>
      </w:r>
    </w:p>
    <w:p w14:paraId="6FDB0F62" w14:textId="0E242463" w:rsidR="00430E34" w:rsidRPr="00430E34" w:rsidRDefault="00430E34" w:rsidP="00430E3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Cs/>
          <w:lang w:val="ru-KZ"/>
        </w:rPr>
      </w:pPr>
      <w:r w:rsidRPr="00430E34">
        <w:rPr>
          <w:rFonts w:ascii="Times New Roman" w:hAnsi="Times New Roman" w:cs="Times New Roman"/>
          <w:bCs/>
          <w:lang w:val="ru-KZ"/>
        </w:rPr>
        <w:t>1</w:t>
      </w:r>
      <w:r w:rsidR="000D78B7">
        <w:rPr>
          <w:rFonts w:ascii="Times New Roman" w:hAnsi="Times New Roman" w:cs="Times New Roman"/>
          <w:bCs/>
          <w:lang w:val="ru-KZ"/>
        </w:rPr>
        <w:t>)</w:t>
      </w:r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Шарт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жасалғанға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дейін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>;</w:t>
      </w:r>
    </w:p>
    <w:p w14:paraId="499D202E" w14:textId="2F88684D" w:rsidR="00430E34" w:rsidRPr="00430E34" w:rsidRDefault="00430E34" w:rsidP="00430E3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Cs/>
          <w:lang w:val="ru-KZ"/>
        </w:rPr>
      </w:pPr>
      <w:r w:rsidRPr="00430E34">
        <w:rPr>
          <w:rFonts w:ascii="Times New Roman" w:hAnsi="Times New Roman" w:cs="Times New Roman"/>
          <w:bCs/>
          <w:lang w:val="ru-KZ"/>
        </w:rPr>
        <w:lastRenderedPageBreak/>
        <w:t>2</w:t>
      </w:r>
      <w:r w:rsidR="000D78B7">
        <w:rPr>
          <w:rFonts w:ascii="Times New Roman" w:hAnsi="Times New Roman" w:cs="Times New Roman"/>
          <w:bCs/>
          <w:lang w:val="ru-KZ"/>
        </w:rPr>
        <w:t>)</w:t>
      </w:r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Шарт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жасасу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кезінде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>;</w:t>
      </w:r>
    </w:p>
    <w:p w14:paraId="0A04D57B" w14:textId="2F7F090A" w:rsidR="00430E34" w:rsidRPr="00430E34" w:rsidRDefault="00430E34" w:rsidP="00430E3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Cs/>
          <w:lang w:val="ru-KZ"/>
        </w:rPr>
      </w:pPr>
      <w:r w:rsidRPr="00430E34">
        <w:rPr>
          <w:rFonts w:ascii="Times New Roman" w:hAnsi="Times New Roman" w:cs="Times New Roman"/>
          <w:bCs/>
          <w:lang w:val="ru-KZ"/>
        </w:rPr>
        <w:t>3</w:t>
      </w:r>
      <w:r w:rsidR="000D78B7">
        <w:rPr>
          <w:rFonts w:ascii="Times New Roman" w:hAnsi="Times New Roman" w:cs="Times New Roman"/>
          <w:bCs/>
          <w:lang w:val="ru-KZ"/>
        </w:rPr>
        <w:t>)</w:t>
      </w:r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Шарттың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қолданылу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мерзімі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ішінде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>.</w:t>
      </w:r>
    </w:p>
    <w:p w14:paraId="4BC7C76B" w14:textId="359ED1A9" w:rsidR="00E558C9" w:rsidRPr="00430E34" w:rsidRDefault="00430E34" w:rsidP="000D78B7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Cs/>
          <w:lang w:val="ru-KZ"/>
        </w:rPr>
      </w:pPr>
      <w:r w:rsidRPr="00430E34">
        <w:rPr>
          <w:rFonts w:ascii="Times New Roman" w:hAnsi="Times New Roman" w:cs="Times New Roman"/>
          <w:bCs/>
          <w:lang w:val="ru-KZ"/>
        </w:rPr>
        <w:t xml:space="preserve">Микрокредит беру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кезінде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ақпаратты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ашу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және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қаржылық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қызметтерді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тұтынушыларға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консультация беру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тәртібі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Талаптардың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4-бөлімінің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ережелеріне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және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МҚҰ-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ның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ішкі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құжат</w:t>
      </w:r>
      <w:r>
        <w:rPr>
          <w:rFonts w:ascii="Times New Roman" w:hAnsi="Times New Roman" w:cs="Times New Roman"/>
          <w:bCs/>
          <w:lang w:val="ru-KZ"/>
        </w:rPr>
        <w:t>тарына</w:t>
      </w:r>
      <w:proofErr w:type="spellEnd"/>
      <w:r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ru-KZ"/>
        </w:rPr>
        <w:t>сәйкес</w:t>
      </w:r>
      <w:proofErr w:type="spellEnd"/>
      <w:r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ru-KZ"/>
        </w:rPr>
        <w:t>жүзеге</w:t>
      </w:r>
      <w:proofErr w:type="spellEnd"/>
      <w:r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ru-KZ"/>
        </w:rPr>
        <w:t>асырылады</w:t>
      </w:r>
      <w:proofErr w:type="spellEnd"/>
      <w:r>
        <w:rPr>
          <w:rFonts w:ascii="Times New Roman" w:hAnsi="Times New Roman" w:cs="Times New Roman"/>
          <w:bCs/>
          <w:lang w:val="ru-KZ"/>
        </w:rPr>
        <w:t>.</w:t>
      </w:r>
      <w:r>
        <w:rPr>
          <w:rFonts w:ascii="Times New Roman" w:hAnsi="Times New Roman" w:cs="Times New Roman"/>
          <w:bCs/>
          <w:lang w:val="kk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Мүгедектігі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бар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адамдарға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және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халықтың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жүріп-тұруы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шектеулі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топтарына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микрокредиттер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туралы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ақпаратты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ашу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олардың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қажеттіліктері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мен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ерекшеліктері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ескеріле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отырып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жүзеге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430E34">
        <w:rPr>
          <w:rFonts w:ascii="Times New Roman" w:hAnsi="Times New Roman" w:cs="Times New Roman"/>
          <w:bCs/>
          <w:lang w:val="ru-KZ"/>
        </w:rPr>
        <w:t>асырылады</w:t>
      </w:r>
      <w:proofErr w:type="spellEnd"/>
      <w:r w:rsidRPr="00430E34">
        <w:rPr>
          <w:rFonts w:ascii="Times New Roman" w:hAnsi="Times New Roman" w:cs="Times New Roman"/>
          <w:bCs/>
          <w:lang w:val="ru-KZ"/>
        </w:rPr>
        <w:t>.</w:t>
      </w:r>
    </w:p>
    <w:p w14:paraId="2094C095" w14:textId="77777777" w:rsidR="007463A9" w:rsidRPr="00430E34" w:rsidRDefault="007463A9" w:rsidP="00B92CA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lang w:val="ru-KZ"/>
        </w:rPr>
      </w:pPr>
    </w:p>
    <w:p w14:paraId="2998E975" w14:textId="61EA1F41" w:rsidR="001164DA" w:rsidRPr="009718B9" w:rsidRDefault="00B9286C" w:rsidP="00D400B7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/>
        </w:rPr>
      </w:pPr>
      <w:r w:rsidRPr="009718B9">
        <w:rPr>
          <w:rFonts w:ascii="Times New Roman" w:hAnsi="Times New Roman" w:cs="Times New Roman"/>
          <w:b/>
        </w:rPr>
        <w:t>3</w:t>
      </w:r>
      <w:r w:rsidR="00430E34">
        <w:rPr>
          <w:rFonts w:ascii="Times New Roman" w:hAnsi="Times New Roman" w:cs="Times New Roman"/>
          <w:b/>
          <w:lang w:val="kk-KZ"/>
        </w:rPr>
        <w:t>-бөлім</w:t>
      </w:r>
      <w:r w:rsidR="00CF127F" w:rsidRPr="009718B9">
        <w:rPr>
          <w:rFonts w:ascii="Times New Roman" w:hAnsi="Times New Roman" w:cs="Times New Roman"/>
          <w:b/>
        </w:rPr>
        <w:t xml:space="preserve">. </w:t>
      </w:r>
      <w:proofErr w:type="spellStart"/>
      <w:r w:rsidR="00430E34" w:rsidRPr="00430E34">
        <w:rPr>
          <w:rFonts w:ascii="Times New Roman" w:hAnsi="Times New Roman" w:cs="Times New Roman"/>
          <w:b/>
        </w:rPr>
        <w:t>Микрокредиттеуге</w:t>
      </w:r>
      <w:proofErr w:type="spellEnd"/>
      <w:r w:rsidR="00430E34" w:rsidRPr="00430E34">
        <w:rPr>
          <w:rFonts w:ascii="Times New Roman" w:hAnsi="Times New Roman" w:cs="Times New Roman"/>
          <w:b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/>
        </w:rPr>
        <w:t>қойылатын</w:t>
      </w:r>
      <w:proofErr w:type="spellEnd"/>
      <w:r w:rsidR="00430E34" w:rsidRPr="00430E34">
        <w:rPr>
          <w:rFonts w:ascii="Times New Roman" w:hAnsi="Times New Roman" w:cs="Times New Roman"/>
          <w:b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/>
        </w:rPr>
        <w:t>жалпы</w:t>
      </w:r>
      <w:proofErr w:type="spellEnd"/>
      <w:r w:rsidR="00430E34" w:rsidRPr="00430E34">
        <w:rPr>
          <w:rFonts w:ascii="Times New Roman" w:hAnsi="Times New Roman" w:cs="Times New Roman"/>
          <w:b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  <w:b/>
        </w:rPr>
        <w:t>талаптар</w:t>
      </w:r>
      <w:proofErr w:type="spellEnd"/>
      <w:r w:rsidR="00430E34" w:rsidRPr="00430E34">
        <w:rPr>
          <w:rFonts w:ascii="Times New Roman" w:hAnsi="Times New Roman" w:cs="Times New Roman"/>
          <w:b/>
        </w:rPr>
        <w:t xml:space="preserve"> </w:t>
      </w:r>
    </w:p>
    <w:p w14:paraId="4AE3085A" w14:textId="2865ECA7" w:rsidR="00CF127F" w:rsidRPr="005B2F35" w:rsidRDefault="00B9286C" w:rsidP="00D400B7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/>
        </w:rPr>
      </w:pPr>
      <w:r w:rsidRPr="005B2F35">
        <w:rPr>
          <w:rFonts w:ascii="Times New Roman" w:hAnsi="Times New Roman" w:cs="Times New Roman"/>
          <w:b/>
        </w:rPr>
        <w:t>3.1.</w:t>
      </w:r>
      <w:r w:rsidR="00CF127F" w:rsidRPr="005B2F35">
        <w:rPr>
          <w:rFonts w:ascii="Times New Roman" w:hAnsi="Times New Roman" w:cs="Times New Roman"/>
          <w:b/>
        </w:rPr>
        <w:t xml:space="preserve"> </w:t>
      </w:r>
      <w:r w:rsidR="00430E34">
        <w:rPr>
          <w:rFonts w:ascii="Times New Roman" w:hAnsi="Times New Roman" w:cs="Times New Roman"/>
          <w:b/>
          <w:lang w:val="kk-KZ"/>
        </w:rPr>
        <w:t>Қарыз алушыларға қойылатын жалпы талаптар</w:t>
      </w:r>
    </w:p>
    <w:p w14:paraId="20068AFA" w14:textId="77777777" w:rsidR="00430E34" w:rsidRPr="00430E34" w:rsidRDefault="00B9286C" w:rsidP="00430E3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B2F35">
        <w:rPr>
          <w:rFonts w:ascii="Times New Roman" w:hAnsi="Times New Roman" w:cs="Times New Roman"/>
        </w:rPr>
        <w:t>3.1.</w:t>
      </w:r>
      <w:r w:rsidR="00F40DFB" w:rsidRPr="005B2F35">
        <w:rPr>
          <w:rFonts w:ascii="Times New Roman" w:hAnsi="Times New Roman" w:cs="Times New Roman"/>
        </w:rPr>
        <w:t>1</w:t>
      </w:r>
      <w:r w:rsidR="00CF127F" w:rsidRPr="005B2F35">
        <w:rPr>
          <w:rFonts w:ascii="Times New Roman" w:hAnsi="Times New Roman" w:cs="Times New Roman"/>
        </w:rPr>
        <w:t xml:space="preserve">. </w:t>
      </w:r>
      <w:r w:rsidR="00430E34" w:rsidRPr="00430E34">
        <w:rPr>
          <w:rFonts w:ascii="Times New Roman" w:hAnsi="Times New Roman" w:cs="Times New Roman"/>
        </w:rPr>
        <w:t>МҚҰ-</w:t>
      </w:r>
      <w:proofErr w:type="spellStart"/>
      <w:r w:rsidR="00430E34" w:rsidRPr="00430E34">
        <w:rPr>
          <w:rFonts w:ascii="Times New Roman" w:hAnsi="Times New Roman" w:cs="Times New Roman"/>
        </w:rPr>
        <w:t>ның</w:t>
      </w:r>
      <w:proofErr w:type="spellEnd"/>
      <w:r w:rsidR="00430E34" w:rsidRPr="00430E34">
        <w:rPr>
          <w:rFonts w:ascii="Times New Roman" w:hAnsi="Times New Roman" w:cs="Times New Roman"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</w:rPr>
        <w:t>Қарыз</w:t>
      </w:r>
      <w:proofErr w:type="spellEnd"/>
      <w:r w:rsidR="00430E34" w:rsidRPr="00430E34">
        <w:rPr>
          <w:rFonts w:ascii="Times New Roman" w:hAnsi="Times New Roman" w:cs="Times New Roman"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</w:rPr>
        <w:t>алушылары</w:t>
      </w:r>
      <w:proofErr w:type="spellEnd"/>
      <w:r w:rsidR="00430E34" w:rsidRPr="00430E34">
        <w:rPr>
          <w:rFonts w:ascii="Times New Roman" w:hAnsi="Times New Roman" w:cs="Times New Roman"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</w:rPr>
        <w:t>болып</w:t>
      </w:r>
      <w:proofErr w:type="spellEnd"/>
      <w:r w:rsidR="00430E34" w:rsidRPr="00430E34">
        <w:rPr>
          <w:rFonts w:ascii="Times New Roman" w:hAnsi="Times New Roman" w:cs="Times New Roman"/>
        </w:rPr>
        <w:t xml:space="preserve"> </w:t>
      </w:r>
      <w:proofErr w:type="spellStart"/>
      <w:r w:rsidR="00430E34" w:rsidRPr="00430E34">
        <w:rPr>
          <w:rFonts w:ascii="Times New Roman" w:hAnsi="Times New Roman" w:cs="Times New Roman"/>
        </w:rPr>
        <w:t>мыналар</w:t>
      </w:r>
      <w:proofErr w:type="spellEnd"/>
      <w:r w:rsidR="00430E34" w:rsidRPr="00430E34">
        <w:rPr>
          <w:rFonts w:ascii="Times New Roman" w:hAnsi="Times New Roman" w:cs="Times New Roman"/>
        </w:rPr>
        <w:t xml:space="preserve"> бола </w:t>
      </w:r>
      <w:proofErr w:type="spellStart"/>
      <w:r w:rsidR="00430E34" w:rsidRPr="00430E34">
        <w:rPr>
          <w:rFonts w:ascii="Times New Roman" w:hAnsi="Times New Roman" w:cs="Times New Roman"/>
        </w:rPr>
        <w:t>алады</w:t>
      </w:r>
      <w:proofErr w:type="spellEnd"/>
      <w:r w:rsidR="00430E34" w:rsidRPr="00430E34">
        <w:rPr>
          <w:rFonts w:ascii="Times New Roman" w:hAnsi="Times New Roman" w:cs="Times New Roman"/>
        </w:rPr>
        <w:t>:</w:t>
      </w:r>
    </w:p>
    <w:p w14:paraId="360E64A6" w14:textId="47CE971D" w:rsidR="00430E34" w:rsidRPr="00430E34" w:rsidRDefault="00430E34" w:rsidP="00430E3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- </w:t>
      </w:r>
      <w:proofErr w:type="spellStart"/>
      <w:r w:rsidRPr="00430E34">
        <w:rPr>
          <w:rFonts w:ascii="Times New Roman" w:hAnsi="Times New Roman" w:cs="Times New Roman"/>
        </w:rPr>
        <w:t>Қазақстан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Республикасының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резиденті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болып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табылатын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заңды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тұлғалар</w:t>
      </w:r>
      <w:proofErr w:type="spellEnd"/>
      <w:r w:rsidRPr="00430E34">
        <w:rPr>
          <w:rFonts w:ascii="Times New Roman" w:hAnsi="Times New Roman" w:cs="Times New Roman"/>
        </w:rPr>
        <w:t>;</w:t>
      </w:r>
    </w:p>
    <w:p w14:paraId="61380740" w14:textId="1FD6D357" w:rsidR="00430E34" w:rsidRPr="00430E34" w:rsidRDefault="00430E34" w:rsidP="00430E3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- </w:t>
      </w:r>
      <w:proofErr w:type="spellStart"/>
      <w:r w:rsidRPr="00430E34">
        <w:rPr>
          <w:rFonts w:ascii="Times New Roman" w:hAnsi="Times New Roman" w:cs="Times New Roman"/>
        </w:rPr>
        <w:t>Өтініш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берген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кезде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жасы</w:t>
      </w:r>
      <w:proofErr w:type="spellEnd"/>
      <w:r w:rsidRPr="00430E34">
        <w:rPr>
          <w:rFonts w:ascii="Times New Roman" w:hAnsi="Times New Roman" w:cs="Times New Roman"/>
        </w:rPr>
        <w:t xml:space="preserve"> 18 </w:t>
      </w:r>
      <w:proofErr w:type="spellStart"/>
      <w:r w:rsidRPr="00430E34">
        <w:rPr>
          <w:rFonts w:ascii="Times New Roman" w:hAnsi="Times New Roman" w:cs="Times New Roman"/>
        </w:rPr>
        <w:t>жастан</w:t>
      </w:r>
      <w:proofErr w:type="spellEnd"/>
      <w:r w:rsidRPr="00430E34">
        <w:rPr>
          <w:rFonts w:ascii="Times New Roman" w:hAnsi="Times New Roman" w:cs="Times New Roman"/>
        </w:rPr>
        <w:t xml:space="preserve"> кем </w:t>
      </w:r>
      <w:proofErr w:type="spellStart"/>
      <w:r w:rsidRPr="00430E34">
        <w:rPr>
          <w:rFonts w:ascii="Times New Roman" w:hAnsi="Times New Roman" w:cs="Times New Roman"/>
        </w:rPr>
        <w:t>емес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және</w:t>
      </w:r>
      <w:proofErr w:type="spellEnd"/>
      <w:r w:rsidRPr="00430E34">
        <w:rPr>
          <w:rFonts w:ascii="Times New Roman" w:hAnsi="Times New Roman" w:cs="Times New Roman"/>
        </w:rPr>
        <w:t xml:space="preserve"> 65 </w:t>
      </w:r>
      <w:proofErr w:type="spellStart"/>
      <w:r w:rsidRPr="00430E34">
        <w:rPr>
          <w:rFonts w:ascii="Times New Roman" w:hAnsi="Times New Roman" w:cs="Times New Roman"/>
        </w:rPr>
        <w:t>жастан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аспайтын</w:t>
      </w:r>
      <w:proofErr w:type="spellEnd"/>
      <w:r w:rsidRPr="00430E34">
        <w:rPr>
          <w:rFonts w:ascii="Times New Roman" w:hAnsi="Times New Roman" w:cs="Times New Roman"/>
        </w:rPr>
        <w:t xml:space="preserve">, </w:t>
      </w:r>
      <w:proofErr w:type="spellStart"/>
      <w:r w:rsidRPr="00430E34">
        <w:rPr>
          <w:rFonts w:ascii="Times New Roman" w:hAnsi="Times New Roman" w:cs="Times New Roman"/>
        </w:rPr>
        <w:t>Қазақстан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Республикасының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резиденті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болып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табылатын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жеке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кәсіпкерлер</w:t>
      </w:r>
      <w:proofErr w:type="spellEnd"/>
      <w:r w:rsidRPr="00430E34">
        <w:rPr>
          <w:rFonts w:ascii="Times New Roman" w:hAnsi="Times New Roman" w:cs="Times New Roman"/>
        </w:rPr>
        <w:t>.</w:t>
      </w:r>
    </w:p>
    <w:p w14:paraId="3D7AFF03" w14:textId="314CE3DF" w:rsidR="00430E34" w:rsidRPr="00430E34" w:rsidRDefault="00430E34" w:rsidP="00F4097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</w:rPr>
      </w:pPr>
      <w:proofErr w:type="spellStart"/>
      <w:r w:rsidRPr="00430E34">
        <w:rPr>
          <w:rFonts w:ascii="Times New Roman" w:hAnsi="Times New Roman" w:cs="Times New Roman"/>
        </w:rPr>
        <w:t>Қарыз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алушылар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келесі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негізгі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талаптарға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сәйкес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келуі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тиіс</w:t>
      </w:r>
      <w:proofErr w:type="spellEnd"/>
      <w:r w:rsidRPr="00430E34">
        <w:rPr>
          <w:rFonts w:ascii="Times New Roman" w:hAnsi="Times New Roman" w:cs="Times New Roman"/>
        </w:rPr>
        <w:t>:</w:t>
      </w:r>
    </w:p>
    <w:p w14:paraId="3295EAFC" w14:textId="649F00B3" w:rsidR="00430E34" w:rsidRDefault="00430E34" w:rsidP="00430E34">
      <w:pPr>
        <w:pStyle w:val="a5"/>
        <w:widowControl w:val="0"/>
        <w:numPr>
          <w:ilvl w:val="0"/>
          <w:numId w:val="8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30E34">
        <w:rPr>
          <w:rFonts w:ascii="Times New Roman" w:hAnsi="Times New Roman" w:cs="Times New Roman"/>
        </w:rPr>
        <w:t xml:space="preserve">Алматы </w:t>
      </w:r>
      <w:proofErr w:type="spellStart"/>
      <w:r w:rsidRPr="00430E34">
        <w:rPr>
          <w:rFonts w:ascii="Times New Roman" w:hAnsi="Times New Roman" w:cs="Times New Roman"/>
        </w:rPr>
        <w:t>қаласы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бойынша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Мемлекеттік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кірістер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комитетінде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тіркелген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болуы</w:t>
      </w:r>
      <w:proofErr w:type="spellEnd"/>
      <w:r w:rsidRPr="00430E34">
        <w:rPr>
          <w:rFonts w:ascii="Times New Roman" w:hAnsi="Times New Roman" w:cs="Times New Roman"/>
        </w:rPr>
        <w:t>;</w:t>
      </w:r>
    </w:p>
    <w:p w14:paraId="3C6497AB" w14:textId="7002C22D" w:rsidR="00430E34" w:rsidRDefault="00430E34" w:rsidP="00430E34">
      <w:pPr>
        <w:pStyle w:val="a5"/>
        <w:widowControl w:val="0"/>
        <w:numPr>
          <w:ilvl w:val="0"/>
          <w:numId w:val="8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30E34">
        <w:rPr>
          <w:rFonts w:ascii="Times New Roman" w:hAnsi="Times New Roman" w:cs="Times New Roman"/>
        </w:rPr>
        <w:t xml:space="preserve">Алматы </w:t>
      </w:r>
      <w:proofErr w:type="spellStart"/>
      <w:r w:rsidRPr="00430E34">
        <w:rPr>
          <w:rFonts w:ascii="Times New Roman" w:hAnsi="Times New Roman" w:cs="Times New Roman"/>
        </w:rPr>
        <w:t>қаласының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аумағында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өз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қызметін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жүзеге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асыруы</w:t>
      </w:r>
      <w:proofErr w:type="spellEnd"/>
      <w:r w:rsidRPr="00430E34">
        <w:rPr>
          <w:rFonts w:ascii="Times New Roman" w:hAnsi="Times New Roman" w:cs="Times New Roman"/>
        </w:rPr>
        <w:t xml:space="preserve">, </w:t>
      </w:r>
      <w:proofErr w:type="spellStart"/>
      <w:r w:rsidRPr="00430E34">
        <w:rPr>
          <w:rFonts w:ascii="Times New Roman" w:hAnsi="Times New Roman" w:cs="Times New Roman"/>
        </w:rPr>
        <w:t>оның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ішінде</w:t>
      </w:r>
      <w:proofErr w:type="spellEnd"/>
      <w:r w:rsidRPr="00430E34">
        <w:rPr>
          <w:rFonts w:ascii="Times New Roman" w:hAnsi="Times New Roman" w:cs="Times New Roman"/>
        </w:rPr>
        <w:t xml:space="preserve"> Алматы </w:t>
      </w:r>
      <w:proofErr w:type="spellStart"/>
      <w:r w:rsidRPr="00430E34">
        <w:rPr>
          <w:rFonts w:ascii="Times New Roman" w:hAnsi="Times New Roman" w:cs="Times New Roman"/>
        </w:rPr>
        <w:t>қаласының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аумағында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іске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асырылатын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start-up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жобалары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болуы</w:t>
      </w:r>
      <w:proofErr w:type="spellEnd"/>
      <w:r w:rsidRPr="00430E34">
        <w:rPr>
          <w:rFonts w:ascii="Times New Roman" w:hAnsi="Times New Roman" w:cs="Times New Roman"/>
        </w:rPr>
        <w:t xml:space="preserve">. </w:t>
      </w:r>
      <w:proofErr w:type="spellStart"/>
      <w:r w:rsidRPr="00430E34">
        <w:rPr>
          <w:rFonts w:ascii="Times New Roman" w:hAnsi="Times New Roman" w:cs="Times New Roman"/>
        </w:rPr>
        <w:t>Бұл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ретте</w:t>
      </w:r>
      <w:proofErr w:type="spellEnd"/>
      <w:r w:rsidRPr="00430E34">
        <w:rPr>
          <w:rFonts w:ascii="Times New Roman" w:hAnsi="Times New Roman" w:cs="Times New Roman"/>
        </w:rPr>
        <w:t xml:space="preserve"> МҚҰ-</w:t>
      </w:r>
      <w:proofErr w:type="spellStart"/>
      <w:r w:rsidRPr="00430E34">
        <w:rPr>
          <w:rFonts w:ascii="Times New Roman" w:hAnsi="Times New Roman" w:cs="Times New Roman"/>
        </w:rPr>
        <w:t>ның</w:t>
      </w:r>
      <w:proofErr w:type="spellEnd"/>
      <w:r w:rsidRPr="00430E34">
        <w:rPr>
          <w:rFonts w:ascii="Times New Roman" w:hAnsi="Times New Roman" w:cs="Times New Roman"/>
        </w:rPr>
        <w:t xml:space="preserve"> микрокредит </w:t>
      </w:r>
      <w:proofErr w:type="spellStart"/>
      <w:r w:rsidRPr="00430E34">
        <w:rPr>
          <w:rFonts w:ascii="Times New Roman" w:hAnsi="Times New Roman" w:cs="Times New Roman"/>
        </w:rPr>
        <w:t>қаражаты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есебінен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сатып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алынатын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импорттық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халық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тұтынатын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тауарлар</w:t>
      </w:r>
      <w:proofErr w:type="spellEnd"/>
      <w:r w:rsidRPr="00430E34">
        <w:rPr>
          <w:rFonts w:ascii="Times New Roman" w:hAnsi="Times New Roman" w:cs="Times New Roman"/>
        </w:rPr>
        <w:t xml:space="preserve"> мен </w:t>
      </w:r>
      <w:proofErr w:type="spellStart"/>
      <w:r w:rsidRPr="00430E34">
        <w:rPr>
          <w:rFonts w:ascii="Times New Roman" w:hAnsi="Times New Roman" w:cs="Times New Roman"/>
        </w:rPr>
        <w:t>азық-түлік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тауарларын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өткізу</w:t>
      </w:r>
      <w:proofErr w:type="spellEnd"/>
      <w:r w:rsidRPr="00430E34">
        <w:rPr>
          <w:rFonts w:ascii="Times New Roman" w:hAnsi="Times New Roman" w:cs="Times New Roman"/>
        </w:rPr>
        <w:t xml:space="preserve">, </w:t>
      </w:r>
      <w:proofErr w:type="spellStart"/>
      <w:r w:rsidRPr="00430E34">
        <w:rPr>
          <w:rFonts w:ascii="Times New Roman" w:hAnsi="Times New Roman" w:cs="Times New Roman"/>
        </w:rPr>
        <w:t>қызметтер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көрсету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және</w:t>
      </w:r>
      <w:proofErr w:type="spellEnd"/>
      <w:r w:rsidRPr="00430E34">
        <w:rPr>
          <w:rFonts w:ascii="Times New Roman" w:hAnsi="Times New Roman" w:cs="Times New Roman"/>
        </w:rPr>
        <w:t>/</w:t>
      </w:r>
      <w:proofErr w:type="spellStart"/>
      <w:r w:rsidRPr="00430E34">
        <w:rPr>
          <w:rFonts w:ascii="Times New Roman" w:hAnsi="Times New Roman" w:cs="Times New Roman"/>
        </w:rPr>
        <w:t>немесе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жұмыстар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орындау</w:t>
      </w:r>
      <w:proofErr w:type="spellEnd"/>
      <w:r w:rsidRPr="00430E34">
        <w:rPr>
          <w:rFonts w:ascii="Times New Roman" w:hAnsi="Times New Roman" w:cs="Times New Roman"/>
        </w:rPr>
        <w:t xml:space="preserve">, </w:t>
      </w:r>
      <w:proofErr w:type="spellStart"/>
      <w:r w:rsidRPr="00430E34">
        <w:rPr>
          <w:rFonts w:ascii="Times New Roman" w:hAnsi="Times New Roman" w:cs="Times New Roman"/>
        </w:rPr>
        <w:t>сондай-ақ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сатып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алынған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жабдықты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пайдалану</w:t>
      </w:r>
      <w:proofErr w:type="spellEnd"/>
      <w:r w:rsidRPr="00430E34">
        <w:rPr>
          <w:rFonts w:ascii="Times New Roman" w:hAnsi="Times New Roman" w:cs="Times New Roman"/>
        </w:rPr>
        <w:t xml:space="preserve"> тек Алматы </w:t>
      </w:r>
      <w:proofErr w:type="spellStart"/>
      <w:r w:rsidRPr="00430E34">
        <w:rPr>
          <w:rFonts w:ascii="Times New Roman" w:hAnsi="Times New Roman" w:cs="Times New Roman"/>
        </w:rPr>
        <w:t>қаласының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аумағында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ғана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жүзеге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асырылуға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тиіс</w:t>
      </w:r>
      <w:proofErr w:type="spellEnd"/>
      <w:r w:rsidRPr="00430E34">
        <w:rPr>
          <w:rFonts w:ascii="Times New Roman" w:hAnsi="Times New Roman" w:cs="Times New Roman"/>
        </w:rPr>
        <w:t>;</w:t>
      </w:r>
    </w:p>
    <w:p w14:paraId="7A1B57F4" w14:textId="3D6793B5" w:rsidR="00430E34" w:rsidRDefault="00430E34" w:rsidP="00430E34">
      <w:pPr>
        <w:pStyle w:val="a5"/>
        <w:widowControl w:val="0"/>
        <w:numPr>
          <w:ilvl w:val="0"/>
          <w:numId w:val="8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 w:rsidRPr="00430E34">
        <w:rPr>
          <w:rFonts w:ascii="Times New Roman" w:hAnsi="Times New Roman" w:cs="Times New Roman"/>
        </w:rPr>
        <w:t>кредиттеу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туралы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өтінім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берілген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немесе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қаралған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күнге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салықтар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және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бюджетке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төленетін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басқа</w:t>
      </w:r>
      <w:proofErr w:type="spellEnd"/>
      <w:r w:rsidRPr="00430E34">
        <w:rPr>
          <w:rFonts w:ascii="Times New Roman" w:hAnsi="Times New Roman" w:cs="Times New Roman"/>
        </w:rPr>
        <w:t xml:space="preserve"> да </w:t>
      </w:r>
      <w:proofErr w:type="spellStart"/>
      <w:r w:rsidRPr="00430E34">
        <w:rPr>
          <w:rFonts w:ascii="Times New Roman" w:hAnsi="Times New Roman" w:cs="Times New Roman"/>
        </w:rPr>
        <w:t>міндетті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төлемдер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бойынша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мерзімі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өткен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берешегінің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болмауы</w:t>
      </w:r>
      <w:proofErr w:type="spellEnd"/>
      <w:r w:rsidRPr="00430E34">
        <w:rPr>
          <w:rFonts w:ascii="Times New Roman" w:hAnsi="Times New Roman" w:cs="Times New Roman"/>
        </w:rPr>
        <w:t>;</w:t>
      </w:r>
    </w:p>
    <w:p w14:paraId="060A2DDF" w14:textId="3F9B64DA" w:rsidR="00430E34" w:rsidRDefault="00430E34" w:rsidP="00430E34">
      <w:pPr>
        <w:pStyle w:val="a5"/>
        <w:widowControl w:val="0"/>
        <w:numPr>
          <w:ilvl w:val="0"/>
          <w:numId w:val="8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 w:rsidRPr="00430E34">
        <w:rPr>
          <w:rFonts w:ascii="Times New Roman" w:hAnsi="Times New Roman" w:cs="Times New Roman"/>
        </w:rPr>
        <w:t>өтінім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берілген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айдағы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соңғы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есепті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күнге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екінші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деңгейдегі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банктер</w:t>
      </w:r>
      <w:proofErr w:type="spellEnd"/>
      <w:r w:rsidRPr="00430E34">
        <w:rPr>
          <w:rFonts w:ascii="Times New Roman" w:hAnsi="Times New Roman" w:cs="Times New Roman"/>
        </w:rPr>
        <w:t xml:space="preserve"> (ЕДБ) </w:t>
      </w:r>
      <w:proofErr w:type="spellStart"/>
      <w:r w:rsidRPr="00430E34">
        <w:rPr>
          <w:rFonts w:ascii="Times New Roman" w:hAnsi="Times New Roman" w:cs="Times New Roman"/>
        </w:rPr>
        <w:t>және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басқа</w:t>
      </w:r>
      <w:proofErr w:type="spellEnd"/>
      <w:r w:rsidRPr="00430E34">
        <w:rPr>
          <w:rFonts w:ascii="Times New Roman" w:hAnsi="Times New Roman" w:cs="Times New Roman"/>
        </w:rPr>
        <w:t xml:space="preserve"> да </w:t>
      </w:r>
      <w:proofErr w:type="spellStart"/>
      <w:r w:rsidRPr="00430E34">
        <w:rPr>
          <w:rFonts w:ascii="Times New Roman" w:hAnsi="Times New Roman" w:cs="Times New Roman"/>
        </w:rPr>
        <w:t>қаржы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институттары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алдындағы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мерзімі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өткен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берешегінің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болмауы</w:t>
      </w:r>
      <w:proofErr w:type="spellEnd"/>
      <w:r w:rsidRPr="00430E34">
        <w:rPr>
          <w:rFonts w:ascii="Times New Roman" w:hAnsi="Times New Roman" w:cs="Times New Roman"/>
        </w:rPr>
        <w:t>;</w:t>
      </w:r>
    </w:p>
    <w:p w14:paraId="4F8E6BCC" w14:textId="0182C583" w:rsidR="00430E34" w:rsidRDefault="00430E34" w:rsidP="00430E34">
      <w:pPr>
        <w:pStyle w:val="a5"/>
        <w:widowControl w:val="0"/>
        <w:numPr>
          <w:ilvl w:val="0"/>
          <w:numId w:val="8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 w:rsidRPr="00430E34">
        <w:rPr>
          <w:rFonts w:ascii="Times New Roman" w:hAnsi="Times New Roman" w:cs="Times New Roman"/>
        </w:rPr>
        <w:t>кредиттеуге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жарамды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кредиттік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тарихының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болуы</w:t>
      </w:r>
      <w:proofErr w:type="spellEnd"/>
      <w:r w:rsidRPr="00430E34">
        <w:rPr>
          <w:rFonts w:ascii="Times New Roman" w:hAnsi="Times New Roman" w:cs="Times New Roman"/>
        </w:rPr>
        <w:t xml:space="preserve"> (МҚҰ-</w:t>
      </w:r>
      <w:proofErr w:type="spellStart"/>
      <w:r w:rsidRPr="00430E34">
        <w:rPr>
          <w:rFonts w:ascii="Times New Roman" w:hAnsi="Times New Roman" w:cs="Times New Roman"/>
        </w:rPr>
        <w:t>ның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Ішкі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кредиттік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саясатының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талаптарына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сәйкес</w:t>
      </w:r>
      <w:proofErr w:type="spellEnd"/>
      <w:r w:rsidRPr="00430E34">
        <w:rPr>
          <w:rFonts w:ascii="Times New Roman" w:hAnsi="Times New Roman" w:cs="Times New Roman"/>
        </w:rPr>
        <w:t>);</w:t>
      </w:r>
    </w:p>
    <w:p w14:paraId="25CA5C42" w14:textId="1B762075" w:rsidR="00430E34" w:rsidRPr="00F40974" w:rsidRDefault="00430E34" w:rsidP="00430E34">
      <w:pPr>
        <w:pStyle w:val="a5"/>
        <w:widowControl w:val="0"/>
        <w:numPr>
          <w:ilvl w:val="0"/>
          <w:numId w:val="8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 w:rsidRPr="00430E34">
        <w:rPr>
          <w:rFonts w:ascii="Times New Roman" w:hAnsi="Times New Roman" w:cs="Times New Roman"/>
        </w:rPr>
        <w:t>кепілсіз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микрокредиттерді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қоспағанда</w:t>
      </w:r>
      <w:proofErr w:type="spellEnd"/>
      <w:r w:rsidRPr="00430E34">
        <w:rPr>
          <w:rFonts w:ascii="Times New Roman" w:hAnsi="Times New Roman" w:cs="Times New Roman"/>
        </w:rPr>
        <w:t>, МҚҰ-</w:t>
      </w:r>
      <w:proofErr w:type="spellStart"/>
      <w:r w:rsidRPr="00430E34">
        <w:rPr>
          <w:rFonts w:ascii="Times New Roman" w:hAnsi="Times New Roman" w:cs="Times New Roman"/>
        </w:rPr>
        <w:t>ның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ішкі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талаптарына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сәйкес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келетін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кепілмен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қамтамасыз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етудің</w:t>
      </w:r>
      <w:proofErr w:type="spellEnd"/>
      <w:r w:rsidRPr="00430E34">
        <w:rPr>
          <w:rFonts w:ascii="Times New Roman" w:hAnsi="Times New Roman" w:cs="Times New Roman"/>
        </w:rPr>
        <w:t xml:space="preserve"> </w:t>
      </w:r>
      <w:proofErr w:type="spellStart"/>
      <w:r w:rsidRPr="00430E34">
        <w:rPr>
          <w:rFonts w:ascii="Times New Roman" w:hAnsi="Times New Roman" w:cs="Times New Roman"/>
        </w:rPr>
        <w:t>болуы</w:t>
      </w:r>
      <w:proofErr w:type="spellEnd"/>
      <w:r w:rsidRPr="00430E34">
        <w:rPr>
          <w:rFonts w:ascii="Times New Roman" w:hAnsi="Times New Roman" w:cs="Times New Roman"/>
        </w:rPr>
        <w:t>;</w:t>
      </w:r>
    </w:p>
    <w:p w14:paraId="5F422013" w14:textId="77777777" w:rsidR="00430E34" w:rsidRPr="00F40974" w:rsidRDefault="00430E34" w:rsidP="00F40974">
      <w:pPr>
        <w:pStyle w:val="a5"/>
        <w:widowControl w:val="0"/>
        <w:numPr>
          <w:ilvl w:val="0"/>
          <w:numId w:val="8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 w:rsidRPr="00F40974">
        <w:rPr>
          <w:rFonts w:ascii="Times New Roman" w:hAnsi="Times New Roman" w:cs="Times New Roman"/>
        </w:rPr>
        <w:t>кепілсіз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микрокредиттерді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қоспағанда</w:t>
      </w:r>
      <w:proofErr w:type="spellEnd"/>
      <w:r w:rsidRPr="00F40974">
        <w:rPr>
          <w:rFonts w:ascii="Times New Roman" w:hAnsi="Times New Roman" w:cs="Times New Roman"/>
        </w:rPr>
        <w:t xml:space="preserve">, </w:t>
      </w:r>
      <w:proofErr w:type="spellStart"/>
      <w:r w:rsidRPr="00F40974">
        <w:rPr>
          <w:rFonts w:ascii="Times New Roman" w:hAnsi="Times New Roman" w:cs="Times New Roman"/>
        </w:rPr>
        <w:t>нақты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және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болжамды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деректерді</w:t>
      </w:r>
      <w:proofErr w:type="spellEnd"/>
      <w:r w:rsidRPr="00F40974">
        <w:rPr>
          <w:rFonts w:ascii="Times New Roman" w:hAnsi="Times New Roman" w:cs="Times New Roman"/>
        </w:rPr>
        <w:t xml:space="preserve"> (баланс, </w:t>
      </w:r>
      <w:proofErr w:type="spellStart"/>
      <w:r w:rsidRPr="00F40974">
        <w:rPr>
          <w:rFonts w:ascii="Times New Roman" w:hAnsi="Times New Roman" w:cs="Times New Roman"/>
        </w:rPr>
        <w:t>пайда</w:t>
      </w:r>
      <w:proofErr w:type="spellEnd"/>
      <w:r w:rsidRPr="00F40974">
        <w:rPr>
          <w:rFonts w:ascii="Times New Roman" w:hAnsi="Times New Roman" w:cs="Times New Roman"/>
        </w:rPr>
        <w:t xml:space="preserve"> мен </w:t>
      </w:r>
      <w:proofErr w:type="spellStart"/>
      <w:r w:rsidRPr="00F40974">
        <w:rPr>
          <w:rFonts w:ascii="Times New Roman" w:hAnsi="Times New Roman" w:cs="Times New Roman"/>
        </w:rPr>
        <w:t>залал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туралы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есеп</w:t>
      </w:r>
      <w:proofErr w:type="spellEnd"/>
      <w:r w:rsidRPr="00F40974">
        <w:rPr>
          <w:rFonts w:ascii="Times New Roman" w:hAnsi="Times New Roman" w:cs="Times New Roman"/>
        </w:rPr>
        <w:t xml:space="preserve"> (</w:t>
      </w:r>
      <w:proofErr w:type="spellStart"/>
      <w:r w:rsidRPr="00F40974">
        <w:rPr>
          <w:rFonts w:ascii="Times New Roman" w:hAnsi="Times New Roman" w:cs="Times New Roman"/>
        </w:rPr>
        <w:t>ПжЗЕ</w:t>
      </w:r>
      <w:proofErr w:type="spellEnd"/>
      <w:r w:rsidRPr="00F40974">
        <w:rPr>
          <w:rFonts w:ascii="Times New Roman" w:hAnsi="Times New Roman" w:cs="Times New Roman"/>
        </w:rPr>
        <w:t xml:space="preserve">), </w:t>
      </w:r>
      <w:proofErr w:type="spellStart"/>
      <w:r w:rsidRPr="00F40974">
        <w:rPr>
          <w:rFonts w:ascii="Times New Roman" w:hAnsi="Times New Roman" w:cs="Times New Roman"/>
        </w:rPr>
        <w:t>ақша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қаражатының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қозғалысы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туралы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есеп</w:t>
      </w:r>
      <w:proofErr w:type="spellEnd"/>
      <w:r w:rsidRPr="00F40974">
        <w:rPr>
          <w:rFonts w:ascii="Times New Roman" w:hAnsi="Times New Roman" w:cs="Times New Roman"/>
        </w:rPr>
        <w:t xml:space="preserve"> (</w:t>
      </w:r>
      <w:proofErr w:type="spellStart"/>
      <w:r w:rsidRPr="00F40974">
        <w:rPr>
          <w:rFonts w:ascii="Times New Roman" w:hAnsi="Times New Roman" w:cs="Times New Roman"/>
        </w:rPr>
        <w:t>cash-flow</w:t>
      </w:r>
      <w:proofErr w:type="spellEnd"/>
      <w:r w:rsidRPr="00F40974">
        <w:rPr>
          <w:rFonts w:ascii="Times New Roman" w:hAnsi="Times New Roman" w:cs="Times New Roman"/>
        </w:rPr>
        <w:t>) (</w:t>
      </w:r>
      <w:proofErr w:type="spellStart"/>
      <w:r w:rsidRPr="00F40974">
        <w:rPr>
          <w:rFonts w:ascii="Times New Roman" w:hAnsi="Times New Roman" w:cs="Times New Roman"/>
        </w:rPr>
        <w:t>кредиттеу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мерзімінің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соңына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дейін</w:t>
      </w:r>
      <w:proofErr w:type="spellEnd"/>
      <w:r w:rsidRPr="00F40974">
        <w:rPr>
          <w:rFonts w:ascii="Times New Roman" w:hAnsi="Times New Roman" w:cs="Times New Roman"/>
        </w:rPr>
        <w:t xml:space="preserve"> ай </w:t>
      </w:r>
      <w:proofErr w:type="spellStart"/>
      <w:r w:rsidRPr="00F40974">
        <w:rPr>
          <w:rFonts w:ascii="Times New Roman" w:hAnsi="Times New Roman" w:cs="Times New Roman"/>
        </w:rPr>
        <w:t>сайын</w:t>
      </w:r>
      <w:proofErr w:type="spellEnd"/>
      <w:r w:rsidRPr="00F40974">
        <w:rPr>
          <w:rFonts w:ascii="Times New Roman" w:hAnsi="Times New Roman" w:cs="Times New Roman"/>
        </w:rPr>
        <w:t xml:space="preserve">), </w:t>
      </w:r>
      <w:proofErr w:type="spellStart"/>
      <w:r w:rsidRPr="00F40974">
        <w:rPr>
          <w:rFonts w:ascii="Times New Roman" w:hAnsi="Times New Roman" w:cs="Times New Roman"/>
        </w:rPr>
        <w:t>коэффициенттердің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есептеулерін</w:t>
      </w:r>
      <w:proofErr w:type="spellEnd"/>
      <w:r w:rsidRPr="00F40974">
        <w:rPr>
          <w:rFonts w:ascii="Times New Roman" w:hAnsi="Times New Roman" w:cs="Times New Roman"/>
        </w:rPr>
        <w:t xml:space="preserve">: </w:t>
      </w:r>
      <w:proofErr w:type="spellStart"/>
      <w:r w:rsidRPr="00F40974">
        <w:rPr>
          <w:rFonts w:ascii="Times New Roman" w:hAnsi="Times New Roman" w:cs="Times New Roman"/>
        </w:rPr>
        <w:t>залалсыздық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нүктесі</w:t>
      </w:r>
      <w:proofErr w:type="spellEnd"/>
      <w:r w:rsidRPr="00F40974">
        <w:rPr>
          <w:rFonts w:ascii="Times New Roman" w:hAnsi="Times New Roman" w:cs="Times New Roman"/>
        </w:rPr>
        <w:t xml:space="preserve"> (</w:t>
      </w:r>
      <w:proofErr w:type="spellStart"/>
      <w:r w:rsidRPr="00F40974">
        <w:rPr>
          <w:rFonts w:ascii="Times New Roman" w:hAnsi="Times New Roman" w:cs="Times New Roman"/>
        </w:rPr>
        <w:t>ақшалай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және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заттай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мәнде</w:t>
      </w:r>
      <w:proofErr w:type="spellEnd"/>
      <w:r w:rsidRPr="00F40974">
        <w:rPr>
          <w:rFonts w:ascii="Times New Roman" w:hAnsi="Times New Roman" w:cs="Times New Roman"/>
        </w:rPr>
        <w:t xml:space="preserve">), </w:t>
      </w:r>
      <w:proofErr w:type="spellStart"/>
      <w:r w:rsidRPr="00F40974">
        <w:rPr>
          <w:rFonts w:ascii="Times New Roman" w:hAnsi="Times New Roman" w:cs="Times New Roman"/>
        </w:rPr>
        <w:t>өтелу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мерзімі</w:t>
      </w:r>
      <w:proofErr w:type="spellEnd"/>
      <w:r w:rsidRPr="00F40974">
        <w:rPr>
          <w:rFonts w:ascii="Times New Roman" w:hAnsi="Times New Roman" w:cs="Times New Roman"/>
        </w:rPr>
        <w:t xml:space="preserve">, </w:t>
      </w:r>
      <w:proofErr w:type="spellStart"/>
      <w:r w:rsidRPr="00F40974">
        <w:rPr>
          <w:rFonts w:ascii="Times New Roman" w:hAnsi="Times New Roman" w:cs="Times New Roman"/>
        </w:rPr>
        <w:t>сезімталдықты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талдау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және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т.б</w:t>
      </w:r>
      <w:proofErr w:type="spellEnd"/>
      <w:r w:rsidRPr="00F40974">
        <w:rPr>
          <w:rFonts w:ascii="Times New Roman" w:hAnsi="Times New Roman" w:cs="Times New Roman"/>
        </w:rPr>
        <w:t xml:space="preserve">.) </w:t>
      </w:r>
      <w:proofErr w:type="spellStart"/>
      <w:r w:rsidRPr="00F40974">
        <w:rPr>
          <w:rFonts w:ascii="Times New Roman" w:hAnsi="Times New Roman" w:cs="Times New Roman"/>
        </w:rPr>
        <w:t>қамтитын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жоба</w:t>
      </w:r>
      <w:proofErr w:type="spellEnd"/>
      <w:r w:rsidRPr="00F40974">
        <w:rPr>
          <w:rFonts w:ascii="Times New Roman" w:hAnsi="Times New Roman" w:cs="Times New Roman"/>
        </w:rPr>
        <w:t xml:space="preserve"> бизнес-</w:t>
      </w:r>
      <w:proofErr w:type="spellStart"/>
      <w:r w:rsidRPr="00F40974">
        <w:rPr>
          <w:rFonts w:ascii="Times New Roman" w:hAnsi="Times New Roman" w:cs="Times New Roman"/>
        </w:rPr>
        <w:t>жоспарының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болуы</w:t>
      </w:r>
      <w:proofErr w:type="spellEnd"/>
      <w:r w:rsidRPr="00F40974">
        <w:rPr>
          <w:rFonts w:ascii="Times New Roman" w:hAnsi="Times New Roman" w:cs="Times New Roman"/>
        </w:rPr>
        <w:t>;</w:t>
      </w:r>
    </w:p>
    <w:p w14:paraId="06D5596A" w14:textId="77777777" w:rsidR="00430E34" w:rsidRPr="00F40974" w:rsidRDefault="00430E34" w:rsidP="00F40974">
      <w:pPr>
        <w:pStyle w:val="a5"/>
        <w:widowControl w:val="0"/>
        <w:numPr>
          <w:ilvl w:val="0"/>
          <w:numId w:val="8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 w:rsidRPr="00F40974">
        <w:rPr>
          <w:rFonts w:ascii="Times New Roman" w:hAnsi="Times New Roman" w:cs="Times New Roman"/>
        </w:rPr>
        <w:t>start-up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жобаларын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қоспағанда</w:t>
      </w:r>
      <w:proofErr w:type="spellEnd"/>
      <w:r w:rsidRPr="00F40974">
        <w:rPr>
          <w:rFonts w:ascii="Times New Roman" w:hAnsi="Times New Roman" w:cs="Times New Roman"/>
        </w:rPr>
        <w:t xml:space="preserve">, </w:t>
      </w:r>
      <w:proofErr w:type="spellStart"/>
      <w:r w:rsidRPr="00F40974">
        <w:rPr>
          <w:rFonts w:ascii="Times New Roman" w:hAnsi="Times New Roman" w:cs="Times New Roman"/>
        </w:rPr>
        <w:t>Қарыз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алушының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соңғы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екі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жылдағы</w:t>
      </w:r>
      <w:proofErr w:type="spellEnd"/>
      <w:r w:rsidRPr="00F40974">
        <w:rPr>
          <w:rFonts w:ascii="Times New Roman" w:hAnsi="Times New Roman" w:cs="Times New Roman"/>
        </w:rPr>
        <w:t xml:space="preserve"> (</w:t>
      </w:r>
      <w:proofErr w:type="spellStart"/>
      <w:r w:rsidRPr="00F40974">
        <w:rPr>
          <w:rFonts w:ascii="Times New Roman" w:hAnsi="Times New Roman" w:cs="Times New Roman"/>
        </w:rPr>
        <w:t>бірақ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қызметті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жүзеге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асыру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мерзімінен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аспайтын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кезең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үшін</w:t>
      </w:r>
      <w:proofErr w:type="spellEnd"/>
      <w:r w:rsidRPr="00F40974">
        <w:rPr>
          <w:rFonts w:ascii="Times New Roman" w:hAnsi="Times New Roman" w:cs="Times New Roman"/>
        </w:rPr>
        <w:t xml:space="preserve">) </w:t>
      </w:r>
      <w:proofErr w:type="spellStart"/>
      <w:r w:rsidRPr="00F40974">
        <w:rPr>
          <w:rFonts w:ascii="Times New Roman" w:hAnsi="Times New Roman" w:cs="Times New Roman"/>
        </w:rPr>
        <w:t>тиісті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түрде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рәсімделген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қаржылық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есептілігінің</w:t>
      </w:r>
      <w:proofErr w:type="spellEnd"/>
      <w:r w:rsidRPr="00F40974">
        <w:rPr>
          <w:rFonts w:ascii="Times New Roman" w:hAnsi="Times New Roman" w:cs="Times New Roman"/>
        </w:rPr>
        <w:t xml:space="preserve"> (№1 </w:t>
      </w:r>
      <w:proofErr w:type="spellStart"/>
      <w:r w:rsidRPr="00F40974">
        <w:rPr>
          <w:rFonts w:ascii="Times New Roman" w:hAnsi="Times New Roman" w:cs="Times New Roman"/>
        </w:rPr>
        <w:t>нысан</w:t>
      </w:r>
      <w:proofErr w:type="spellEnd"/>
      <w:r w:rsidRPr="00F40974">
        <w:rPr>
          <w:rFonts w:ascii="Times New Roman" w:hAnsi="Times New Roman" w:cs="Times New Roman"/>
        </w:rPr>
        <w:t xml:space="preserve">, №2 </w:t>
      </w:r>
      <w:proofErr w:type="spellStart"/>
      <w:r w:rsidRPr="00F40974">
        <w:rPr>
          <w:rFonts w:ascii="Times New Roman" w:hAnsi="Times New Roman" w:cs="Times New Roman"/>
        </w:rPr>
        <w:t>нысан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және</w:t>
      </w:r>
      <w:proofErr w:type="spellEnd"/>
      <w:r w:rsidRPr="00F40974">
        <w:rPr>
          <w:rFonts w:ascii="Times New Roman" w:hAnsi="Times New Roman" w:cs="Times New Roman"/>
        </w:rPr>
        <w:t xml:space="preserve"> №3 </w:t>
      </w:r>
      <w:proofErr w:type="spellStart"/>
      <w:r w:rsidRPr="00F40974">
        <w:rPr>
          <w:rFonts w:ascii="Times New Roman" w:hAnsi="Times New Roman" w:cs="Times New Roman"/>
        </w:rPr>
        <w:t>нысан</w:t>
      </w:r>
      <w:proofErr w:type="spellEnd"/>
      <w:r w:rsidRPr="00F40974">
        <w:rPr>
          <w:rFonts w:ascii="Times New Roman" w:hAnsi="Times New Roman" w:cs="Times New Roman"/>
        </w:rPr>
        <w:t xml:space="preserve">) </w:t>
      </w:r>
      <w:proofErr w:type="spellStart"/>
      <w:r w:rsidRPr="00F40974">
        <w:rPr>
          <w:rFonts w:ascii="Times New Roman" w:hAnsi="Times New Roman" w:cs="Times New Roman"/>
        </w:rPr>
        <w:t>болуы</w:t>
      </w:r>
      <w:proofErr w:type="spellEnd"/>
      <w:r w:rsidRPr="00F40974">
        <w:rPr>
          <w:rFonts w:ascii="Times New Roman" w:hAnsi="Times New Roman" w:cs="Times New Roman"/>
        </w:rPr>
        <w:t>.</w:t>
      </w:r>
    </w:p>
    <w:p w14:paraId="59802AD9" w14:textId="77777777" w:rsidR="003D4F86" w:rsidRPr="005B2F35" w:rsidRDefault="003D4F86" w:rsidP="009E7769">
      <w:pPr>
        <w:shd w:val="clear" w:color="auto" w:fill="FFFFFF"/>
        <w:ind w:left="714"/>
        <w:jc w:val="both"/>
        <w:rPr>
          <w:rFonts w:ascii="Times New Roman" w:hAnsi="Times New Roman" w:cs="Times New Roman"/>
        </w:rPr>
      </w:pPr>
    </w:p>
    <w:p w14:paraId="4F5DA3A5" w14:textId="4519B782" w:rsidR="00AA2948" w:rsidRPr="005B2F35" w:rsidRDefault="00B9286C" w:rsidP="00DA1C8D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B2F35">
        <w:rPr>
          <w:rFonts w:ascii="Times New Roman" w:hAnsi="Times New Roman" w:cs="Times New Roman"/>
          <w:color w:val="000000"/>
          <w:sz w:val="24"/>
          <w:szCs w:val="24"/>
        </w:rPr>
        <w:t>3.1.2</w:t>
      </w:r>
      <w:r w:rsidR="00E13C06" w:rsidRPr="005B2F3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A2948" w:rsidRPr="005B2F35">
        <w:rPr>
          <w:rFonts w:ascii="Times New Roman" w:hAnsi="Times New Roman" w:cs="Times New Roman"/>
          <w:sz w:val="24"/>
          <w:szCs w:val="24"/>
        </w:rPr>
        <w:t>М</w:t>
      </w:r>
      <w:r w:rsidR="00F40974">
        <w:rPr>
          <w:rFonts w:ascii="Times New Roman" w:hAnsi="Times New Roman" w:cs="Times New Roman"/>
          <w:sz w:val="24"/>
          <w:szCs w:val="24"/>
          <w:lang w:val="kk-KZ"/>
        </w:rPr>
        <w:t>ҚҰ қаржыландыруды жүзеге асырмайды</w:t>
      </w:r>
      <w:r w:rsidR="00AA2948" w:rsidRPr="005B2F35">
        <w:rPr>
          <w:rFonts w:ascii="Times New Roman" w:hAnsi="Times New Roman" w:cs="Times New Roman"/>
          <w:sz w:val="24"/>
          <w:szCs w:val="24"/>
        </w:rPr>
        <w:t>:</w:t>
      </w:r>
    </w:p>
    <w:p w14:paraId="565BD69E" w14:textId="3C29710F" w:rsidR="00AA2948" w:rsidRPr="005B2F35" w:rsidRDefault="00F40974" w:rsidP="00AA2948">
      <w:pPr>
        <w:pStyle w:val="a5"/>
        <w:numPr>
          <w:ilvl w:val="0"/>
          <w:numId w:val="30"/>
        </w:numPr>
        <w:spacing w:after="120"/>
        <w:ind w:left="99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келесі мақсатта</w:t>
      </w:r>
      <w:r w:rsidR="00AA2948" w:rsidRPr="005B2F35">
        <w:rPr>
          <w:rFonts w:ascii="Times New Roman" w:hAnsi="Times New Roman" w:cs="Times New Roman"/>
        </w:rPr>
        <w:t>:</w:t>
      </w:r>
    </w:p>
    <w:p w14:paraId="47C2462B" w14:textId="77777777" w:rsidR="00F40974" w:rsidRDefault="00F40974" w:rsidP="00F40974">
      <w:pPr>
        <w:pStyle w:val="a5"/>
        <w:spacing w:after="120"/>
        <w:ind w:left="787" w:firstLine="206"/>
        <w:jc w:val="both"/>
        <w:rPr>
          <w:rFonts w:ascii="Times New Roman" w:hAnsi="Times New Roman" w:cs="Times New Roman"/>
          <w:lang w:val="kk-KZ"/>
        </w:rPr>
      </w:pPr>
      <w:r w:rsidRPr="00F40974">
        <w:rPr>
          <w:rFonts w:ascii="Times New Roman" w:hAnsi="Times New Roman" w:cs="Times New Roman"/>
        </w:rPr>
        <w:t xml:space="preserve">− </w:t>
      </w:r>
      <w:proofErr w:type="spellStart"/>
      <w:r w:rsidRPr="00F40974">
        <w:rPr>
          <w:rFonts w:ascii="Times New Roman" w:hAnsi="Times New Roman" w:cs="Times New Roman"/>
        </w:rPr>
        <w:t>айналымнан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алып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қойылған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заттарды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сатып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алуға</w:t>
      </w:r>
      <w:proofErr w:type="spellEnd"/>
      <w:r w:rsidRPr="00F40974">
        <w:rPr>
          <w:rFonts w:ascii="Times New Roman" w:hAnsi="Times New Roman" w:cs="Times New Roman"/>
        </w:rPr>
        <w:t>;</w:t>
      </w:r>
    </w:p>
    <w:p w14:paraId="4FAD1C31" w14:textId="7EF0AC36" w:rsidR="00F40974" w:rsidRDefault="00F40974" w:rsidP="00FC6D7A">
      <w:pPr>
        <w:pStyle w:val="a5"/>
        <w:spacing w:after="120"/>
        <w:ind w:left="787" w:firstLine="206"/>
        <w:jc w:val="both"/>
        <w:rPr>
          <w:rFonts w:ascii="Times New Roman" w:hAnsi="Times New Roman" w:cs="Times New Roman"/>
          <w:lang w:val="kk-KZ"/>
        </w:rPr>
      </w:pPr>
      <w:r w:rsidRPr="00FC6D7A">
        <w:rPr>
          <w:rFonts w:ascii="Times New Roman" w:hAnsi="Times New Roman" w:cs="Times New Roman"/>
        </w:rPr>
        <w:t xml:space="preserve">− </w:t>
      </w:r>
      <w:proofErr w:type="spellStart"/>
      <w:r w:rsidRPr="00FC6D7A">
        <w:rPr>
          <w:rFonts w:ascii="Times New Roman" w:hAnsi="Times New Roman" w:cs="Times New Roman"/>
        </w:rPr>
        <w:t>құқық</w:t>
      </w:r>
      <w:proofErr w:type="spellEnd"/>
      <w:r w:rsidRPr="00FC6D7A">
        <w:rPr>
          <w:rFonts w:ascii="Times New Roman" w:hAnsi="Times New Roman" w:cs="Times New Roman"/>
        </w:rPr>
        <w:t xml:space="preserve"> </w:t>
      </w:r>
      <w:proofErr w:type="spellStart"/>
      <w:r w:rsidRPr="00FC6D7A">
        <w:rPr>
          <w:rFonts w:ascii="Times New Roman" w:hAnsi="Times New Roman" w:cs="Times New Roman"/>
        </w:rPr>
        <w:t>тәртібі</w:t>
      </w:r>
      <w:proofErr w:type="spellEnd"/>
      <w:r w:rsidRPr="00FC6D7A">
        <w:rPr>
          <w:rFonts w:ascii="Times New Roman" w:hAnsi="Times New Roman" w:cs="Times New Roman"/>
        </w:rPr>
        <w:t xml:space="preserve"> мен </w:t>
      </w:r>
      <w:proofErr w:type="spellStart"/>
      <w:r w:rsidRPr="00FC6D7A">
        <w:rPr>
          <w:rFonts w:ascii="Times New Roman" w:hAnsi="Times New Roman" w:cs="Times New Roman"/>
        </w:rPr>
        <w:t>адамгершілік</w:t>
      </w:r>
      <w:proofErr w:type="spellEnd"/>
      <w:r w:rsidRPr="00FC6D7A">
        <w:rPr>
          <w:rFonts w:ascii="Times New Roman" w:hAnsi="Times New Roman" w:cs="Times New Roman"/>
        </w:rPr>
        <w:t xml:space="preserve"> </w:t>
      </w:r>
      <w:proofErr w:type="spellStart"/>
      <w:r w:rsidRPr="00FC6D7A">
        <w:rPr>
          <w:rFonts w:ascii="Times New Roman" w:hAnsi="Times New Roman" w:cs="Times New Roman"/>
        </w:rPr>
        <w:t>негіздеріне</w:t>
      </w:r>
      <w:proofErr w:type="spellEnd"/>
      <w:r w:rsidRPr="00FC6D7A">
        <w:rPr>
          <w:rFonts w:ascii="Times New Roman" w:hAnsi="Times New Roman" w:cs="Times New Roman"/>
        </w:rPr>
        <w:t xml:space="preserve"> </w:t>
      </w:r>
      <w:proofErr w:type="spellStart"/>
      <w:r w:rsidRPr="00FC6D7A">
        <w:rPr>
          <w:rFonts w:ascii="Times New Roman" w:hAnsi="Times New Roman" w:cs="Times New Roman"/>
        </w:rPr>
        <w:t>көрінеу</w:t>
      </w:r>
      <w:proofErr w:type="spellEnd"/>
      <w:r w:rsidRPr="00FC6D7A">
        <w:rPr>
          <w:rFonts w:ascii="Times New Roman" w:hAnsi="Times New Roman" w:cs="Times New Roman"/>
        </w:rPr>
        <w:t xml:space="preserve"> </w:t>
      </w:r>
      <w:proofErr w:type="spellStart"/>
      <w:r w:rsidRPr="00FC6D7A">
        <w:rPr>
          <w:rFonts w:ascii="Times New Roman" w:hAnsi="Times New Roman" w:cs="Times New Roman"/>
        </w:rPr>
        <w:t>қайшы</w:t>
      </w:r>
      <w:proofErr w:type="spellEnd"/>
      <w:r w:rsidRPr="00FC6D7A">
        <w:rPr>
          <w:rFonts w:ascii="Times New Roman" w:hAnsi="Times New Roman" w:cs="Times New Roman"/>
        </w:rPr>
        <w:t xml:space="preserve"> </w:t>
      </w:r>
      <w:proofErr w:type="spellStart"/>
      <w:r w:rsidRPr="00FC6D7A">
        <w:rPr>
          <w:rFonts w:ascii="Times New Roman" w:hAnsi="Times New Roman" w:cs="Times New Roman"/>
        </w:rPr>
        <w:t>келетін</w:t>
      </w:r>
      <w:proofErr w:type="spellEnd"/>
      <w:r w:rsidRPr="00FC6D7A">
        <w:rPr>
          <w:rFonts w:ascii="Times New Roman" w:hAnsi="Times New Roman" w:cs="Times New Roman"/>
        </w:rPr>
        <w:t xml:space="preserve"> </w:t>
      </w:r>
      <w:proofErr w:type="spellStart"/>
      <w:r w:rsidRPr="00FC6D7A">
        <w:rPr>
          <w:rFonts w:ascii="Times New Roman" w:hAnsi="Times New Roman" w:cs="Times New Roman"/>
        </w:rPr>
        <w:t>заңсыз</w:t>
      </w:r>
      <w:proofErr w:type="spellEnd"/>
      <w:r w:rsidRPr="00FC6D7A">
        <w:rPr>
          <w:rFonts w:ascii="Times New Roman" w:hAnsi="Times New Roman" w:cs="Times New Roman"/>
        </w:rPr>
        <w:t xml:space="preserve"> </w:t>
      </w:r>
      <w:proofErr w:type="spellStart"/>
      <w:r w:rsidRPr="00FC6D7A">
        <w:rPr>
          <w:rFonts w:ascii="Times New Roman" w:hAnsi="Times New Roman" w:cs="Times New Roman"/>
        </w:rPr>
        <w:t>мәмілелер</w:t>
      </w:r>
      <w:proofErr w:type="spellEnd"/>
      <w:r w:rsidRPr="00FC6D7A">
        <w:rPr>
          <w:rFonts w:ascii="Times New Roman" w:hAnsi="Times New Roman" w:cs="Times New Roman"/>
        </w:rPr>
        <w:t xml:space="preserve"> </w:t>
      </w:r>
      <w:proofErr w:type="spellStart"/>
      <w:r w:rsidRPr="00FC6D7A">
        <w:rPr>
          <w:rFonts w:ascii="Times New Roman" w:hAnsi="Times New Roman" w:cs="Times New Roman"/>
        </w:rPr>
        <w:t>жасауға</w:t>
      </w:r>
      <w:proofErr w:type="spellEnd"/>
      <w:r w:rsidRPr="00FC6D7A">
        <w:rPr>
          <w:rFonts w:ascii="Times New Roman" w:hAnsi="Times New Roman" w:cs="Times New Roman"/>
        </w:rPr>
        <w:t>;</w:t>
      </w:r>
    </w:p>
    <w:p w14:paraId="30F689A7" w14:textId="77777777" w:rsidR="00F40974" w:rsidRPr="00FC6D7A" w:rsidRDefault="00F40974" w:rsidP="00FC6D7A">
      <w:pPr>
        <w:pStyle w:val="a5"/>
        <w:spacing w:after="120"/>
        <w:ind w:left="993"/>
        <w:jc w:val="both"/>
        <w:rPr>
          <w:rFonts w:ascii="Times New Roman" w:hAnsi="Times New Roman" w:cs="Times New Roman"/>
        </w:rPr>
      </w:pPr>
      <w:r w:rsidRPr="00FC6D7A">
        <w:rPr>
          <w:rFonts w:ascii="Times New Roman" w:hAnsi="Times New Roman" w:cs="Times New Roman"/>
        </w:rPr>
        <w:lastRenderedPageBreak/>
        <w:t xml:space="preserve">− </w:t>
      </w:r>
      <w:proofErr w:type="spellStart"/>
      <w:r w:rsidRPr="00FC6D7A">
        <w:rPr>
          <w:rFonts w:ascii="Times New Roman" w:hAnsi="Times New Roman" w:cs="Times New Roman"/>
        </w:rPr>
        <w:t>бұрын</w:t>
      </w:r>
      <w:proofErr w:type="spellEnd"/>
      <w:r w:rsidRPr="00FC6D7A">
        <w:rPr>
          <w:rFonts w:ascii="Times New Roman" w:hAnsi="Times New Roman" w:cs="Times New Roman"/>
        </w:rPr>
        <w:t xml:space="preserve"> </w:t>
      </w:r>
      <w:proofErr w:type="spellStart"/>
      <w:r w:rsidRPr="00FC6D7A">
        <w:rPr>
          <w:rFonts w:ascii="Times New Roman" w:hAnsi="Times New Roman" w:cs="Times New Roman"/>
        </w:rPr>
        <w:t>пайдаланылған</w:t>
      </w:r>
      <w:proofErr w:type="spellEnd"/>
      <w:r w:rsidRPr="00FC6D7A">
        <w:rPr>
          <w:rFonts w:ascii="Times New Roman" w:hAnsi="Times New Roman" w:cs="Times New Roman"/>
        </w:rPr>
        <w:t xml:space="preserve"> </w:t>
      </w:r>
      <w:proofErr w:type="spellStart"/>
      <w:r w:rsidRPr="00FC6D7A">
        <w:rPr>
          <w:rFonts w:ascii="Times New Roman" w:hAnsi="Times New Roman" w:cs="Times New Roman"/>
        </w:rPr>
        <w:t>және</w:t>
      </w:r>
      <w:proofErr w:type="spellEnd"/>
      <w:r w:rsidRPr="00FC6D7A">
        <w:rPr>
          <w:rFonts w:ascii="Times New Roman" w:hAnsi="Times New Roman" w:cs="Times New Roman"/>
        </w:rPr>
        <w:t>/</w:t>
      </w:r>
      <w:proofErr w:type="spellStart"/>
      <w:r w:rsidRPr="00FC6D7A">
        <w:rPr>
          <w:rFonts w:ascii="Times New Roman" w:hAnsi="Times New Roman" w:cs="Times New Roman"/>
        </w:rPr>
        <w:t>немесе</w:t>
      </w:r>
      <w:proofErr w:type="spellEnd"/>
      <w:r w:rsidRPr="00FC6D7A">
        <w:rPr>
          <w:rFonts w:ascii="Times New Roman" w:hAnsi="Times New Roman" w:cs="Times New Roman"/>
        </w:rPr>
        <w:t xml:space="preserve"> </w:t>
      </w:r>
      <w:proofErr w:type="spellStart"/>
      <w:r w:rsidRPr="00FC6D7A">
        <w:rPr>
          <w:rFonts w:ascii="Times New Roman" w:hAnsi="Times New Roman" w:cs="Times New Roman"/>
        </w:rPr>
        <w:t>жаңа</w:t>
      </w:r>
      <w:proofErr w:type="spellEnd"/>
      <w:r w:rsidRPr="00FC6D7A">
        <w:rPr>
          <w:rFonts w:ascii="Times New Roman" w:hAnsi="Times New Roman" w:cs="Times New Roman"/>
        </w:rPr>
        <w:t xml:space="preserve"> </w:t>
      </w:r>
      <w:proofErr w:type="spellStart"/>
      <w:r w:rsidRPr="00FC6D7A">
        <w:rPr>
          <w:rFonts w:ascii="Times New Roman" w:hAnsi="Times New Roman" w:cs="Times New Roman"/>
        </w:rPr>
        <w:t>емес</w:t>
      </w:r>
      <w:proofErr w:type="spellEnd"/>
      <w:r w:rsidRPr="00FC6D7A">
        <w:rPr>
          <w:rFonts w:ascii="Times New Roman" w:hAnsi="Times New Roman" w:cs="Times New Roman"/>
        </w:rPr>
        <w:t xml:space="preserve"> </w:t>
      </w:r>
      <w:proofErr w:type="spellStart"/>
      <w:r w:rsidRPr="00FC6D7A">
        <w:rPr>
          <w:rFonts w:ascii="Times New Roman" w:hAnsi="Times New Roman" w:cs="Times New Roman"/>
        </w:rPr>
        <w:t>жабдықтарды</w:t>
      </w:r>
      <w:proofErr w:type="spellEnd"/>
      <w:r w:rsidRPr="00FC6D7A">
        <w:rPr>
          <w:rFonts w:ascii="Times New Roman" w:hAnsi="Times New Roman" w:cs="Times New Roman"/>
        </w:rPr>
        <w:t xml:space="preserve">, </w:t>
      </w:r>
      <w:proofErr w:type="spellStart"/>
      <w:r w:rsidRPr="00FC6D7A">
        <w:rPr>
          <w:rFonts w:ascii="Times New Roman" w:hAnsi="Times New Roman" w:cs="Times New Roman"/>
        </w:rPr>
        <w:t>автокөлікті</w:t>
      </w:r>
      <w:proofErr w:type="spellEnd"/>
      <w:r w:rsidRPr="00FC6D7A">
        <w:rPr>
          <w:rFonts w:ascii="Times New Roman" w:hAnsi="Times New Roman" w:cs="Times New Roman"/>
        </w:rPr>
        <w:t xml:space="preserve"> (</w:t>
      </w:r>
      <w:proofErr w:type="spellStart"/>
      <w:r w:rsidRPr="00FC6D7A">
        <w:rPr>
          <w:rFonts w:ascii="Times New Roman" w:hAnsi="Times New Roman" w:cs="Times New Roman"/>
        </w:rPr>
        <w:t>жеңіл</w:t>
      </w:r>
      <w:proofErr w:type="spellEnd"/>
      <w:r w:rsidRPr="00FC6D7A">
        <w:rPr>
          <w:rFonts w:ascii="Times New Roman" w:hAnsi="Times New Roman" w:cs="Times New Roman"/>
        </w:rPr>
        <w:t xml:space="preserve">, </w:t>
      </w:r>
      <w:proofErr w:type="spellStart"/>
      <w:r w:rsidRPr="00FC6D7A">
        <w:rPr>
          <w:rFonts w:ascii="Times New Roman" w:hAnsi="Times New Roman" w:cs="Times New Roman"/>
        </w:rPr>
        <w:t>жүк</w:t>
      </w:r>
      <w:proofErr w:type="spellEnd"/>
      <w:r w:rsidRPr="00FC6D7A">
        <w:rPr>
          <w:rFonts w:ascii="Times New Roman" w:hAnsi="Times New Roman" w:cs="Times New Roman"/>
        </w:rPr>
        <w:t xml:space="preserve">, </w:t>
      </w:r>
      <w:proofErr w:type="spellStart"/>
      <w:r w:rsidRPr="00FC6D7A">
        <w:rPr>
          <w:rFonts w:ascii="Times New Roman" w:hAnsi="Times New Roman" w:cs="Times New Roman"/>
        </w:rPr>
        <w:t>жолаушылар</w:t>
      </w:r>
      <w:proofErr w:type="spellEnd"/>
      <w:r w:rsidRPr="00FC6D7A">
        <w:rPr>
          <w:rFonts w:ascii="Times New Roman" w:hAnsi="Times New Roman" w:cs="Times New Roman"/>
        </w:rPr>
        <w:t xml:space="preserve"> </w:t>
      </w:r>
      <w:proofErr w:type="spellStart"/>
      <w:r w:rsidRPr="00FC6D7A">
        <w:rPr>
          <w:rFonts w:ascii="Times New Roman" w:hAnsi="Times New Roman" w:cs="Times New Roman"/>
        </w:rPr>
        <w:t>көлігі</w:t>
      </w:r>
      <w:proofErr w:type="spellEnd"/>
      <w:r w:rsidRPr="00FC6D7A">
        <w:rPr>
          <w:rFonts w:ascii="Times New Roman" w:hAnsi="Times New Roman" w:cs="Times New Roman"/>
        </w:rPr>
        <w:t xml:space="preserve">) </w:t>
      </w:r>
      <w:proofErr w:type="spellStart"/>
      <w:r w:rsidRPr="00FC6D7A">
        <w:rPr>
          <w:rFonts w:ascii="Times New Roman" w:hAnsi="Times New Roman" w:cs="Times New Roman"/>
        </w:rPr>
        <w:t>және</w:t>
      </w:r>
      <w:proofErr w:type="spellEnd"/>
      <w:r w:rsidRPr="00FC6D7A">
        <w:rPr>
          <w:rFonts w:ascii="Times New Roman" w:hAnsi="Times New Roman" w:cs="Times New Roman"/>
        </w:rPr>
        <w:t xml:space="preserve"> </w:t>
      </w:r>
      <w:proofErr w:type="spellStart"/>
      <w:r w:rsidRPr="00FC6D7A">
        <w:rPr>
          <w:rFonts w:ascii="Times New Roman" w:hAnsi="Times New Roman" w:cs="Times New Roman"/>
        </w:rPr>
        <w:t>арнайы</w:t>
      </w:r>
      <w:proofErr w:type="spellEnd"/>
      <w:r w:rsidRPr="00FC6D7A">
        <w:rPr>
          <w:rFonts w:ascii="Times New Roman" w:hAnsi="Times New Roman" w:cs="Times New Roman"/>
        </w:rPr>
        <w:t xml:space="preserve"> </w:t>
      </w:r>
      <w:proofErr w:type="spellStart"/>
      <w:r w:rsidRPr="00FC6D7A">
        <w:rPr>
          <w:rFonts w:ascii="Times New Roman" w:hAnsi="Times New Roman" w:cs="Times New Roman"/>
        </w:rPr>
        <w:t>техниканы</w:t>
      </w:r>
      <w:proofErr w:type="spellEnd"/>
      <w:r w:rsidRPr="00FC6D7A">
        <w:rPr>
          <w:rFonts w:ascii="Times New Roman" w:hAnsi="Times New Roman" w:cs="Times New Roman"/>
        </w:rPr>
        <w:t xml:space="preserve"> (трактор, </w:t>
      </w:r>
      <w:proofErr w:type="spellStart"/>
      <w:r w:rsidRPr="00FC6D7A">
        <w:rPr>
          <w:rFonts w:ascii="Times New Roman" w:hAnsi="Times New Roman" w:cs="Times New Roman"/>
        </w:rPr>
        <w:t>ауыл</w:t>
      </w:r>
      <w:proofErr w:type="spellEnd"/>
      <w:r w:rsidRPr="00FC6D7A">
        <w:rPr>
          <w:rFonts w:ascii="Times New Roman" w:hAnsi="Times New Roman" w:cs="Times New Roman"/>
        </w:rPr>
        <w:t xml:space="preserve"> </w:t>
      </w:r>
      <w:proofErr w:type="spellStart"/>
      <w:r w:rsidRPr="00FC6D7A">
        <w:rPr>
          <w:rFonts w:ascii="Times New Roman" w:hAnsi="Times New Roman" w:cs="Times New Roman"/>
        </w:rPr>
        <w:t>шаруашылығы</w:t>
      </w:r>
      <w:proofErr w:type="spellEnd"/>
      <w:r w:rsidRPr="00FC6D7A">
        <w:rPr>
          <w:rFonts w:ascii="Times New Roman" w:hAnsi="Times New Roman" w:cs="Times New Roman"/>
        </w:rPr>
        <w:t xml:space="preserve">, </w:t>
      </w:r>
      <w:proofErr w:type="spellStart"/>
      <w:r w:rsidRPr="00FC6D7A">
        <w:rPr>
          <w:rFonts w:ascii="Times New Roman" w:hAnsi="Times New Roman" w:cs="Times New Roman"/>
        </w:rPr>
        <w:t>құрылыс-жол</w:t>
      </w:r>
      <w:proofErr w:type="spellEnd"/>
      <w:r w:rsidRPr="00FC6D7A">
        <w:rPr>
          <w:rFonts w:ascii="Times New Roman" w:hAnsi="Times New Roman" w:cs="Times New Roman"/>
        </w:rPr>
        <w:t xml:space="preserve">, тау-кен </w:t>
      </w:r>
      <w:proofErr w:type="spellStart"/>
      <w:r w:rsidRPr="00FC6D7A">
        <w:rPr>
          <w:rFonts w:ascii="Times New Roman" w:hAnsi="Times New Roman" w:cs="Times New Roman"/>
        </w:rPr>
        <w:t>техникасы</w:t>
      </w:r>
      <w:proofErr w:type="spellEnd"/>
      <w:r w:rsidRPr="00FC6D7A">
        <w:rPr>
          <w:rFonts w:ascii="Times New Roman" w:hAnsi="Times New Roman" w:cs="Times New Roman"/>
        </w:rPr>
        <w:t xml:space="preserve"> </w:t>
      </w:r>
      <w:proofErr w:type="spellStart"/>
      <w:r w:rsidRPr="00FC6D7A">
        <w:rPr>
          <w:rFonts w:ascii="Times New Roman" w:hAnsi="Times New Roman" w:cs="Times New Roman"/>
        </w:rPr>
        <w:t>және</w:t>
      </w:r>
      <w:proofErr w:type="spellEnd"/>
      <w:r w:rsidRPr="00FC6D7A">
        <w:rPr>
          <w:rFonts w:ascii="Times New Roman" w:hAnsi="Times New Roman" w:cs="Times New Roman"/>
        </w:rPr>
        <w:t xml:space="preserve"> </w:t>
      </w:r>
      <w:proofErr w:type="spellStart"/>
      <w:r w:rsidRPr="00FC6D7A">
        <w:rPr>
          <w:rFonts w:ascii="Times New Roman" w:hAnsi="Times New Roman" w:cs="Times New Roman"/>
        </w:rPr>
        <w:t>т.б</w:t>
      </w:r>
      <w:proofErr w:type="spellEnd"/>
      <w:r w:rsidRPr="00FC6D7A">
        <w:rPr>
          <w:rFonts w:ascii="Times New Roman" w:hAnsi="Times New Roman" w:cs="Times New Roman"/>
        </w:rPr>
        <w:t xml:space="preserve">.) </w:t>
      </w:r>
      <w:proofErr w:type="spellStart"/>
      <w:r w:rsidRPr="00FC6D7A">
        <w:rPr>
          <w:rFonts w:ascii="Times New Roman" w:hAnsi="Times New Roman" w:cs="Times New Roman"/>
        </w:rPr>
        <w:t>сатып</w:t>
      </w:r>
      <w:proofErr w:type="spellEnd"/>
      <w:r w:rsidRPr="00FC6D7A">
        <w:rPr>
          <w:rFonts w:ascii="Times New Roman" w:hAnsi="Times New Roman" w:cs="Times New Roman"/>
        </w:rPr>
        <w:t xml:space="preserve"> </w:t>
      </w:r>
      <w:proofErr w:type="spellStart"/>
      <w:r w:rsidRPr="00FC6D7A">
        <w:rPr>
          <w:rFonts w:ascii="Times New Roman" w:hAnsi="Times New Roman" w:cs="Times New Roman"/>
        </w:rPr>
        <w:t>алуға</w:t>
      </w:r>
      <w:proofErr w:type="spellEnd"/>
      <w:r w:rsidRPr="00FC6D7A">
        <w:rPr>
          <w:rFonts w:ascii="Times New Roman" w:hAnsi="Times New Roman" w:cs="Times New Roman"/>
        </w:rPr>
        <w:t>;</w:t>
      </w:r>
    </w:p>
    <w:p w14:paraId="3F6C8558" w14:textId="77777777" w:rsidR="00F40974" w:rsidRPr="00F40974" w:rsidRDefault="00F40974" w:rsidP="00FC6D7A">
      <w:pPr>
        <w:pStyle w:val="a5"/>
        <w:spacing w:after="120"/>
        <w:ind w:left="993"/>
        <w:jc w:val="both"/>
        <w:rPr>
          <w:rFonts w:ascii="Times New Roman" w:hAnsi="Times New Roman" w:cs="Times New Roman"/>
        </w:rPr>
      </w:pPr>
      <w:r w:rsidRPr="00F40974">
        <w:rPr>
          <w:rFonts w:ascii="Times New Roman" w:hAnsi="Times New Roman" w:cs="Times New Roman"/>
        </w:rPr>
        <w:t xml:space="preserve">− </w:t>
      </w:r>
      <w:proofErr w:type="spellStart"/>
      <w:r w:rsidRPr="00F40974">
        <w:rPr>
          <w:rFonts w:ascii="Times New Roman" w:hAnsi="Times New Roman" w:cs="Times New Roman"/>
        </w:rPr>
        <w:t>жұмыс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істеп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тұрған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бизнесті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сатып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алуға</w:t>
      </w:r>
      <w:proofErr w:type="spellEnd"/>
      <w:r w:rsidRPr="00F40974">
        <w:rPr>
          <w:rFonts w:ascii="Times New Roman" w:hAnsi="Times New Roman" w:cs="Times New Roman"/>
        </w:rPr>
        <w:t xml:space="preserve">, </w:t>
      </w:r>
      <w:proofErr w:type="spellStart"/>
      <w:r w:rsidRPr="00F40974">
        <w:rPr>
          <w:rFonts w:ascii="Times New Roman" w:hAnsi="Times New Roman" w:cs="Times New Roman"/>
        </w:rPr>
        <w:t>оның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ішінде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қаржыландыруға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өтініш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берген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күні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қаржыландырылатын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жоба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шеңберінде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мәлімделген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қызметке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ұқсас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кәсіпкерлік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және</w:t>
      </w:r>
      <w:proofErr w:type="spellEnd"/>
      <w:r w:rsidRPr="00F40974">
        <w:rPr>
          <w:rFonts w:ascii="Times New Roman" w:hAnsi="Times New Roman" w:cs="Times New Roman"/>
        </w:rPr>
        <w:t xml:space="preserve"> (</w:t>
      </w:r>
      <w:proofErr w:type="spellStart"/>
      <w:r w:rsidRPr="00F40974">
        <w:rPr>
          <w:rFonts w:ascii="Times New Roman" w:hAnsi="Times New Roman" w:cs="Times New Roman"/>
        </w:rPr>
        <w:t>немесе</w:t>
      </w:r>
      <w:proofErr w:type="spellEnd"/>
      <w:r w:rsidRPr="00F40974">
        <w:rPr>
          <w:rFonts w:ascii="Times New Roman" w:hAnsi="Times New Roman" w:cs="Times New Roman"/>
        </w:rPr>
        <w:t xml:space="preserve">) </w:t>
      </w:r>
      <w:proofErr w:type="spellStart"/>
      <w:r w:rsidRPr="00F40974">
        <w:rPr>
          <w:rFonts w:ascii="Times New Roman" w:hAnsi="Times New Roman" w:cs="Times New Roman"/>
        </w:rPr>
        <w:t>өндірістік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қызмет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жүзеге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асырылып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жатқан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жылжымайтын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мүлікті</w:t>
      </w:r>
      <w:proofErr w:type="spellEnd"/>
      <w:r w:rsidRPr="00F40974">
        <w:rPr>
          <w:rFonts w:ascii="Times New Roman" w:hAnsi="Times New Roman" w:cs="Times New Roman"/>
        </w:rPr>
        <w:t xml:space="preserve"> (</w:t>
      </w:r>
      <w:proofErr w:type="spellStart"/>
      <w:r w:rsidRPr="00F40974">
        <w:rPr>
          <w:rFonts w:ascii="Times New Roman" w:hAnsi="Times New Roman" w:cs="Times New Roman"/>
        </w:rPr>
        <w:t>коммерциялық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үй-жайларды</w:t>
      </w:r>
      <w:proofErr w:type="spellEnd"/>
      <w:r w:rsidRPr="00F40974">
        <w:rPr>
          <w:rFonts w:ascii="Times New Roman" w:hAnsi="Times New Roman" w:cs="Times New Roman"/>
        </w:rPr>
        <w:t xml:space="preserve">, </w:t>
      </w:r>
      <w:proofErr w:type="spellStart"/>
      <w:r w:rsidRPr="00F40974">
        <w:rPr>
          <w:rFonts w:ascii="Times New Roman" w:hAnsi="Times New Roman" w:cs="Times New Roman"/>
        </w:rPr>
        <w:t>жер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учаскелерін</w:t>
      </w:r>
      <w:proofErr w:type="spellEnd"/>
      <w:r w:rsidRPr="00F40974">
        <w:rPr>
          <w:rFonts w:ascii="Times New Roman" w:hAnsi="Times New Roman" w:cs="Times New Roman"/>
        </w:rPr>
        <w:t xml:space="preserve">, </w:t>
      </w:r>
      <w:proofErr w:type="spellStart"/>
      <w:r w:rsidRPr="00F40974">
        <w:rPr>
          <w:rFonts w:ascii="Times New Roman" w:hAnsi="Times New Roman" w:cs="Times New Roman"/>
        </w:rPr>
        <w:t>қоймаларды</w:t>
      </w:r>
      <w:proofErr w:type="spellEnd"/>
      <w:r w:rsidRPr="00F40974">
        <w:rPr>
          <w:rFonts w:ascii="Times New Roman" w:hAnsi="Times New Roman" w:cs="Times New Roman"/>
        </w:rPr>
        <w:t xml:space="preserve">, </w:t>
      </w:r>
      <w:proofErr w:type="spellStart"/>
      <w:r w:rsidRPr="00F40974">
        <w:rPr>
          <w:rFonts w:ascii="Times New Roman" w:hAnsi="Times New Roman" w:cs="Times New Roman"/>
        </w:rPr>
        <w:t>кеңселерді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және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өзге</w:t>
      </w:r>
      <w:proofErr w:type="spellEnd"/>
      <w:r w:rsidRPr="00F40974">
        <w:rPr>
          <w:rFonts w:ascii="Times New Roman" w:hAnsi="Times New Roman" w:cs="Times New Roman"/>
        </w:rPr>
        <w:t xml:space="preserve"> де </w:t>
      </w:r>
      <w:proofErr w:type="spellStart"/>
      <w:r w:rsidRPr="00F40974">
        <w:rPr>
          <w:rFonts w:ascii="Times New Roman" w:hAnsi="Times New Roman" w:cs="Times New Roman"/>
        </w:rPr>
        <w:t>жылжымайтын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мүлік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объектілерін</w:t>
      </w:r>
      <w:proofErr w:type="spellEnd"/>
      <w:r w:rsidRPr="00F40974">
        <w:rPr>
          <w:rFonts w:ascii="Times New Roman" w:hAnsi="Times New Roman" w:cs="Times New Roman"/>
        </w:rPr>
        <w:t xml:space="preserve">) </w:t>
      </w:r>
      <w:proofErr w:type="spellStart"/>
      <w:r w:rsidRPr="00F40974">
        <w:rPr>
          <w:rFonts w:ascii="Times New Roman" w:hAnsi="Times New Roman" w:cs="Times New Roman"/>
        </w:rPr>
        <w:t>сатып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алуға</w:t>
      </w:r>
      <w:proofErr w:type="spellEnd"/>
      <w:r w:rsidRPr="00F40974">
        <w:rPr>
          <w:rFonts w:ascii="Times New Roman" w:hAnsi="Times New Roman" w:cs="Times New Roman"/>
        </w:rPr>
        <w:t xml:space="preserve">. </w:t>
      </w:r>
      <w:proofErr w:type="spellStart"/>
      <w:r w:rsidRPr="00F40974">
        <w:rPr>
          <w:rFonts w:ascii="Times New Roman" w:hAnsi="Times New Roman" w:cs="Times New Roman"/>
        </w:rPr>
        <w:t>Ұқсас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қызмет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деп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экономикалық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қызмет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түрлері</w:t>
      </w:r>
      <w:proofErr w:type="spellEnd"/>
      <w:r w:rsidRPr="00F40974">
        <w:rPr>
          <w:rFonts w:ascii="Times New Roman" w:hAnsi="Times New Roman" w:cs="Times New Roman"/>
        </w:rPr>
        <w:t xml:space="preserve"> (ЭҚЖЖ), </w:t>
      </w:r>
      <w:proofErr w:type="spellStart"/>
      <w:r w:rsidRPr="00F40974">
        <w:rPr>
          <w:rFonts w:ascii="Times New Roman" w:hAnsi="Times New Roman" w:cs="Times New Roman"/>
        </w:rPr>
        <w:t>көрсетілетін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қызметтердің</w:t>
      </w:r>
      <w:proofErr w:type="spellEnd"/>
      <w:r w:rsidRPr="00F40974">
        <w:rPr>
          <w:rFonts w:ascii="Times New Roman" w:hAnsi="Times New Roman" w:cs="Times New Roman"/>
        </w:rPr>
        <w:t xml:space="preserve">, </w:t>
      </w:r>
      <w:proofErr w:type="spellStart"/>
      <w:r w:rsidRPr="00F40974">
        <w:rPr>
          <w:rFonts w:ascii="Times New Roman" w:hAnsi="Times New Roman" w:cs="Times New Roman"/>
        </w:rPr>
        <w:t>өндірілетін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тауарлардың</w:t>
      </w:r>
      <w:proofErr w:type="spellEnd"/>
      <w:r w:rsidRPr="00F40974">
        <w:rPr>
          <w:rFonts w:ascii="Times New Roman" w:hAnsi="Times New Roman" w:cs="Times New Roman"/>
        </w:rPr>
        <w:t xml:space="preserve">, </w:t>
      </w:r>
      <w:proofErr w:type="spellStart"/>
      <w:r w:rsidRPr="00F40974">
        <w:rPr>
          <w:rFonts w:ascii="Times New Roman" w:hAnsi="Times New Roman" w:cs="Times New Roman"/>
        </w:rPr>
        <w:t>орындалатын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жұмыстардың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түрлері</w:t>
      </w:r>
      <w:proofErr w:type="spellEnd"/>
      <w:r w:rsidRPr="00F40974">
        <w:rPr>
          <w:rFonts w:ascii="Times New Roman" w:hAnsi="Times New Roman" w:cs="Times New Roman"/>
        </w:rPr>
        <w:t xml:space="preserve">, </w:t>
      </w:r>
      <w:proofErr w:type="spellStart"/>
      <w:r w:rsidRPr="00F40974">
        <w:rPr>
          <w:rFonts w:ascii="Times New Roman" w:hAnsi="Times New Roman" w:cs="Times New Roman"/>
        </w:rPr>
        <w:t>объектінің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нысаналы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мақсаты</w:t>
      </w:r>
      <w:proofErr w:type="spellEnd"/>
      <w:r w:rsidRPr="00F40974">
        <w:rPr>
          <w:rFonts w:ascii="Times New Roman" w:hAnsi="Times New Roman" w:cs="Times New Roman"/>
        </w:rPr>
        <w:t xml:space="preserve">, </w:t>
      </w:r>
      <w:proofErr w:type="spellStart"/>
      <w:r w:rsidRPr="00F40974">
        <w:rPr>
          <w:rFonts w:ascii="Times New Roman" w:hAnsi="Times New Roman" w:cs="Times New Roman"/>
        </w:rPr>
        <w:t>сондай-ақ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мәлімделген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жобаға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ұқсас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қызметтің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жүзеге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асырылуын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куәландыратын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өзге</w:t>
      </w:r>
      <w:proofErr w:type="spellEnd"/>
      <w:r w:rsidRPr="00F40974">
        <w:rPr>
          <w:rFonts w:ascii="Times New Roman" w:hAnsi="Times New Roman" w:cs="Times New Roman"/>
        </w:rPr>
        <w:t xml:space="preserve"> де </w:t>
      </w:r>
      <w:proofErr w:type="spellStart"/>
      <w:r w:rsidRPr="00F40974">
        <w:rPr>
          <w:rFonts w:ascii="Times New Roman" w:hAnsi="Times New Roman" w:cs="Times New Roman"/>
        </w:rPr>
        <w:t>белгілері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бойынша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толық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немесе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ішінара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сәйкес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келетін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қызмет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түсініледі</w:t>
      </w:r>
      <w:proofErr w:type="spellEnd"/>
      <w:r w:rsidRPr="00F40974">
        <w:rPr>
          <w:rFonts w:ascii="Times New Roman" w:hAnsi="Times New Roman" w:cs="Times New Roman"/>
        </w:rPr>
        <w:t xml:space="preserve">. </w:t>
      </w:r>
      <w:proofErr w:type="spellStart"/>
      <w:r w:rsidRPr="00F40974">
        <w:rPr>
          <w:rFonts w:ascii="Times New Roman" w:hAnsi="Times New Roman" w:cs="Times New Roman"/>
        </w:rPr>
        <w:t>Көрсетілген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шектеу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жұмыс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істеп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тұрған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заңды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тұлғалардың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акцияларын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және</w:t>
      </w:r>
      <w:proofErr w:type="spellEnd"/>
      <w:r w:rsidRPr="00F40974">
        <w:rPr>
          <w:rFonts w:ascii="Times New Roman" w:hAnsi="Times New Roman" w:cs="Times New Roman"/>
        </w:rPr>
        <w:t xml:space="preserve"> (</w:t>
      </w:r>
      <w:proofErr w:type="spellStart"/>
      <w:r w:rsidRPr="00F40974">
        <w:rPr>
          <w:rFonts w:ascii="Times New Roman" w:hAnsi="Times New Roman" w:cs="Times New Roman"/>
        </w:rPr>
        <w:t>немесе</w:t>
      </w:r>
      <w:proofErr w:type="spellEnd"/>
      <w:r w:rsidRPr="00F40974">
        <w:rPr>
          <w:rFonts w:ascii="Times New Roman" w:hAnsi="Times New Roman" w:cs="Times New Roman"/>
        </w:rPr>
        <w:t xml:space="preserve">) </w:t>
      </w:r>
      <w:proofErr w:type="spellStart"/>
      <w:r w:rsidRPr="00F40974">
        <w:rPr>
          <w:rFonts w:ascii="Times New Roman" w:hAnsi="Times New Roman" w:cs="Times New Roman"/>
        </w:rPr>
        <w:t>жарғылық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капиталындағы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қатысу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үлестерін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сатып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алуға</w:t>
      </w:r>
      <w:proofErr w:type="spellEnd"/>
      <w:r w:rsidRPr="00F40974">
        <w:rPr>
          <w:rFonts w:ascii="Times New Roman" w:hAnsi="Times New Roman" w:cs="Times New Roman"/>
        </w:rPr>
        <w:t xml:space="preserve"> да </w:t>
      </w:r>
      <w:proofErr w:type="spellStart"/>
      <w:r w:rsidRPr="00F40974">
        <w:rPr>
          <w:rFonts w:ascii="Times New Roman" w:hAnsi="Times New Roman" w:cs="Times New Roman"/>
        </w:rPr>
        <w:t>қолданылады</w:t>
      </w:r>
      <w:proofErr w:type="spellEnd"/>
      <w:r w:rsidRPr="00F40974">
        <w:rPr>
          <w:rFonts w:ascii="Times New Roman" w:hAnsi="Times New Roman" w:cs="Times New Roman"/>
        </w:rPr>
        <w:t>;</w:t>
      </w:r>
    </w:p>
    <w:p w14:paraId="1186640E" w14:textId="72B9F55C" w:rsidR="00AF2B97" w:rsidRPr="00FC6D7A" w:rsidRDefault="00F40974" w:rsidP="00FC6D7A">
      <w:pPr>
        <w:pStyle w:val="a5"/>
        <w:spacing w:after="120"/>
        <w:ind w:left="993"/>
        <w:jc w:val="both"/>
        <w:rPr>
          <w:lang w:val="kk-KZ"/>
        </w:rPr>
      </w:pPr>
      <w:r w:rsidRPr="00F40974">
        <w:rPr>
          <w:rFonts w:ascii="Times New Roman" w:hAnsi="Times New Roman" w:cs="Times New Roman"/>
        </w:rPr>
        <w:t xml:space="preserve">− </w:t>
      </w:r>
      <w:proofErr w:type="spellStart"/>
      <w:r w:rsidRPr="00F40974">
        <w:rPr>
          <w:rFonts w:ascii="Times New Roman" w:hAnsi="Times New Roman" w:cs="Times New Roman"/>
        </w:rPr>
        <w:t>басқа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қаржы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ұйымдарындағы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қарыздарды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қайта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қаржыландыруға</w:t>
      </w:r>
      <w:proofErr w:type="spellEnd"/>
      <w:r w:rsidRPr="00F40974">
        <w:rPr>
          <w:rFonts w:ascii="Times New Roman" w:hAnsi="Times New Roman" w:cs="Times New Roman"/>
        </w:rPr>
        <w:t xml:space="preserve"> (</w:t>
      </w:r>
      <w:proofErr w:type="spellStart"/>
      <w:r w:rsidRPr="00F40974">
        <w:rPr>
          <w:rFonts w:ascii="Times New Roman" w:hAnsi="Times New Roman" w:cs="Times New Roman"/>
        </w:rPr>
        <w:t>бұған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дейін</w:t>
      </w:r>
      <w:proofErr w:type="spellEnd"/>
      <w:r w:rsidRPr="00F40974">
        <w:rPr>
          <w:rFonts w:ascii="Times New Roman" w:hAnsi="Times New Roman" w:cs="Times New Roman"/>
        </w:rPr>
        <w:t xml:space="preserve"> «Алматы» ӘКК» АҚ-дан </w:t>
      </w:r>
      <w:proofErr w:type="spellStart"/>
      <w:r w:rsidRPr="00F40974">
        <w:rPr>
          <w:rFonts w:ascii="Times New Roman" w:hAnsi="Times New Roman" w:cs="Times New Roman"/>
        </w:rPr>
        <w:t>алынған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индустриялық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аймақ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резиденттері</w:t>
      </w:r>
      <w:proofErr w:type="spellEnd"/>
      <w:r w:rsidRPr="00F40974">
        <w:rPr>
          <w:rFonts w:ascii="Times New Roman" w:hAnsi="Times New Roman" w:cs="Times New Roman"/>
        </w:rPr>
        <w:t xml:space="preserve"> мен </w:t>
      </w:r>
      <w:proofErr w:type="spellStart"/>
      <w:r w:rsidRPr="00F40974">
        <w:rPr>
          <w:rFonts w:ascii="Times New Roman" w:hAnsi="Times New Roman" w:cs="Times New Roman"/>
        </w:rPr>
        <w:t>шағын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өнеркәсіптік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парктер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резиденттерінің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қарыздарын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қайта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қаржыландыруды</w:t>
      </w:r>
      <w:proofErr w:type="spellEnd"/>
      <w:r w:rsidRPr="00F40974">
        <w:rPr>
          <w:rFonts w:ascii="Times New Roman" w:hAnsi="Times New Roman" w:cs="Times New Roman"/>
        </w:rPr>
        <w:t xml:space="preserve"> </w:t>
      </w:r>
      <w:proofErr w:type="spellStart"/>
      <w:r w:rsidRPr="00F40974">
        <w:rPr>
          <w:rFonts w:ascii="Times New Roman" w:hAnsi="Times New Roman" w:cs="Times New Roman"/>
        </w:rPr>
        <w:t>қоспағанда</w:t>
      </w:r>
      <w:proofErr w:type="spellEnd"/>
      <w:r w:rsidRPr="00F40974">
        <w:rPr>
          <w:rFonts w:ascii="Times New Roman" w:hAnsi="Times New Roman" w:cs="Times New Roman"/>
        </w:rPr>
        <w:t>).</w:t>
      </w:r>
    </w:p>
    <w:p w14:paraId="3CC7B0DB" w14:textId="77777777" w:rsidR="00FC6D7A" w:rsidRPr="00FC6D7A" w:rsidRDefault="00FC6D7A" w:rsidP="00FC6D7A">
      <w:pPr>
        <w:pStyle w:val="a5"/>
        <w:numPr>
          <w:ilvl w:val="0"/>
          <w:numId w:val="30"/>
        </w:numPr>
        <w:spacing w:after="120"/>
        <w:ind w:left="993" w:hanging="284"/>
        <w:jc w:val="both"/>
        <w:rPr>
          <w:rFonts w:ascii="Times New Roman" w:hAnsi="Times New Roman" w:cs="Times New Roman"/>
          <w:lang w:val="ru-KZ"/>
        </w:rPr>
      </w:pPr>
      <w:proofErr w:type="spellStart"/>
      <w:r w:rsidRPr="00FC6D7A">
        <w:rPr>
          <w:rFonts w:ascii="Times New Roman" w:hAnsi="Times New Roman" w:cs="Times New Roman"/>
          <w:lang w:val="ru-KZ"/>
        </w:rPr>
        <w:t>Қазақстан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Республикасының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заңнамасында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тыйым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салынған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қызметті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FC6D7A">
        <w:rPr>
          <w:rFonts w:ascii="Times New Roman" w:hAnsi="Times New Roman" w:cs="Times New Roman"/>
          <w:lang w:val="ru-KZ"/>
        </w:rPr>
        <w:t>сондай-ақ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мынадай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қызмет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түрлерін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қаржыландыруға</w:t>
      </w:r>
      <w:proofErr w:type="spellEnd"/>
      <w:r w:rsidRPr="00FC6D7A">
        <w:rPr>
          <w:rFonts w:ascii="Times New Roman" w:hAnsi="Times New Roman" w:cs="Times New Roman"/>
          <w:lang w:val="ru-KZ"/>
        </w:rPr>
        <w:t>:</w:t>
      </w:r>
    </w:p>
    <w:p w14:paraId="53D89B3F" w14:textId="77777777" w:rsidR="00FC6D7A" w:rsidRPr="00FC6D7A" w:rsidRDefault="00FC6D7A" w:rsidP="00FC6D7A">
      <w:pPr>
        <w:pStyle w:val="a5"/>
        <w:spacing w:after="120"/>
        <w:ind w:left="993"/>
        <w:jc w:val="both"/>
        <w:rPr>
          <w:rFonts w:ascii="Times New Roman" w:hAnsi="Times New Roman" w:cs="Times New Roman"/>
          <w:lang w:val="ru-KZ"/>
        </w:rPr>
      </w:pPr>
      <w:r w:rsidRPr="00FC6D7A">
        <w:rPr>
          <w:rFonts w:ascii="Times New Roman" w:hAnsi="Times New Roman" w:cs="Times New Roman"/>
          <w:lang w:val="ru-KZ"/>
        </w:rPr>
        <w:t xml:space="preserve">− </w:t>
      </w:r>
      <w:proofErr w:type="spellStart"/>
      <w:r w:rsidRPr="00FC6D7A">
        <w:rPr>
          <w:rFonts w:ascii="Times New Roman" w:hAnsi="Times New Roman" w:cs="Times New Roman"/>
          <w:lang w:val="ru-KZ"/>
        </w:rPr>
        <w:t>ойын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бизнесіне</w:t>
      </w:r>
      <w:proofErr w:type="spellEnd"/>
      <w:r w:rsidRPr="00FC6D7A">
        <w:rPr>
          <w:rFonts w:ascii="Times New Roman" w:hAnsi="Times New Roman" w:cs="Times New Roman"/>
          <w:lang w:val="ru-KZ"/>
        </w:rPr>
        <w:t>;</w:t>
      </w:r>
    </w:p>
    <w:p w14:paraId="37C8A9FC" w14:textId="77777777" w:rsidR="00FC6D7A" w:rsidRPr="00FC6D7A" w:rsidRDefault="00FC6D7A" w:rsidP="00FC6D7A">
      <w:pPr>
        <w:pStyle w:val="a5"/>
        <w:spacing w:after="120"/>
        <w:ind w:left="993"/>
        <w:jc w:val="both"/>
        <w:rPr>
          <w:rFonts w:ascii="Times New Roman" w:hAnsi="Times New Roman" w:cs="Times New Roman"/>
          <w:lang w:val="ru-KZ"/>
        </w:rPr>
      </w:pPr>
      <w:r w:rsidRPr="00FC6D7A">
        <w:rPr>
          <w:rFonts w:ascii="Times New Roman" w:hAnsi="Times New Roman" w:cs="Times New Roman"/>
          <w:lang w:val="ru-KZ"/>
        </w:rPr>
        <w:t xml:space="preserve">− </w:t>
      </w:r>
      <w:proofErr w:type="spellStart"/>
      <w:r w:rsidRPr="00FC6D7A">
        <w:rPr>
          <w:rFonts w:ascii="Times New Roman" w:hAnsi="Times New Roman" w:cs="Times New Roman"/>
          <w:lang w:val="ru-KZ"/>
        </w:rPr>
        <w:t>қару-жарақ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өндіруге</w:t>
      </w:r>
      <w:proofErr w:type="spellEnd"/>
      <w:r w:rsidRPr="00FC6D7A">
        <w:rPr>
          <w:rFonts w:ascii="Times New Roman" w:hAnsi="Times New Roman" w:cs="Times New Roman"/>
          <w:lang w:val="ru-KZ"/>
        </w:rPr>
        <w:t>;</w:t>
      </w:r>
    </w:p>
    <w:p w14:paraId="282E0A2E" w14:textId="77777777" w:rsidR="00FC6D7A" w:rsidRPr="00FC6D7A" w:rsidRDefault="00FC6D7A" w:rsidP="00FC6D7A">
      <w:pPr>
        <w:pStyle w:val="a5"/>
        <w:spacing w:after="120"/>
        <w:ind w:left="993"/>
        <w:jc w:val="both"/>
        <w:rPr>
          <w:rFonts w:ascii="Times New Roman" w:hAnsi="Times New Roman" w:cs="Times New Roman"/>
          <w:lang w:val="ru-KZ"/>
        </w:rPr>
      </w:pPr>
      <w:r w:rsidRPr="00FC6D7A">
        <w:rPr>
          <w:rFonts w:ascii="Times New Roman" w:hAnsi="Times New Roman" w:cs="Times New Roman"/>
          <w:lang w:val="ru-KZ"/>
        </w:rPr>
        <w:t xml:space="preserve">− </w:t>
      </w:r>
      <w:proofErr w:type="spellStart"/>
      <w:r w:rsidRPr="00FC6D7A">
        <w:rPr>
          <w:rFonts w:ascii="Times New Roman" w:hAnsi="Times New Roman" w:cs="Times New Roman"/>
          <w:lang w:val="ru-KZ"/>
        </w:rPr>
        <w:t>желілік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маркетингке</w:t>
      </w:r>
      <w:proofErr w:type="spellEnd"/>
      <w:r w:rsidRPr="00FC6D7A">
        <w:rPr>
          <w:rFonts w:ascii="Times New Roman" w:hAnsi="Times New Roman" w:cs="Times New Roman"/>
          <w:lang w:val="ru-KZ"/>
        </w:rPr>
        <w:t>;</w:t>
      </w:r>
    </w:p>
    <w:p w14:paraId="09495431" w14:textId="77777777" w:rsidR="00FC6D7A" w:rsidRPr="00FC6D7A" w:rsidRDefault="00FC6D7A" w:rsidP="00FC6D7A">
      <w:pPr>
        <w:pStyle w:val="a5"/>
        <w:spacing w:after="120"/>
        <w:ind w:left="993"/>
        <w:jc w:val="both"/>
        <w:rPr>
          <w:rFonts w:ascii="Times New Roman" w:hAnsi="Times New Roman" w:cs="Times New Roman"/>
          <w:lang w:val="ru-KZ"/>
        </w:rPr>
      </w:pPr>
      <w:r w:rsidRPr="00FC6D7A">
        <w:rPr>
          <w:rFonts w:ascii="Times New Roman" w:hAnsi="Times New Roman" w:cs="Times New Roman"/>
          <w:lang w:val="ru-KZ"/>
        </w:rPr>
        <w:t xml:space="preserve">− </w:t>
      </w:r>
      <w:proofErr w:type="spellStart"/>
      <w:r w:rsidRPr="00FC6D7A">
        <w:rPr>
          <w:rFonts w:ascii="Times New Roman" w:hAnsi="Times New Roman" w:cs="Times New Roman"/>
          <w:lang w:val="ru-KZ"/>
        </w:rPr>
        <w:t>лотереялар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өткізуге</w:t>
      </w:r>
      <w:proofErr w:type="spellEnd"/>
      <w:r w:rsidRPr="00FC6D7A">
        <w:rPr>
          <w:rFonts w:ascii="Times New Roman" w:hAnsi="Times New Roman" w:cs="Times New Roman"/>
          <w:lang w:val="ru-KZ"/>
        </w:rPr>
        <w:t>;</w:t>
      </w:r>
    </w:p>
    <w:p w14:paraId="5D2F883B" w14:textId="77777777" w:rsidR="00FC6D7A" w:rsidRPr="00FC6D7A" w:rsidRDefault="00FC6D7A" w:rsidP="00FC6D7A">
      <w:pPr>
        <w:pStyle w:val="a5"/>
        <w:spacing w:after="120"/>
        <w:ind w:left="993"/>
        <w:jc w:val="both"/>
        <w:rPr>
          <w:rFonts w:ascii="Times New Roman" w:hAnsi="Times New Roman" w:cs="Times New Roman"/>
          <w:lang w:val="ru-KZ"/>
        </w:rPr>
      </w:pPr>
      <w:r w:rsidRPr="00FC6D7A">
        <w:rPr>
          <w:rFonts w:ascii="Times New Roman" w:hAnsi="Times New Roman" w:cs="Times New Roman"/>
          <w:lang w:val="ru-KZ"/>
        </w:rPr>
        <w:t xml:space="preserve">− </w:t>
      </w:r>
      <w:proofErr w:type="spellStart"/>
      <w:r w:rsidRPr="00FC6D7A">
        <w:rPr>
          <w:rFonts w:ascii="Times New Roman" w:hAnsi="Times New Roman" w:cs="Times New Roman"/>
          <w:lang w:val="ru-KZ"/>
        </w:rPr>
        <w:t>есірткі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құралдары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мен </w:t>
      </w:r>
      <w:proofErr w:type="spellStart"/>
      <w:r w:rsidRPr="00FC6D7A">
        <w:rPr>
          <w:rFonts w:ascii="Times New Roman" w:hAnsi="Times New Roman" w:cs="Times New Roman"/>
          <w:lang w:val="ru-KZ"/>
        </w:rPr>
        <w:t>психотроптық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заттардың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айналымына</w:t>
      </w:r>
      <w:proofErr w:type="spellEnd"/>
      <w:r w:rsidRPr="00FC6D7A">
        <w:rPr>
          <w:rFonts w:ascii="Times New Roman" w:hAnsi="Times New Roman" w:cs="Times New Roman"/>
          <w:lang w:val="ru-KZ"/>
        </w:rPr>
        <w:t>;</w:t>
      </w:r>
    </w:p>
    <w:p w14:paraId="038A34A0" w14:textId="77777777" w:rsidR="00FC6D7A" w:rsidRPr="00FC6D7A" w:rsidRDefault="00FC6D7A" w:rsidP="00FC6D7A">
      <w:pPr>
        <w:pStyle w:val="a5"/>
        <w:spacing w:after="120"/>
        <w:ind w:left="993"/>
        <w:jc w:val="both"/>
        <w:rPr>
          <w:rFonts w:ascii="Times New Roman" w:hAnsi="Times New Roman" w:cs="Times New Roman"/>
          <w:lang w:val="ru-KZ"/>
        </w:rPr>
      </w:pPr>
      <w:r w:rsidRPr="00FC6D7A">
        <w:rPr>
          <w:rFonts w:ascii="Times New Roman" w:hAnsi="Times New Roman" w:cs="Times New Roman"/>
          <w:lang w:val="ru-KZ"/>
        </w:rPr>
        <w:t xml:space="preserve">− </w:t>
      </w:r>
      <w:proofErr w:type="spellStart"/>
      <w:r w:rsidRPr="00FC6D7A">
        <w:rPr>
          <w:rFonts w:ascii="Times New Roman" w:hAnsi="Times New Roman" w:cs="Times New Roman"/>
          <w:lang w:val="ru-KZ"/>
        </w:rPr>
        <w:t>көтерме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және</w:t>
      </w:r>
      <w:proofErr w:type="spellEnd"/>
      <w:r w:rsidRPr="00FC6D7A">
        <w:rPr>
          <w:rFonts w:ascii="Times New Roman" w:hAnsi="Times New Roman" w:cs="Times New Roman"/>
          <w:lang w:val="ru-KZ"/>
        </w:rPr>
        <w:t>/</w:t>
      </w:r>
      <w:proofErr w:type="spellStart"/>
      <w:r w:rsidRPr="00FC6D7A">
        <w:rPr>
          <w:rFonts w:ascii="Times New Roman" w:hAnsi="Times New Roman" w:cs="Times New Roman"/>
          <w:lang w:val="ru-KZ"/>
        </w:rPr>
        <w:t>немесе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бөлшек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саудаға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FC6D7A">
        <w:rPr>
          <w:rFonts w:ascii="Times New Roman" w:hAnsi="Times New Roman" w:cs="Times New Roman"/>
          <w:lang w:val="ru-KZ"/>
        </w:rPr>
        <w:t>тауарларды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қайта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сатуға</w:t>
      </w:r>
      <w:proofErr w:type="spellEnd"/>
      <w:r w:rsidRPr="00FC6D7A">
        <w:rPr>
          <w:rFonts w:ascii="Times New Roman" w:hAnsi="Times New Roman" w:cs="Times New Roman"/>
          <w:lang w:val="ru-KZ"/>
        </w:rPr>
        <w:t>);</w:t>
      </w:r>
    </w:p>
    <w:p w14:paraId="681194E5" w14:textId="77777777" w:rsidR="00FC6D7A" w:rsidRPr="00FC6D7A" w:rsidRDefault="00FC6D7A" w:rsidP="00FC6D7A">
      <w:pPr>
        <w:pStyle w:val="a5"/>
        <w:spacing w:after="120"/>
        <w:ind w:left="993"/>
        <w:jc w:val="both"/>
        <w:rPr>
          <w:rFonts w:ascii="Times New Roman" w:hAnsi="Times New Roman" w:cs="Times New Roman"/>
          <w:lang w:val="ru-KZ"/>
        </w:rPr>
      </w:pPr>
      <w:r w:rsidRPr="00FC6D7A">
        <w:rPr>
          <w:rFonts w:ascii="Times New Roman" w:hAnsi="Times New Roman" w:cs="Times New Roman"/>
          <w:lang w:val="ru-KZ"/>
        </w:rPr>
        <w:t xml:space="preserve">− </w:t>
      </w:r>
      <w:proofErr w:type="spellStart"/>
      <w:r w:rsidRPr="00FC6D7A">
        <w:rPr>
          <w:rFonts w:ascii="Times New Roman" w:hAnsi="Times New Roman" w:cs="Times New Roman"/>
          <w:lang w:val="ru-KZ"/>
        </w:rPr>
        <w:t>кейіннен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жалға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беру </w:t>
      </w:r>
      <w:proofErr w:type="spellStart"/>
      <w:r w:rsidRPr="00FC6D7A">
        <w:rPr>
          <w:rFonts w:ascii="Times New Roman" w:hAnsi="Times New Roman" w:cs="Times New Roman"/>
          <w:lang w:val="ru-KZ"/>
        </w:rPr>
        <w:t>мақсатында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жылжымалы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және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жылжымайтын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мүлікті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сатып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алуға</w:t>
      </w:r>
      <w:proofErr w:type="spellEnd"/>
      <w:r w:rsidRPr="00FC6D7A">
        <w:rPr>
          <w:rFonts w:ascii="Times New Roman" w:hAnsi="Times New Roman" w:cs="Times New Roman"/>
          <w:lang w:val="ru-KZ"/>
        </w:rPr>
        <w:t>;</w:t>
      </w:r>
    </w:p>
    <w:p w14:paraId="058A0CEE" w14:textId="77777777" w:rsidR="00FC6D7A" w:rsidRPr="00FC6D7A" w:rsidRDefault="00FC6D7A" w:rsidP="00FC6D7A">
      <w:pPr>
        <w:pStyle w:val="a5"/>
        <w:numPr>
          <w:ilvl w:val="0"/>
          <w:numId w:val="30"/>
        </w:numPr>
        <w:spacing w:after="120"/>
        <w:ind w:left="993" w:hanging="284"/>
        <w:jc w:val="both"/>
        <w:rPr>
          <w:rFonts w:ascii="Times New Roman" w:hAnsi="Times New Roman" w:cs="Times New Roman"/>
          <w:lang w:val="ru-KZ"/>
        </w:rPr>
      </w:pPr>
      <w:proofErr w:type="spellStart"/>
      <w:r w:rsidRPr="00FC6D7A">
        <w:rPr>
          <w:rFonts w:ascii="Times New Roman" w:hAnsi="Times New Roman" w:cs="Times New Roman"/>
          <w:lang w:val="ru-KZ"/>
        </w:rPr>
        <w:t>қамтамасыз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ету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ретінде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мыналар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ұсынылатын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қарыздарды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қаржыландыруға</w:t>
      </w:r>
      <w:proofErr w:type="spellEnd"/>
      <w:r w:rsidRPr="00FC6D7A">
        <w:rPr>
          <w:rFonts w:ascii="Times New Roman" w:hAnsi="Times New Roman" w:cs="Times New Roman"/>
          <w:lang w:val="ru-KZ"/>
        </w:rPr>
        <w:t>:</w:t>
      </w:r>
    </w:p>
    <w:p w14:paraId="1C1EC3FB" w14:textId="77777777" w:rsidR="00FC6D7A" w:rsidRPr="00FC6D7A" w:rsidRDefault="00FC6D7A" w:rsidP="00FC6D7A">
      <w:pPr>
        <w:pStyle w:val="a5"/>
        <w:spacing w:after="120"/>
        <w:ind w:left="993"/>
        <w:jc w:val="both"/>
        <w:rPr>
          <w:rFonts w:ascii="Times New Roman" w:hAnsi="Times New Roman" w:cs="Times New Roman"/>
          <w:lang w:val="ru-KZ"/>
        </w:rPr>
      </w:pPr>
      <w:r w:rsidRPr="00FC6D7A">
        <w:rPr>
          <w:rFonts w:ascii="Times New Roman" w:hAnsi="Times New Roman" w:cs="Times New Roman"/>
          <w:lang w:val="ru-KZ"/>
        </w:rPr>
        <w:t xml:space="preserve">− </w:t>
      </w:r>
      <w:proofErr w:type="spellStart"/>
      <w:r w:rsidRPr="00FC6D7A">
        <w:rPr>
          <w:rFonts w:ascii="Times New Roman" w:hAnsi="Times New Roman" w:cs="Times New Roman"/>
          <w:lang w:val="ru-KZ"/>
        </w:rPr>
        <w:t>өндіріп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алуға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жатпайтын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жеке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мүлік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— </w:t>
      </w:r>
      <w:proofErr w:type="spellStart"/>
      <w:r w:rsidRPr="00FC6D7A">
        <w:rPr>
          <w:rFonts w:ascii="Times New Roman" w:hAnsi="Times New Roman" w:cs="Times New Roman"/>
          <w:lang w:val="ru-KZ"/>
        </w:rPr>
        <w:t>бірінші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кезектегі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қажетті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заттар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мен </w:t>
      </w:r>
      <w:proofErr w:type="spellStart"/>
      <w:r w:rsidRPr="00FC6D7A">
        <w:rPr>
          <w:rFonts w:ascii="Times New Roman" w:hAnsi="Times New Roman" w:cs="Times New Roman"/>
          <w:lang w:val="ru-KZ"/>
        </w:rPr>
        <w:t>жеке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пайдаланудағы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киім-кешек</w:t>
      </w:r>
      <w:proofErr w:type="spellEnd"/>
      <w:r w:rsidRPr="00FC6D7A">
        <w:rPr>
          <w:rFonts w:ascii="Times New Roman" w:hAnsi="Times New Roman" w:cs="Times New Roman"/>
          <w:lang w:val="ru-KZ"/>
        </w:rPr>
        <w:t>;</w:t>
      </w:r>
    </w:p>
    <w:p w14:paraId="63512C87" w14:textId="77777777" w:rsidR="00FC6D7A" w:rsidRPr="00FC6D7A" w:rsidRDefault="00FC6D7A" w:rsidP="00FC6D7A">
      <w:pPr>
        <w:pStyle w:val="a5"/>
        <w:spacing w:after="120"/>
        <w:ind w:left="993"/>
        <w:jc w:val="both"/>
        <w:rPr>
          <w:rFonts w:ascii="Times New Roman" w:hAnsi="Times New Roman" w:cs="Times New Roman"/>
          <w:lang w:val="ru-KZ"/>
        </w:rPr>
      </w:pPr>
      <w:r w:rsidRPr="00FC6D7A">
        <w:rPr>
          <w:rFonts w:ascii="Times New Roman" w:hAnsi="Times New Roman" w:cs="Times New Roman"/>
          <w:lang w:val="ru-KZ"/>
        </w:rPr>
        <w:t xml:space="preserve">− </w:t>
      </w:r>
      <w:proofErr w:type="spellStart"/>
      <w:r w:rsidRPr="00FC6D7A">
        <w:rPr>
          <w:rFonts w:ascii="Times New Roman" w:hAnsi="Times New Roman" w:cs="Times New Roman"/>
          <w:lang w:val="ru-KZ"/>
        </w:rPr>
        <w:t>қоғам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үшін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елеулі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тарихи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FC6D7A">
        <w:rPr>
          <w:rFonts w:ascii="Times New Roman" w:hAnsi="Times New Roman" w:cs="Times New Roman"/>
          <w:lang w:val="ru-KZ"/>
        </w:rPr>
        <w:t>көркемдік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немесе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өзге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де </w:t>
      </w:r>
      <w:proofErr w:type="spellStart"/>
      <w:r w:rsidRPr="00FC6D7A">
        <w:rPr>
          <w:rFonts w:ascii="Times New Roman" w:hAnsi="Times New Roman" w:cs="Times New Roman"/>
          <w:lang w:val="ru-KZ"/>
        </w:rPr>
        <w:t>мәдени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құндылығы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бар </w:t>
      </w:r>
      <w:proofErr w:type="spellStart"/>
      <w:r w:rsidRPr="00FC6D7A">
        <w:rPr>
          <w:rFonts w:ascii="Times New Roman" w:hAnsi="Times New Roman" w:cs="Times New Roman"/>
          <w:lang w:val="ru-KZ"/>
        </w:rPr>
        <w:t>мүлік</w:t>
      </w:r>
      <w:proofErr w:type="spellEnd"/>
      <w:r w:rsidRPr="00FC6D7A">
        <w:rPr>
          <w:rFonts w:ascii="Times New Roman" w:hAnsi="Times New Roman" w:cs="Times New Roman"/>
          <w:lang w:val="ru-KZ"/>
        </w:rPr>
        <w:t>;</w:t>
      </w:r>
    </w:p>
    <w:p w14:paraId="3C2627A9" w14:textId="77777777" w:rsidR="00FC6D7A" w:rsidRPr="00FC6D7A" w:rsidRDefault="00FC6D7A" w:rsidP="00FC6D7A">
      <w:pPr>
        <w:pStyle w:val="a5"/>
        <w:spacing w:after="120"/>
        <w:ind w:left="993"/>
        <w:jc w:val="both"/>
        <w:rPr>
          <w:rFonts w:ascii="Times New Roman" w:hAnsi="Times New Roman" w:cs="Times New Roman"/>
          <w:lang w:val="ru-KZ"/>
        </w:rPr>
      </w:pPr>
      <w:r w:rsidRPr="00FC6D7A">
        <w:rPr>
          <w:rFonts w:ascii="Times New Roman" w:hAnsi="Times New Roman" w:cs="Times New Roman"/>
          <w:lang w:val="ru-KZ"/>
        </w:rPr>
        <w:t xml:space="preserve">− </w:t>
      </w:r>
      <w:proofErr w:type="spellStart"/>
      <w:r w:rsidRPr="00FC6D7A">
        <w:rPr>
          <w:rFonts w:ascii="Times New Roman" w:hAnsi="Times New Roman" w:cs="Times New Roman"/>
          <w:lang w:val="ru-KZ"/>
        </w:rPr>
        <w:t>өнер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туындылары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немесе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антиквариат;</w:t>
      </w:r>
    </w:p>
    <w:p w14:paraId="1ECC5876" w14:textId="77777777" w:rsidR="00FC6D7A" w:rsidRPr="00FC6D7A" w:rsidRDefault="00FC6D7A" w:rsidP="00FC6D7A">
      <w:pPr>
        <w:pStyle w:val="a5"/>
        <w:numPr>
          <w:ilvl w:val="0"/>
          <w:numId w:val="30"/>
        </w:numPr>
        <w:spacing w:after="120"/>
        <w:ind w:left="993" w:hanging="284"/>
        <w:jc w:val="both"/>
        <w:rPr>
          <w:rFonts w:ascii="Times New Roman" w:hAnsi="Times New Roman" w:cs="Times New Roman"/>
          <w:lang w:val="ru-KZ"/>
        </w:rPr>
      </w:pPr>
      <w:proofErr w:type="spellStart"/>
      <w:r w:rsidRPr="00FC6D7A">
        <w:rPr>
          <w:rFonts w:ascii="Times New Roman" w:hAnsi="Times New Roman" w:cs="Times New Roman"/>
          <w:lang w:val="ru-KZ"/>
        </w:rPr>
        <w:t>мынадай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дара </w:t>
      </w:r>
      <w:proofErr w:type="spellStart"/>
      <w:r w:rsidRPr="00FC6D7A">
        <w:rPr>
          <w:rFonts w:ascii="Times New Roman" w:hAnsi="Times New Roman" w:cs="Times New Roman"/>
          <w:lang w:val="ru-KZ"/>
        </w:rPr>
        <w:t>кәсіпкерлер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мен </w:t>
      </w:r>
      <w:proofErr w:type="spellStart"/>
      <w:r w:rsidRPr="00FC6D7A">
        <w:rPr>
          <w:rFonts w:ascii="Times New Roman" w:hAnsi="Times New Roman" w:cs="Times New Roman"/>
          <w:lang w:val="ru-KZ"/>
        </w:rPr>
        <w:t>заңды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тұлғаларды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қаржыландыруға</w:t>
      </w:r>
      <w:proofErr w:type="spellEnd"/>
      <w:r w:rsidRPr="00FC6D7A">
        <w:rPr>
          <w:rFonts w:ascii="Times New Roman" w:hAnsi="Times New Roman" w:cs="Times New Roman"/>
          <w:lang w:val="ru-KZ"/>
        </w:rPr>
        <w:t>:</w:t>
      </w:r>
    </w:p>
    <w:p w14:paraId="206A6715" w14:textId="77777777" w:rsidR="00FC6D7A" w:rsidRPr="00FC6D7A" w:rsidRDefault="00FC6D7A" w:rsidP="00FC6D7A">
      <w:pPr>
        <w:pStyle w:val="a5"/>
        <w:spacing w:after="120"/>
        <w:ind w:left="993"/>
        <w:jc w:val="both"/>
        <w:rPr>
          <w:rFonts w:ascii="Times New Roman" w:hAnsi="Times New Roman" w:cs="Times New Roman"/>
          <w:lang w:val="ru-KZ"/>
        </w:rPr>
      </w:pPr>
      <w:r w:rsidRPr="00FC6D7A">
        <w:rPr>
          <w:rFonts w:ascii="Times New Roman" w:hAnsi="Times New Roman" w:cs="Times New Roman"/>
          <w:lang w:val="ru-KZ"/>
        </w:rPr>
        <w:t xml:space="preserve">− </w:t>
      </w:r>
      <w:proofErr w:type="spellStart"/>
      <w:r w:rsidRPr="00FC6D7A">
        <w:rPr>
          <w:rFonts w:ascii="Times New Roman" w:hAnsi="Times New Roman" w:cs="Times New Roman"/>
          <w:lang w:val="ru-KZ"/>
        </w:rPr>
        <w:t>қызметі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заңсыз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жолмен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алынған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кірістерді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заңдастыруға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FC6D7A">
        <w:rPr>
          <w:rFonts w:ascii="Times New Roman" w:hAnsi="Times New Roman" w:cs="Times New Roman"/>
          <w:lang w:val="ru-KZ"/>
        </w:rPr>
        <w:t>жылыстатуға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FC6D7A">
        <w:rPr>
          <w:rFonts w:ascii="Times New Roman" w:hAnsi="Times New Roman" w:cs="Times New Roman"/>
          <w:lang w:val="ru-KZ"/>
        </w:rPr>
        <w:t>және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терроризмді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қаржыландыруға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байланысты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тұлғаларды</w:t>
      </w:r>
      <w:proofErr w:type="spellEnd"/>
      <w:r w:rsidRPr="00FC6D7A">
        <w:rPr>
          <w:rFonts w:ascii="Times New Roman" w:hAnsi="Times New Roman" w:cs="Times New Roman"/>
          <w:lang w:val="ru-KZ"/>
        </w:rPr>
        <w:t>;</w:t>
      </w:r>
    </w:p>
    <w:p w14:paraId="2D015DA8" w14:textId="77777777" w:rsidR="00FC6D7A" w:rsidRPr="00FC6D7A" w:rsidRDefault="00FC6D7A" w:rsidP="00FC6D7A">
      <w:pPr>
        <w:pStyle w:val="a5"/>
        <w:spacing w:after="120"/>
        <w:ind w:left="993"/>
        <w:jc w:val="both"/>
        <w:rPr>
          <w:rFonts w:ascii="Times New Roman" w:hAnsi="Times New Roman" w:cs="Times New Roman"/>
          <w:lang w:val="ru-KZ"/>
        </w:rPr>
      </w:pPr>
      <w:r w:rsidRPr="00FC6D7A">
        <w:rPr>
          <w:rFonts w:ascii="Times New Roman" w:hAnsi="Times New Roman" w:cs="Times New Roman"/>
          <w:lang w:val="ru-KZ"/>
        </w:rPr>
        <w:t xml:space="preserve">− </w:t>
      </w:r>
      <w:proofErr w:type="spellStart"/>
      <w:r w:rsidRPr="00FC6D7A">
        <w:rPr>
          <w:rFonts w:ascii="Times New Roman" w:hAnsi="Times New Roman" w:cs="Times New Roman"/>
          <w:lang w:val="ru-KZ"/>
        </w:rPr>
        <w:t>тізбесін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уәкілетті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мемлекеттік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орган </w:t>
      </w:r>
      <w:proofErr w:type="spellStart"/>
      <w:r w:rsidRPr="00FC6D7A">
        <w:rPr>
          <w:rFonts w:ascii="Times New Roman" w:hAnsi="Times New Roman" w:cs="Times New Roman"/>
          <w:lang w:val="ru-KZ"/>
        </w:rPr>
        <w:t>белгілейтін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офшорлық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аймақтарда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тіркелген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тұлғаларды</w:t>
      </w:r>
      <w:proofErr w:type="spellEnd"/>
      <w:r w:rsidRPr="00FC6D7A">
        <w:rPr>
          <w:rFonts w:ascii="Times New Roman" w:hAnsi="Times New Roman" w:cs="Times New Roman"/>
          <w:lang w:val="ru-KZ"/>
        </w:rPr>
        <w:t>;</w:t>
      </w:r>
    </w:p>
    <w:p w14:paraId="2872C562" w14:textId="77777777" w:rsidR="00FC6D7A" w:rsidRPr="00FC6D7A" w:rsidRDefault="00FC6D7A" w:rsidP="00FC6D7A">
      <w:pPr>
        <w:pStyle w:val="a5"/>
        <w:numPr>
          <w:ilvl w:val="0"/>
          <w:numId w:val="30"/>
        </w:numPr>
        <w:spacing w:after="120"/>
        <w:ind w:left="993" w:hanging="284"/>
        <w:jc w:val="both"/>
        <w:rPr>
          <w:rFonts w:ascii="Times New Roman" w:hAnsi="Times New Roman" w:cs="Times New Roman"/>
          <w:lang w:val="ru-KZ"/>
        </w:rPr>
      </w:pPr>
      <w:proofErr w:type="spellStart"/>
      <w:r w:rsidRPr="00FC6D7A">
        <w:rPr>
          <w:rFonts w:ascii="Times New Roman" w:hAnsi="Times New Roman" w:cs="Times New Roman"/>
          <w:lang w:val="ru-KZ"/>
        </w:rPr>
        <w:t>таратылу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сатысындағы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немесе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банкроттық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белгілері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бар </w:t>
      </w:r>
      <w:proofErr w:type="spellStart"/>
      <w:r w:rsidRPr="00FC6D7A">
        <w:rPr>
          <w:rFonts w:ascii="Times New Roman" w:hAnsi="Times New Roman" w:cs="Times New Roman"/>
          <w:lang w:val="ru-KZ"/>
        </w:rPr>
        <w:t>қарыз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алушыларды</w:t>
      </w:r>
      <w:proofErr w:type="spellEnd"/>
      <w:r w:rsidRPr="00FC6D7A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FC6D7A">
        <w:rPr>
          <w:rFonts w:ascii="Times New Roman" w:hAnsi="Times New Roman" w:cs="Times New Roman"/>
          <w:lang w:val="ru-KZ"/>
        </w:rPr>
        <w:t>қаржыландыруға</w:t>
      </w:r>
      <w:proofErr w:type="spellEnd"/>
      <w:r w:rsidRPr="00FC6D7A">
        <w:rPr>
          <w:rFonts w:ascii="Times New Roman" w:hAnsi="Times New Roman" w:cs="Times New Roman"/>
          <w:lang w:val="ru-KZ"/>
        </w:rPr>
        <w:t>.</w:t>
      </w:r>
    </w:p>
    <w:p w14:paraId="430016E0" w14:textId="040061DE" w:rsidR="00B9286C" w:rsidRPr="00FC6D7A" w:rsidRDefault="00B9286C" w:rsidP="00FC6D7A">
      <w:pPr>
        <w:pStyle w:val="a5"/>
        <w:spacing w:after="120"/>
        <w:ind w:left="993"/>
        <w:jc w:val="both"/>
        <w:rPr>
          <w:rFonts w:ascii="Times New Roman" w:hAnsi="Times New Roman" w:cs="Times New Roman"/>
        </w:rPr>
      </w:pPr>
    </w:p>
    <w:p w14:paraId="14DF784F" w14:textId="52084045" w:rsidR="00AA2948" w:rsidRPr="005B2F35" w:rsidRDefault="00C35C96" w:rsidP="00DA1C8D">
      <w:pPr>
        <w:pStyle w:val="a5"/>
        <w:numPr>
          <w:ilvl w:val="2"/>
          <w:numId w:val="41"/>
        </w:numPr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C35C96">
        <w:rPr>
          <w:rFonts w:ascii="Times New Roman" w:hAnsi="Times New Roman" w:cs="Times New Roman"/>
        </w:rPr>
        <w:t>Кредиттік</w:t>
      </w:r>
      <w:proofErr w:type="spellEnd"/>
      <w:r w:rsidRPr="00C35C96">
        <w:rPr>
          <w:rFonts w:ascii="Times New Roman" w:hAnsi="Times New Roman" w:cs="Times New Roman"/>
        </w:rPr>
        <w:t xml:space="preserve"> </w:t>
      </w:r>
      <w:proofErr w:type="spellStart"/>
      <w:r w:rsidRPr="00C35C96">
        <w:rPr>
          <w:rFonts w:ascii="Times New Roman" w:hAnsi="Times New Roman" w:cs="Times New Roman"/>
        </w:rPr>
        <w:t>міндеттемелер</w:t>
      </w:r>
      <w:proofErr w:type="spellEnd"/>
      <w:r w:rsidRPr="00C35C96">
        <w:rPr>
          <w:rFonts w:ascii="Times New Roman" w:hAnsi="Times New Roman" w:cs="Times New Roman"/>
        </w:rPr>
        <w:t xml:space="preserve"> </w:t>
      </w:r>
      <w:proofErr w:type="spellStart"/>
      <w:r w:rsidRPr="00C35C96">
        <w:rPr>
          <w:rFonts w:ascii="Times New Roman" w:hAnsi="Times New Roman" w:cs="Times New Roman"/>
        </w:rPr>
        <w:t>мұраға</w:t>
      </w:r>
      <w:proofErr w:type="spellEnd"/>
      <w:r w:rsidRPr="00C35C96">
        <w:rPr>
          <w:rFonts w:ascii="Times New Roman" w:hAnsi="Times New Roman" w:cs="Times New Roman"/>
        </w:rPr>
        <w:t xml:space="preserve"> </w:t>
      </w:r>
      <w:proofErr w:type="spellStart"/>
      <w:r w:rsidRPr="00C35C96">
        <w:rPr>
          <w:rFonts w:ascii="Times New Roman" w:hAnsi="Times New Roman" w:cs="Times New Roman"/>
        </w:rPr>
        <w:t>қалған</w:t>
      </w:r>
      <w:proofErr w:type="spellEnd"/>
      <w:r w:rsidRPr="00C35C96">
        <w:rPr>
          <w:rFonts w:ascii="Times New Roman" w:hAnsi="Times New Roman" w:cs="Times New Roman"/>
        </w:rPr>
        <w:t xml:space="preserve"> </w:t>
      </w:r>
      <w:proofErr w:type="spellStart"/>
      <w:r w:rsidRPr="00C35C96">
        <w:rPr>
          <w:rFonts w:ascii="Times New Roman" w:hAnsi="Times New Roman" w:cs="Times New Roman"/>
        </w:rPr>
        <w:t>жағдайда</w:t>
      </w:r>
      <w:proofErr w:type="spellEnd"/>
      <w:r w:rsidRPr="00C35C96">
        <w:rPr>
          <w:rFonts w:ascii="Times New Roman" w:hAnsi="Times New Roman" w:cs="Times New Roman"/>
        </w:rPr>
        <w:t xml:space="preserve"> </w:t>
      </w:r>
      <w:proofErr w:type="spellStart"/>
      <w:r w:rsidRPr="00C35C96">
        <w:rPr>
          <w:rFonts w:ascii="Times New Roman" w:hAnsi="Times New Roman" w:cs="Times New Roman"/>
        </w:rPr>
        <w:t>жас</w:t>
      </w:r>
      <w:proofErr w:type="spellEnd"/>
      <w:r w:rsidRPr="00C35C96">
        <w:rPr>
          <w:rFonts w:ascii="Times New Roman" w:hAnsi="Times New Roman" w:cs="Times New Roman"/>
        </w:rPr>
        <w:t xml:space="preserve"> </w:t>
      </w:r>
      <w:proofErr w:type="spellStart"/>
      <w:r w:rsidRPr="00C35C96">
        <w:rPr>
          <w:rFonts w:ascii="Times New Roman" w:hAnsi="Times New Roman" w:cs="Times New Roman"/>
        </w:rPr>
        <w:t>шектеуі</w:t>
      </w:r>
      <w:proofErr w:type="spellEnd"/>
      <w:r w:rsidRPr="00C35C96">
        <w:rPr>
          <w:rFonts w:ascii="Times New Roman" w:hAnsi="Times New Roman" w:cs="Times New Roman"/>
        </w:rPr>
        <w:t xml:space="preserve"> </w:t>
      </w:r>
      <w:proofErr w:type="spellStart"/>
      <w:r w:rsidRPr="00C35C96">
        <w:rPr>
          <w:rFonts w:ascii="Times New Roman" w:hAnsi="Times New Roman" w:cs="Times New Roman"/>
        </w:rPr>
        <w:t>бойынша</w:t>
      </w:r>
      <w:proofErr w:type="spellEnd"/>
      <w:r w:rsidRPr="00C35C96">
        <w:rPr>
          <w:rFonts w:ascii="Times New Roman" w:hAnsi="Times New Roman" w:cs="Times New Roman"/>
        </w:rPr>
        <w:t xml:space="preserve"> </w:t>
      </w:r>
      <w:proofErr w:type="spellStart"/>
      <w:r w:rsidRPr="00C35C96">
        <w:rPr>
          <w:rFonts w:ascii="Times New Roman" w:hAnsi="Times New Roman" w:cs="Times New Roman"/>
        </w:rPr>
        <w:t>талаптар</w:t>
      </w:r>
      <w:proofErr w:type="spellEnd"/>
      <w:r w:rsidRPr="00C35C96">
        <w:rPr>
          <w:rFonts w:ascii="Times New Roman" w:hAnsi="Times New Roman" w:cs="Times New Roman"/>
        </w:rPr>
        <w:t xml:space="preserve"> </w:t>
      </w:r>
      <w:proofErr w:type="spellStart"/>
      <w:r w:rsidRPr="00C35C96">
        <w:rPr>
          <w:rFonts w:ascii="Times New Roman" w:hAnsi="Times New Roman" w:cs="Times New Roman"/>
        </w:rPr>
        <w:t>болмайды</w:t>
      </w:r>
      <w:proofErr w:type="spellEnd"/>
      <w:r w:rsidR="00B9286C" w:rsidRPr="005B2F35">
        <w:rPr>
          <w:rFonts w:ascii="Times New Roman" w:hAnsi="Times New Roman" w:cs="Times New Roman"/>
        </w:rPr>
        <w:t>.</w:t>
      </w:r>
    </w:p>
    <w:p w14:paraId="09705F6D" w14:textId="77777777" w:rsidR="00B9286C" w:rsidRPr="005B2F35" w:rsidRDefault="00B9286C" w:rsidP="00DA1C8D">
      <w:pPr>
        <w:pStyle w:val="a5"/>
        <w:ind w:left="709"/>
        <w:jc w:val="both"/>
        <w:rPr>
          <w:rFonts w:ascii="Times New Roman" w:hAnsi="Times New Roman" w:cs="Times New Roman"/>
        </w:rPr>
      </w:pPr>
    </w:p>
    <w:p w14:paraId="6E408659" w14:textId="1E22BD2A" w:rsidR="00CF127F" w:rsidRPr="005B2F35" w:rsidRDefault="00B9286C" w:rsidP="00A9759B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/>
        </w:rPr>
      </w:pPr>
      <w:r w:rsidRPr="005B2F35">
        <w:rPr>
          <w:rFonts w:ascii="Times New Roman" w:hAnsi="Times New Roman" w:cs="Times New Roman"/>
          <w:b/>
        </w:rPr>
        <w:t>3.2</w:t>
      </w:r>
      <w:r w:rsidR="00CF127F" w:rsidRPr="005B2F35">
        <w:rPr>
          <w:rFonts w:ascii="Times New Roman" w:hAnsi="Times New Roman" w:cs="Times New Roman"/>
          <w:b/>
        </w:rPr>
        <w:t>.</w:t>
      </w:r>
      <w:r w:rsidR="00E44448">
        <w:rPr>
          <w:rFonts w:ascii="Times New Roman" w:hAnsi="Times New Roman" w:cs="Times New Roman"/>
          <w:b/>
        </w:rPr>
        <w:t xml:space="preserve"> </w:t>
      </w:r>
      <w:r w:rsidR="00E35BC1" w:rsidRPr="005B2F35">
        <w:rPr>
          <w:rFonts w:ascii="Times New Roman" w:hAnsi="Times New Roman" w:cs="Times New Roman"/>
          <w:b/>
        </w:rPr>
        <w:t xml:space="preserve"> </w:t>
      </w:r>
      <w:proofErr w:type="spellStart"/>
      <w:r w:rsidR="00C35C96" w:rsidRPr="00C35C96">
        <w:rPr>
          <w:rFonts w:ascii="Times New Roman" w:hAnsi="Times New Roman" w:cs="Times New Roman"/>
          <w:b/>
        </w:rPr>
        <w:t>Микрокредиттерді</w:t>
      </w:r>
      <w:proofErr w:type="spellEnd"/>
      <w:r w:rsidR="00C35C96" w:rsidRPr="00C35C96">
        <w:rPr>
          <w:rFonts w:ascii="Times New Roman" w:hAnsi="Times New Roman" w:cs="Times New Roman"/>
          <w:b/>
        </w:rPr>
        <w:t xml:space="preserve"> </w:t>
      </w:r>
      <w:proofErr w:type="spellStart"/>
      <w:r w:rsidR="00C35C96" w:rsidRPr="00C35C96">
        <w:rPr>
          <w:rFonts w:ascii="Times New Roman" w:hAnsi="Times New Roman" w:cs="Times New Roman"/>
          <w:b/>
        </w:rPr>
        <w:t>берудің</w:t>
      </w:r>
      <w:proofErr w:type="spellEnd"/>
      <w:r w:rsidR="00C35C96" w:rsidRPr="00C35C96">
        <w:rPr>
          <w:rFonts w:ascii="Times New Roman" w:hAnsi="Times New Roman" w:cs="Times New Roman"/>
          <w:b/>
        </w:rPr>
        <w:t xml:space="preserve"> </w:t>
      </w:r>
      <w:proofErr w:type="spellStart"/>
      <w:r w:rsidR="00C35C96" w:rsidRPr="00C35C96">
        <w:rPr>
          <w:rFonts w:ascii="Times New Roman" w:hAnsi="Times New Roman" w:cs="Times New Roman"/>
          <w:b/>
        </w:rPr>
        <w:t>шекті</w:t>
      </w:r>
      <w:proofErr w:type="spellEnd"/>
      <w:r w:rsidR="00C35C96" w:rsidRPr="00C35C96">
        <w:rPr>
          <w:rFonts w:ascii="Times New Roman" w:hAnsi="Times New Roman" w:cs="Times New Roman"/>
          <w:b/>
        </w:rPr>
        <w:t xml:space="preserve"> </w:t>
      </w:r>
      <w:proofErr w:type="spellStart"/>
      <w:r w:rsidR="00C35C96" w:rsidRPr="00C35C96">
        <w:rPr>
          <w:rFonts w:ascii="Times New Roman" w:hAnsi="Times New Roman" w:cs="Times New Roman"/>
          <w:b/>
        </w:rPr>
        <w:t>сомалары</w:t>
      </w:r>
      <w:proofErr w:type="spellEnd"/>
      <w:r w:rsidR="00C35C96" w:rsidRPr="00C35C96">
        <w:rPr>
          <w:rFonts w:ascii="Times New Roman" w:hAnsi="Times New Roman" w:cs="Times New Roman"/>
          <w:b/>
        </w:rPr>
        <w:t xml:space="preserve"> мен </w:t>
      </w:r>
      <w:proofErr w:type="spellStart"/>
      <w:r w:rsidR="00C35C96" w:rsidRPr="00C35C96">
        <w:rPr>
          <w:rFonts w:ascii="Times New Roman" w:hAnsi="Times New Roman" w:cs="Times New Roman"/>
          <w:b/>
        </w:rPr>
        <w:t>мерзімдері</w:t>
      </w:r>
      <w:proofErr w:type="spellEnd"/>
      <w:r w:rsidR="00C35C96" w:rsidRPr="00C35C96">
        <w:rPr>
          <w:rFonts w:ascii="Times New Roman" w:hAnsi="Times New Roman" w:cs="Times New Roman"/>
          <w:b/>
        </w:rPr>
        <w:t xml:space="preserve">, </w:t>
      </w:r>
      <w:proofErr w:type="spellStart"/>
      <w:r w:rsidR="00C35C96" w:rsidRPr="00C35C96">
        <w:rPr>
          <w:rFonts w:ascii="Times New Roman" w:hAnsi="Times New Roman" w:cs="Times New Roman"/>
          <w:b/>
        </w:rPr>
        <w:t>берілетін</w:t>
      </w:r>
      <w:proofErr w:type="spellEnd"/>
      <w:r w:rsidR="00C35C96" w:rsidRPr="00C35C96">
        <w:rPr>
          <w:rFonts w:ascii="Times New Roman" w:hAnsi="Times New Roman" w:cs="Times New Roman"/>
          <w:b/>
        </w:rPr>
        <w:t xml:space="preserve"> </w:t>
      </w:r>
      <w:proofErr w:type="spellStart"/>
      <w:r w:rsidR="00C35C96" w:rsidRPr="00C35C96">
        <w:rPr>
          <w:rFonts w:ascii="Times New Roman" w:hAnsi="Times New Roman" w:cs="Times New Roman"/>
          <w:b/>
        </w:rPr>
        <w:t>микрокредиттер</w:t>
      </w:r>
      <w:proofErr w:type="spellEnd"/>
      <w:r w:rsidR="00C35C96" w:rsidRPr="00C35C96">
        <w:rPr>
          <w:rFonts w:ascii="Times New Roman" w:hAnsi="Times New Roman" w:cs="Times New Roman"/>
          <w:b/>
        </w:rPr>
        <w:t xml:space="preserve"> </w:t>
      </w:r>
      <w:proofErr w:type="spellStart"/>
      <w:r w:rsidR="00C35C96" w:rsidRPr="00C35C96">
        <w:rPr>
          <w:rFonts w:ascii="Times New Roman" w:hAnsi="Times New Roman" w:cs="Times New Roman"/>
          <w:b/>
        </w:rPr>
        <w:t>бойынша</w:t>
      </w:r>
      <w:proofErr w:type="spellEnd"/>
      <w:r w:rsidR="00C35C96" w:rsidRPr="00C35C96">
        <w:rPr>
          <w:rFonts w:ascii="Times New Roman" w:hAnsi="Times New Roman" w:cs="Times New Roman"/>
          <w:b/>
        </w:rPr>
        <w:t xml:space="preserve"> </w:t>
      </w:r>
      <w:proofErr w:type="spellStart"/>
      <w:r w:rsidR="00C35C96" w:rsidRPr="00C35C96">
        <w:rPr>
          <w:rFonts w:ascii="Times New Roman" w:hAnsi="Times New Roman" w:cs="Times New Roman"/>
          <w:b/>
        </w:rPr>
        <w:t>сыйақы</w:t>
      </w:r>
      <w:proofErr w:type="spellEnd"/>
      <w:r w:rsidR="00C35C96" w:rsidRPr="00C35C96">
        <w:rPr>
          <w:rFonts w:ascii="Times New Roman" w:hAnsi="Times New Roman" w:cs="Times New Roman"/>
          <w:b/>
        </w:rPr>
        <w:t xml:space="preserve"> </w:t>
      </w:r>
      <w:proofErr w:type="spellStart"/>
      <w:r w:rsidR="00C35C96" w:rsidRPr="00C35C96">
        <w:rPr>
          <w:rFonts w:ascii="Times New Roman" w:hAnsi="Times New Roman" w:cs="Times New Roman"/>
          <w:b/>
        </w:rPr>
        <w:t>мөлшерлемелерінің</w:t>
      </w:r>
      <w:proofErr w:type="spellEnd"/>
      <w:r w:rsidR="00C35C96" w:rsidRPr="00C35C96">
        <w:rPr>
          <w:rFonts w:ascii="Times New Roman" w:hAnsi="Times New Roman" w:cs="Times New Roman"/>
          <w:b/>
        </w:rPr>
        <w:t xml:space="preserve"> </w:t>
      </w:r>
      <w:proofErr w:type="spellStart"/>
      <w:r w:rsidR="00C35C96" w:rsidRPr="00C35C96">
        <w:rPr>
          <w:rFonts w:ascii="Times New Roman" w:hAnsi="Times New Roman" w:cs="Times New Roman"/>
          <w:b/>
        </w:rPr>
        <w:t>шекті</w:t>
      </w:r>
      <w:proofErr w:type="spellEnd"/>
      <w:r w:rsidR="00C35C96" w:rsidRPr="00C35C96">
        <w:rPr>
          <w:rFonts w:ascii="Times New Roman" w:hAnsi="Times New Roman" w:cs="Times New Roman"/>
          <w:b/>
        </w:rPr>
        <w:t xml:space="preserve"> </w:t>
      </w:r>
      <w:proofErr w:type="spellStart"/>
      <w:r w:rsidR="00C35C96" w:rsidRPr="00C35C96">
        <w:rPr>
          <w:rFonts w:ascii="Times New Roman" w:hAnsi="Times New Roman" w:cs="Times New Roman"/>
          <w:b/>
        </w:rPr>
        <w:t>шамалары</w:t>
      </w:r>
      <w:proofErr w:type="spellEnd"/>
      <w:r w:rsidR="00C35C96" w:rsidRPr="00C35C96">
        <w:rPr>
          <w:rFonts w:ascii="Times New Roman" w:hAnsi="Times New Roman" w:cs="Times New Roman"/>
          <w:b/>
        </w:rPr>
        <w:t xml:space="preserve">, </w:t>
      </w:r>
      <w:proofErr w:type="spellStart"/>
      <w:r w:rsidR="00C35C96" w:rsidRPr="00C35C96">
        <w:rPr>
          <w:rFonts w:ascii="Times New Roman" w:hAnsi="Times New Roman" w:cs="Times New Roman"/>
          <w:b/>
        </w:rPr>
        <w:t>микрокредиттер</w:t>
      </w:r>
      <w:proofErr w:type="spellEnd"/>
      <w:r w:rsidR="00C35C96" w:rsidRPr="00C35C96">
        <w:rPr>
          <w:rFonts w:ascii="Times New Roman" w:hAnsi="Times New Roman" w:cs="Times New Roman"/>
          <w:b/>
        </w:rPr>
        <w:t xml:space="preserve"> беру </w:t>
      </w:r>
      <w:proofErr w:type="spellStart"/>
      <w:r w:rsidR="00C35C96" w:rsidRPr="00C35C96">
        <w:rPr>
          <w:rFonts w:ascii="Times New Roman" w:hAnsi="Times New Roman" w:cs="Times New Roman"/>
          <w:b/>
        </w:rPr>
        <w:t>туралы</w:t>
      </w:r>
      <w:proofErr w:type="spellEnd"/>
      <w:r w:rsidR="00C35C96" w:rsidRPr="00C35C96">
        <w:rPr>
          <w:rFonts w:ascii="Times New Roman" w:hAnsi="Times New Roman" w:cs="Times New Roman"/>
          <w:b/>
        </w:rPr>
        <w:t xml:space="preserve"> </w:t>
      </w:r>
      <w:proofErr w:type="spellStart"/>
      <w:r w:rsidR="00C35C96" w:rsidRPr="00C35C96">
        <w:rPr>
          <w:rFonts w:ascii="Times New Roman" w:hAnsi="Times New Roman" w:cs="Times New Roman"/>
          <w:b/>
        </w:rPr>
        <w:t>шешім</w:t>
      </w:r>
      <w:proofErr w:type="spellEnd"/>
      <w:r w:rsidR="00C35C96" w:rsidRPr="00C35C96">
        <w:rPr>
          <w:rFonts w:ascii="Times New Roman" w:hAnsi="Times New Roman" w:cs="Times New Roman"/>
          <w:b/>
        </w:rPr>
        <w:t xml:space="preserve"> </w:t>
      </w:r>
      <w:proofErr w:type="spellStart"/>
      <w:r w:rsidR="00C35C96" w:rsidRPr="00C35C96">
        <w:rPr>
          <w:rFonts w:ascii="Times New Roman" w:hAnsi="Times New Roman" w:cs="Times New Roman"/>
          <w:b/>
        </w:rPr>
        <w:t>қабылдаудың</w:t>
      </w:r>
      <w:proofErr w:type="spellEnd"/>
      <w:r w:rsidR="00C35C96" w:rsidRPr="00C35C96">
        <w:rPr>
          <w:rFonts w:ascii="Times New Roman" w:hAnsi="Times New Roman" w:cs="Times New Roman"/>
          <w:b/>
        </w:rPr>
        <w:t xml:space="preserve"> </w:t>
      </w:r>
      <w:proofErr w:type="spellStart"/>
      <w:r w:rsidR="00C35C96" w:rsidRPr="00C35C96">
        <w:rPr>
          <w:rFonts w:ascii="Times New Roman" w:hAnsi="Times New Roman" w:cs="Times New Roman"/>
          <w:b/>
        </w:rPr>
        <w:t>шекті</w:t>
      </w:r>
      <w:proofErr w:type="spellEnd"/>
      <w:r w:rsidR="00C35C96" w:rsidRPr="00C35C96">
        <w:rPr>
          <w:rFonts w:ascii="Times New Roman" w:hAnsi="Times New Roman" w:cs="Times New Roman"/>
          <w:b/>
        </w:rPr>
        <w:t xml:space="preserve"> </w:t>
      </w:r>
      <w:proofErr w:type="spellStart"/>
      <w:r w:rsidR="00C35C96" w:rsidRPr="00C35C96">
        <w:rPr>
          <w:rFonts w:ascii="Times New Roman" w:hAnsi="Times New Roman" w:cs="Times New Roman"/>
          <w:b/>
        </w:rPr>
        <w:t>мерзімдері</w:t>
      </w:r>
      <w:proofErr w:type="spellEnd"/>
      <w:r w:rsidR="00C35C96" w:rsidRPr="00C35C96">
        <w:rPr>
          <w:rFonts w:ascii="Times New Roman" w:hAnsi="Times New Roman" w:cs="Times New Roman"/>
          <w:b/>
        </w:rPr>
        <w:t xml:space="preserve">, </w:t>
      </w:r>
      <w:proofErr w:type="spellStart"/>
      <w:r w:rsidR="00C35C96" w:rsidRPr="00C35C96">
        <w:rPr>
          <w:rFonts w:ascii="Times New Roman" w:hAnsi="Times New Roman" w:cs="Times New Roman"/>
          <w:b/>
        </w:rPr>
        <w:t>қамтамасыз</w:t>
      </w:r>
      <w:proofErr w:type="spellEnd"/>
      <w:r w:rsidR="00C35C96" w:rsidRPr="00C35C96">
        <w:rPr>
          <w:rFonts w:ascii="Times New Roman" w:hAnsi="Times New Roman" w:cs="Times New Roman"/>
          <w:b/>
        </w:rPr>
        <w:t xml:space="preserve"> </w:t>
      </w:r>
      <w:proofErr w:type="spellStart"/>
      <w:r w:rsidR="00C35C96" w:rsidRPr="00C35C96">
        <w:rPr>
          <w:rFonts w:ascii="Times New Roman" w:hAnsi="Times New Roman" w:cs="Times New Roman"/>
          <w:b/>
        </w:rPr>
        <w:t>ету</w:t>
      </w:r>
      <w:proofErr w:type="spellEnd"/>
      <w:r w:rsidR="00C35C96" w:rsidRPr="00C35C96">
        <w:rPr>
          <w:rFonts w:ascii="Times New Roman" w:hAnsi="Times New Roman" w:cs="Times New Roman"/>
          <w:b/>
        </w:rPr>
        <w:t xml:space="preserve"> </w:t>
      </w:r>
      <w:proofErr w:type="spellStart"/>
      <w:r w:rsidR="00C35C96" w:rsidRPr="00C35C96">
        <w:rPr>
          <w:rFonts w:ascii="Times New Roman" w:hAnsi="Times New Roman" w:cs="Times New Roman"/>
          <w:b/>
        </w:rPr>
        <w:lastRenderedPageBreak/>
        <w:t>тәсіліне</w:t>
      </w:r>
      <w:proofErr w:type="spellEnd"/>
      <w:r w:rsidR="00C35C96" w:rsidRPr="00C35C96">
        <w:rPr>
          <w:rFonts w:ascii="Times New Roman" w:hAnsi="Times New Roman" w:cs="Times New Roman"/>
          <w:b/>
        </w:rPr>
        <w:t xml:space="preserve"> </w:t>
      </w:r>
      <w:proofErr w:type="spellStart"/>
      <w:r w:rsidR="00C35C96" w:rsidRPr="00C35C96">
        <w:rPr>
          <w:rFonts w:ascii="Times New Roman" w:hAnsi="Times New Roman" w:cs="Times New Roman"/>
          <w:b/>
        </w:rPr>
        <w:t>қойылатын</w:t>
      </w:r>
      <w:proofErr w:type="spellEnd"/>
      <w:r w:rsidR="00C35C96" w:rsidRPr="00C35C96">
        <w:rPr>
          <w:rFonts w:ascii="Times New Roman" w:hAnsi="Times New Roman" w:cs="Times New Roman"/>
          <w:b/>
        </w:rPr>
        <w:t xml:space="preserve"> </w:t>
      </w:r>
      <w:proofErr w:type="spellStart"/>
      <w:r w:rsidR="00C35C96" w:rsidRPr="00C35C96">
        <w:rPr>
          <w:rFonts w:ascii="Times New Roman" w:hAnsi="Times New Roman" w:cs="Times New Roman"/>
          <w:b/>
        </w:rPr>
        <w:t>талаптар</w:t>
      </w:r>
      <w:proofErr w:type="spellEnd"/>
    </w:p>
    <w:p w14:paraId="2C076EA1" w14:textId="77777777" w:rsidR="00D653B2" w:rsidRPr="00D653B2" w:rsidRDefault="00B9286C" w:rsidP="00D653B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5B2F35">
        <w:rPr>
          <w:rFonts w:ascii="Times New Roman" w:hAnsi="Times New Roman" w:cs="Times New Roman"/>
        </w:rPr>
        <w:t>3.2.</w:t>
      </w:r>
      <w:r w:rsidR="00F85B29" w:rsidRPr="005B2F35">
        <w:rPr>
          <w:rFonts w:ascii="Times New Roman" w:hAnsi="Times New Roman" w:cs="Times New Roman"/>
        </w:rPr>
        <w:t>1</w:t>
      </w:r>
      <w:r w:rsidR="00CF127F" w:rsidRPr="005B2F35">
        <w:rPr>
          <w:rFonts w:ascii="Times New Roman" w:hAnsi="Times New Roman" w:cs="Times New Roman"/>
        </w:rPr>
        <w:t xml:space="preserve">. </w:t>
      </w:r>
      <w:r w:rsidR="00D653B2" w:rsidRPr="00D653B2">
        <w:rPr>
          <w:rFonts w:ascii="Times New Roman" w:hAnsi="Times New Roman" w:cs="Times New Roman"/>
        </w:rPr>
        <w:t xml:space="preserve">МҚҰ </w:t>
      </w:r>
      <w:proofErr w:type="spellStart"/>
      <w:r w:rsidR="00D653B2" w:rsidRPr="00D653B2">
        <w:rPr>
          <w:rFonts w:ascii="Times New Roman" w:hAnsi="Times New Roman" w:cs="Times New Roman"/>
        </w:rPr>
        <w:t>кәсіпкерлік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қызметті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жүзеге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асыруға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байланысты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мақсаттарға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жеке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және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заңды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тұлғаларға</w:t>
      </w:r>
      <w:proofErr w:type="spellEnd"/>
      <w:r w:rsidR="00D653B2" w:rsidRPr="00D653B2">
        <w:rPr>
          <w:rFonts w:ascii="Times New Roman" w:hAnsi="Times New Roman" w:cs="Times New Roman"/>
        </w:rPr>
        <w:t xml:space="preserve">, </w:t>
      </w:r>
      <w:proofErr w:type="spellStart"/>
      <w:r w:rsidR="00D653B2" w:rsidRPr="00D653B2">
        <w:rPr>
          <w:rFonts w:ascii="Times New Roman" w:hAnsi="Times New Roman" w:cs="Times New Roman"/>
        </w:rPr>
        <w:t>оның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ішінде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кәсіпкерлік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қызметті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жүзеге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асырып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жүрген</w:t>
      </w:r>
      <w:proofErr w:type="spellEnd"/>
      <w:r w:rsidR="00D653B2" w:rsidRPr="00D653B2">
        <w:rPr>
          <w:rFonts w:ascii="Times New Roman" w:hAnsi="Times New Roman" w:cs="Times New Roman"/>
        </w:rPr>
        <w:t xml:space="preserve">, </w:t>
      </w:r>
      <w:proofErr w:type="spellStart"/>
      <w:r w:rsidR="00D653B2" w:rsidRPr="00D653B2">
        <w:rPr>
          <w:rFonts w:ascii="Times New Roman" w:hAnsi="Times New Roman" w:cs="Times New Roman"/>
        </w:rPr>
        <w:t>сондай-ақ</w:t>
      </w:r>
      <w:proofErr w:type="spellEnd"/>
      <w:r w:rsidR="00D653B2" w:rsidRPr="00D653B2">
        <w:rPr>
          <w:rFonts w:ascii="Times New Roman" w:hAnsi="Times New Roman" w:cs="Times New Roman"/>
        </w:rPr>
        <w:t xml:space="preserve"> стартап-</w:t>
      </w:r>
      <w:proofErr w:type="spellStart"/>
      <w:r w:rsidR="00D653B2" w:rsidRPr="00D653B2">
        <w:rPr>
          <w:rFonts w:ascii="Times New Roman" w:hAnsi="Times New Roman" w:cs="Times New Roman"/>
        </w:rPr>
        <w:t>жобаларды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ұйымдастыру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немесе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өз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бизнесін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кеңейту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арқылы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кәсіпкерлік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қызметті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жүзеге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асыруды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жоспарлап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отырған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тұлғаларға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мерзімділік</w:t>
      </w:r>
      <w:proofErr w:type="spellEnd"/>
      <w:r w:rsidR="00D653B2" w:rsidRPr="00D653B2">
        <w:rPr>
          <w:rFonts w:ascii="Times New Roman" w:hAnsi="Times New Roman" w:cs="Times New Roman"/>
        </w:rPr>
        <w:t xml:space="preserve">, </w:t>
      </w:r>
      <w:proofErr w:type="spellStart"/>
      <w:r w:rsidR="00D653B2" w:rsidRPr="00D653B2">
        <w:rPr>
          <w:rFonts w:ascii="Times New Roman" w:hAnsi="Times New Roman" w:cs="Times New Roman"/>
        </w:rPr>
        <w:t>қайтарымдылық</w:t>
      </w:r>
      <w:proofErr w:type="spellEnd"/>
      <w:r w:rsidR="00D653B2" w:rsidRPr="00D653B2">
        <w:rPr>
          <w:rFonts w:ascii="Times New Roman" w:hAnsi="Times New Roman" w:cs="Times New Roman"/>
        </w:rPr>
        <w:t xml:space="preserve">, </w:t>
      </w:r>
      <w:proofErr w:type="spellStart"/>
      <w:r w:rsidR="00D653B2" w:rsidRPr="00D653B2">
        <w:rPr>
          <w:rFonts w:ascii="Times New Roman" w:hAnsi="Times New Roman" w:cs="Times New Roman"/>
        </w:rPr>
        <w:t>ақылылық</w:t>
      </w:r>
      <w:proofErr w:type="spellEnd"/>
      <w:r w:rsidR="00D653B2" w:rsidRPr="00D653B2">
        <w:rPr>
          <w:rFonts w:ascii="Times New Roman" w:hAnsi="Times New Roman" w:cs="Times New Roman"/>
        </w:rPr>
        <w:t xml:space="preserve">, </w:t>
      </w:r>
      <w:proofErr w:type="spellStart"/>
      <w:r w:rsidR="00D653B2" w:rsidRPr="00D653B2">
        <w:rPr>
          <w:rFonts w:ascii="Times New Roman" w:hAnsi="Times New Roman" w:cs="Times New Roman"/>
        </w:rPr>
        <w:t>қамтамасыз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етілу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және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нысаналы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пайдалану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талаптарымен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микрокредиттер</w:t>
      </w:r>
      <w:proofErr w:type="spellEnd"/>
      <w:r w:rsidR="00D653B2" w:rsidRPr="00D653B2">
        <w:rPr>
          <w:rFonts w:ascii="Times New Roman" w:hAnsi="Times New Roman" w:cs="Times New Roman"/>
        </w:rPr>
        <w:t xml:space="preserve"> </w:t>
      </w:r>
      <w:proofErr w:type="spellStart"/>
      <w:r w:rsidR="00D653B2" w:rsidRPr="00D653B2">
        <w:rPr>
          <w:rFonts w:ascii="Times New Roman" w:hAnsi="Times New Roman" w:cs="Times New Roman"/>
        </w:rPr>
        <w:t>береді</w:t>
      </w:r>
      <w:proofErr w:type="spellEnd"/>
      <w:r w:rsidR="00D653B2" w:rsidRPr="00D653B2">
        <w:rPr>
          <w:rFonts w:ascii="Times New Roman" w:hAnsi="Times New Roman" w:cs="Times New Roman"/>
        </w:rPr>
        <w:t>.</w:t>
      </w:r>
    </w:p>
    <w:p w14:paraId="577CB398" w14:textId="12F90BE3" w:rsidR="004B6E93" w:rsidRPr="005B2F35" w:rsidRDefault="00D653B2" w:rsidP="00D653B2">
      <w:pPr>
        <w:widowControl w:val="0"/>
        <w:autoSpaceDE w:val="0"/>
        <w:autoSpaceDN w:val="0"/>
        <w:adjustRightInd w:val="0"/>
        <w:spacing w:after="240"/>
        <w:ind w:firstLine="284"/>
        <w:jc w:val="both"/>
        <w:rPr>
          <w:rFonts w:ascii="Times New Roman" w:hAnsi="Times New Roman" w:cs="Times New Roman"/>
          <w:color w:val="262626"/>
        </w:rPr>
      </w:pPr>
      <w:proofErr w:type="spellStart"/>
      <w:r w:rsidRPr="00D653B2">
        <w:rPr>
          <w:rFonts w:ascii="Times New Roman" w:hAnsi="Times New Roman" w:cs="Times New Roman"/>
        </w:rPr>
        <w:t>Бизнесті</w:t>
      </w:r>
      <w:proofErr w:type="spellEnd"/>
      <w:r w:rsidRPr="00D653B2">
        <w:rPr>
          <w:rFonts w:ascii="Times New Roman" w:hAnsi="Times New Roman" w:cs="Times New Roman"/>
        </w:rPr>
        <w:t xml:space="preserve"> </w:t>
      </w:r>
      <w:proofErr w:type="spellStart"/>
      <w:r w:rsidRPr="00D653B2">
        <w:rPr>
          <w:rFonts w:ascii="Times New Roman" w:hAnsi="Times New Roman" w:cs="Times New Roman"/>
        </w:rPr>
        <w:t>жүргізу</w:t>
      </w:r>
      <w:proofErr w:type="spellEnd"/>
      <w:r w:rsidRPr="00D653B2">
        <w:rPr>
          <w:rFonts w:ascii="Times New Roman" w:hAnsi="Times New Roman" w:cs="Times New Roman"/>
        </w:rPr>
        <w:t xml:space="preserve"> </w:t>
      </w:r>
      <w:proofErr w:type="spellStart"/>
      <w:r w:rsidRPr="00D653B2">
        <w:rPr>
          <w:rFonts w:ascii="Times New Roman" w:hAnsi="Times New Roman" w:cs="Times New Roman"/>
        </w:rPr>
        <w:t>үшін</w:t>
      </w:r>
      <w:proofErr w:type="spellEnd"/>
      <w:r w:rsidRPr="00D653B2">
        <w:rPr>
          <w:rFonts w:ascii="Times New Roman" w:hAnsi="Times New Roman" w:cs="Times New Roman"/>
        </w:rPr>
        <w:t xml:space="preserve"> </w:t>
      </w:r>
      <w:proofErr w:type="spellStart"/>
      <w:r w:rsidRPr="00D653B2">
        <w:rPr>
          <w:rFonts w:ascii="Times New Roman" w:hAnsi="Times New Roman" w:cs="Times New Roman"/>
        </w:rPr>
        <w:t>қолайлы</w:t>
      </w:r>
      <w:proofErr w:type="spellEnd"/>
      <w:r w:rsidRPr="00D653B2">
        <w:rPr>
          <w:rFonts w:ascii="Times New Roman" w:hAnsi="Times New Roman" w:cs="Times New Roman"/>
        </w:rPr>
        <w:t xml:space="preserve"> </w:t>
      </w:r>
      <w:proofErr w:type="spellStart"/>
      <w:r w:rsidRPr="00D653B2">
        <w:rPr>
          <w:rFonts w:ascii="Times New Roman" w:hAnsi="Times New Roman" w:cs="Times New Roman"/>
        </w:rPr>
        <w:t>жағдайлар</w:t>
      </w:r>
      <w:proofErr w:type="spellEnd"/>
      <w:r w:rsidRPr="00D653B2">
        <w:rPr>
          <w:rFonts w:ascii="Times New Roman" w:hAnsi="Times New Roman" w:cs="Times New Roman"/>
        </w:rPr>
        <w:t xml:space="preserve"> </w:t>
      </w:r>
      <w:proofErr w:type="spellStart"/>
      <w:r w:rsidRPr="00D653B2">
        <w:rPr>
          <w:rFonts w:ascii="Times New Roman" w:hAnsi="Times New Roman" w:cs="Times New Roman"/>
        </w:rPr>
        <w:t>жасау</w:t>
      </w:r>
      <w:proofErr w:type="spellEnd"/>
      <w:r w:rsidRPr="00D653B2">
        <w:rPr>
          <w:rFonts w:ascii="Times New Roman" w:hAnsi="Times New Roman" w:cs="Times New Roman"/>
        </w:rPr>
        <w:t xml:space="preserve"> </w:t>
      </w:r>
      <w:proofErr w:type="spellStart"/>
      <w:r w:rsidRPr="00D653B2">
        <w:rPr>
          <w:rFonts w:ascii="Times New Roman" w:hAnsi="Times New Roman" w:cs="Times New Roman"/>
        </w:rPr>
        <w:t>және</w:t>
      </w:r>
      <w:proofErr w:type="spellEnd"/>
      <w:r w:rsidRPr="00D653B2">
        <w:rPr>
          <w:rFonts w:ascii="Times New Roman" w:hAnsi="Times New Roman" w:cs="Times New Roman"/>
        </w:rPr>
        <w:t xml:space="preserve"> </w:t>
      </w:r>
      <w:proofErr w:type="spellStart"/>
      <w:r w:rsidRPr="00D653B2">
        <w:rPr>
          <w:rFonts w:ascii="Times New Roman" w:hAnsi="Times New Roman" w:cs="Times New Roman"/>
        </w:rPr>
        <w:t>қаржыландырудың</w:t>
      </w:r>
      <w:proofErr w:type="spellEnd"/>
      <w:r w:rsidRPr="00D653B2">
        <w:rPr>
          <w:rFonts w:ascii="Times New Roman" w:hAnsi="Times New Roman" w:cs="Times New Roman"/>
        </w:rPr>
        <w:t xml:space="preserve"> </w:t>
      </w:r>
      <w:proofErr w:type="spellStart"/>
      <w:r w:rsidRPr="00D653B2">
        <w:rPr>
          <w:rFonts w:ascii="Times New Roman" w:hAnsi="Times New Roman" w:cs="Times New Roman"/>
        </w:rPr>
        <w:t>қолжетімділігін</w:t>
      </w:r>
      <w:proofErr w:type="spellEnd"/>
      <w:r w:rsidRPr="00D653B2">
        <w:rPr>
          <w:rFonts w:ascii="Times New Roman" w:hAnsi="Times New Roman" w:cs="Times New Roman"/>
        </w:rPr>
        <w:t xml:space="preserve"> </w:t>
      </w:r>
      <w:proofErr w:type="spellStart"/>
      <w:r w:rsidRPr="00D653B2">
        <w:rPr>
          <w:rFonts w:ascii="Times New Roman" w:hAnsi="Times New Roman" w:cs="Times New Roman"/>
        </w:rPr>
        <w:t>арттыру</w:t>
      </w:r>
      <w:proofErr w:type="spellEnd"/>
      <w:r w:rsidRPr="00D653B2">
        <w:rPr>
          <w:rFonts w:ascii="Times New Roman" w:hAnsi="Times New Roman" w:cs="Times New Roman"/>
        </w:rPr>
        <w:t xml:space="preserve"> </w:t>
      </w:r>
      <w:proofErr w:type="spellStart"/>
      <w:r w:rsidRPr="00D653B2">
        <w:rPr>
          <w:rFonts w:ascii="Times New Roman" w:hAnsi="Times New Roman" w:cs="Times New Roman"/>
        </w:rPr>
        <w:t>шеңберінде</w:t>
      </w:r>
      <w:proofErr w:type="spellEnd"/>
      <w:r w:rsidRPr="00D653B2">
        <w:rPr>
          <w:rFonts w:ascii="Times New Roman" w:hAnsi="Times New Roman" w:cs="Times New Roman"/>
        </w:rPr>
        <w:t xml:space="preserve"> МҚҰ </w:t>
      </w:r>
      <w:proofErr w:type="spellStart"/>
      <w:r w:rsidRPr="00D653B2">
        <w:rPr>
          <w:rFonts w:ascii="Times New Roman" w:hAnsi="Times New Roman" w:cs="Times New Roman"/>
        </w:rPr>
        <w:t>қолданыстағы</w:t>
      </w:r>
      <w:proofErr w:type="spellEnd"/>
      <w:r w:rsidRPr="00D653B2">
        <w:rPr>
          <w:rFonts w:ascii="Times New Roman" w:hAnsi="Times New Roman" w:cs="Times New Roman"/>
        </w:rPr>
        <w:t xml:space="preserve"> </w:t>
      </w:r>
      <w:proofErr w:type="spellStart"/>
      <w:r w:rsidRPr="00D653B2">
        <w:rPr>
          <w:rFonts w:ascii="Times New Roman" w:hAnsi="Times New Roman" w:cs="Times New Roman"/>
        </w:rPr>
        <w:t>бизнесті</w:t>
      </w:r>
      <w:proofErr w:type="spellEnd"/>
      <w:r w:rsidRPr="00D653B2">
        <w:rPr>
          <w:rFonts w:ascii="Times New Roman" w:hAnsi="Times New Roman" w:cs="Times New Roman"/>
        </w:rPr>
        <w:t xml:space="preserve"> де, стартап-</w:t>
      </w:r>
      <w:proofErr w:type="spellStart"/>
      <w:r w:rsidRPr="00D653B2">
        <w:rPr>
          <w:rFonts w:ascii="Times New Roman" w:hAnsi="Times New Roman" w:cs="Times New Roman"/>
        </w:rPr>
        <w:t>жобаларды</w:t>
      </w:r>
      <w:proofErr w:type="spellEnd"/>
      <w:r w:rsidRPr="00D653B2">
        <w:rPr>
          <w:rFonts w:ascii="Times New Roman" w:hAnsi="Times New Roman" w:cs="Times New Roman"/>
        </w:rPr>
        <w:t xml:space="preserve"> да </w:t>
      </w:r>
      <w:proofErr w:type="spellStart"/>
      <w:r w:rsidRPr="00D653B2">
        <w:rPr>
          <w:rFonts w:ascii="Times New Roman" w:hAnsi="Times New Roman" w:cs="Times New Roman"/>
        </w:rPr>
        <w:t>Бағдарламада</w:t>
      </w:r>
      <w:proofErr w:type="spellEnd"/>
      <w:r w:rsidRPr="00D653B2">
        <w:rPr>
          <w:rFonts w:ascii="Times New Roman" w:hAnsi="Times New Roman" w:cs="Times New Roman"/>
        </w:rPr>
        <w:t xml:space="preserve"> </w:t>
      </w:r>
      <w:proofErr w:type="spellStart"/>
      <w:r w:rsidRPr="00D653B2">
        <w:rPr>
          <w:rFonts w:ascii="Times New Roman" w:hAnsi="Times New Roman" w:cs="Times New Roman"/>
        </w:rPr>
        <w:t>бекітілген</w:t>
      </w:r>
      <w:proofErr w:type="spellEnd"/>
      <w:r w:rsidRPr="00D653B2">
        <w:rPr>
          <w:rFonts w:ascii="Times New Roman" w:hAnsi="Times New Roman" w:cs="Times New Roman"/>
        </w:rPr>
        <w:t xml:space="preserve"> экономика </w:t>
      </w:r>
      <w:proofErr w:type="spellStart"/>
      <w:r w:rsidRPr="00D653B2">
        <w:rPr>
          <w:rFonts w:ascii="Times New Roman" w:hAnsi="Times New Roman" w:cs="Times New Roman"/>
        </w:rPr>
        <w:t>салаларының</w:t>
      </w:r>
      <w:proofErr w:type="spellEnd"/>
      <w:r w:rsidRPr="00D653B2">
        <w:rPr>
          <w:rFonts w:ascii="Times New Roman" w:hAnsi="Times New Roman" w:cs="Times New Roman"/>
        </w:rPr>
        <w:t xml:space="preserve"> </w:t>
      </w:r>
      <w:proofErr w:type="spellStart"/>
      <w:r w:rsidRPr="00D653B2">
        <w:rPr>
          <w:rFonts w:ascii="Times New Roman" w:hAnsi="Times New Roman" w:cs="Times New Roman"/>
        </w:rPr>
        <w:t>мынадай</w:t>
      </w:r>
      <w:proofErr w:type="spellEnd"/>
      <w:r w:rsidRPr="00D653B2">
        <w:rPr>
          <w:rFonts w:ascii="Times New Roman" w:hAnsi="Times New Roman" w:cs="Times New Roman"/>
        </w:rPr>
        <w:t xml:space="preserve"> басым </w:t>
      </w:r>
      <w:proofErr w:type="spellStart"/>
      <w:r w:rsidRPr="00D653B2">
        <w:rPr>
          <w:rFonts w:ascii="Times New Roman" w:hAnsi="Times New Roman" w:cs="Times New Roman"/>
        </w:rPr>
        <w:t>бағыттары</w:t>
      </w:r>
      <w:proofErr w:type="spellEnd"/>
      <w:r w:rsidRPr="00D653B2">
        <w:rPr>
          <w:rFonts w:ascii="Times New Roman" w:hAnsi="Times New Roman" w:cs="Times New Roman"/>
        </w:rPr>
        <w:t xml:space="preserve"> </w:t>
      </w:r>
      <w:proofErr w:type="spellStart"/>
      <w:r w:rsidRPr="00D653B2">
        <w:rPr>
          <w:rFonts w:ascii="Times New Roman" w:hAnsi="Times New Roman" w:cs="Times New Roman"/>
        </w:rPr>
        <w:t>бойынша</w:t>
      </w:r>
      <w:proofErr w:type="spellEnd"/>
      <w:r w:rsidRPr="00D653B2">
        <w:rPr>
          <w:rFonts w:ascii="Times New Roman" w:hAnsi="Times New Roman" w:cs="Times New Roman"/>
        </w:rPr>
        <w:t xml:space="preserve"> </w:t>
      </w:r>
      <w:proofErr w:type="spellStart"/>
      <w:r w:rsidRPr="00D653B2">
        <w:rPr>
          <w:rFonts w:ascii="Times New Roman" w:hAnsi="Times New Roman" w:cs="Times New Roman"/>
        </w:rPr>
        <w:t>қаржыландырады</w:t>
      </w:r>
      <w:proofErr w:type="spellEnd"/>
      <w:r w:rsidR="004B6E93" w:rsidRPr="005B2F35">
        <w:rPr>
          <w:rFonts w:ascii="Times New Roman" w:hAnsi="Times New Roman"/>
        </w:rPr>
        <w:t xml:space="preserve">:  </w:t>
      </w:r>
    </w:p>
    <w:p w14:paraId="629D7BBD" w14:textId="0241E81B" w:rsidR="00D653B2" w:rsidRPr="00D653B2" w:rsidRDefault="00D653B2" w:rsidP="00D653B2">
      <w:pPr>
        <w:ind w:left="851" w:hanging="567"/>
        <w:jc w:val="both"/>
        <w:rPr>
          <w:rFonts w:ascii="Times New Roman" w:eastAsia="Times New Roman" w:hAnsi="Times New Roman"/>
          <w:color w:val="000000"/>
        </w:rPr>
      </w:pPr>
      <w:r w:rsidRPr="00D653B2">
        <w:rPr>
          <w:rFonts w:ascii="Times New Roman" w:eastAsia="Times New Roman" w:hAnsi="Times New Roman"/>
          <w:color w:val="000000"/>
        </w:rPr>
        <w:t xml:space="preserve">- </w:t>
      </w:r>
      <w:r>
        <w:rPr>
          <w:rFonts w:ascii="Times New Roman" w:eastAsia="Times New Roman" w:hAnsi="Times New Roman"/>
          <w:color w:val="000000"/>
          <w:lang w:val="kk-KZ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Өңдеу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өнеркәсібі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(ЭҚЖЖ 10, 11070, 13-17, 20-22, 26-28, 30301, 31, 32);</w:t>
      </w:r>
    </w:p>
    <w:p w14:paraId="4EA0ECA8" w14:textId="357205A3" w:rsidR="00D653B2" w:rsidRPr="00D653B2" w:rsidRDefault="00D653B2" w:rsidP="00D653B2">
      <w:pPr>
        <w:ind w:left="851" w:hanging="567"/>
        <w:jc w:val="both"/>
        <w:rPr>
          <w:rFonts w:ascii="Times New Roman" w:eastAsia="Times New Roman" w:hAnsi="Times New Roman"/>
          <w:color w:val="000000"/>
        </w:rPr>
      </w:pPr>
      <w:r w:rsidRPr="00D653B2">
        <w:rPr>
          <w:rFonts w:ascii="Times New Roman" w:eastAsia="Times New Roman" w:hAnsi="Times New Roman"/>
          <w:color w:val="000000"/>
        </w:rPr>
        <w:t xml:space="preserve">- </w:t>
      </w:r>
      <w:r>
        <w:rPr>
          <w:rFonts w:ascii="Times New Roman" w:eastAsia="Times New Roman" w:hAnsi="Times New Roman"/>
          <w:color w:val="000000"/>
          <w:lang w:val="kk-KZ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Көлік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(ЭҚЖЖ 49);</w:t>
      </w:r>
    </w:p>
    <w:p w14:paraId="0EA3D18F" w14:textId="724F1009" w:rsidR="00D653B2" w:rsidRPr="00D653B2" w:rsidRDefault="00D653B2" w:rsidP="00D653B2">
      <w:pPr>
        <w:ind w:left="851" w:hanging="567"/>
        <w:jc w:val="both"/>
        <w:rPr>
          <w:rFonts w:ascii="Times New Roman" w:eastAsia="Times New Roman" w:hAnsi="Times New Roman"/>
          <w:color w:val="000000"/>
        </w:rPr>
      </w:pPr>
      <w:r w:rsidRPr="00D653B2">
        <w:rPr>
          <w:rFonts w:ascii="Times New Roman" w:eastAsia="Times New Roman" w:hAnsi="Times New Roman"/>
          <w:color w:val="000000"/>
        </w:rPr>
        <w:t xml:space="preserve">- </w:t>
      </w:r>
      <w:r>
        <w:rPr>
          <w:rFonts w:ascii="Times New Roman" w:eastAsia="Times New Roman" w:hAnsi="Times New Roman"/>
          <w:color w:val="000000"/>
          <w:lang w:val="kk-KZ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Уақытша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тұру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бойынша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қызмет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көрсету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(ЭҚЖЖ 55);</w:t>
      </w:r>
    </w:p>
    <w:p w14:paraId="3DAB1D56" w14:textId="5E272799" w:rsidR="00D653B2" w:rsidRPr="00D653B2" w:rsidRDefault="00D653B2" w:rsidP="00D653B2">
      <w:pPr>
        <w:ind w:left="851" w:hanging="567"/>
        <w:jc w:val="both"/>
        <w:rPr>
          <w:rFonts w:ascii="Times New Roman" w:eastAsia="Times New Roman" w:hAnsi="Times New Roman"/>
          <w:color w:val="000000"/>
        </w:rPr>
      </w:pPr>
      <w:r w:rsidRPr="00D653B2">
        <w:rPr>
          <w:rFonts w:ascii="Times New Roman" w:eastAsia="Times New Roman" w:hAnsi="Times New Roman"/>
          <w:color w:val="000000"/>
        </w:rPr>
        <w:t xml:space="preserve">- </w:t>
      </w:r>
      <w:r>
        <w:rPr>
          <w:rFonts w:ascii="Times New Roman" w:eastAsia="Times New Roman" w:hAnsi="Times New Roman"/>
          <w:color w:val="000000"/>
          <w:lang w:val="kk-KZ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Тамақ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өнімдері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мен </w:t>
      </w:r>
      <w:proofErr w:type="spellStart"/>
      <w:r w:rsidRPr="00D653B2">
        <w:rPr>
          <w:rFonts w:ascii="Times New Roman" w:eastAsia="Times New Roman" w:hAnsi="Times New Roman"/>
          <w:color w:val="000000"/>
        </w:rPr>
        <w:t>сусындарды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ұсыну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бойынша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қызметтер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(ЭҚЖЖ 56);</w:t>
      </w:r>
    </w:p>
    <w:p w14:paraId="68914388" w14:textId="1F26FC04" w:rsidR="00D653B2" w:rsidRPr="00D653B2" w:rsidRDefault="00D653B2" w:rsidP="00D653B2">
      <w:pPr>
        <w:ind w:left="851" w:hanging="567"/>
        <w:jc w:val="both"/>
        <w:rPr>
          <w:rFonts w:ascii="Times New Roman" w:eastAsia="Times New Roman" w:hAnsi="Times New Roman"/>
          <w:color w:val="000000"/>
        </w:rPr>
      </w:pPr>
      <w:r w:rsidRPr="00D653B2">
        <w:rPr>
          <w:rFonts w:ascii="Times New Roman" w:eastAsia="Times New Roman" w:hAnsi="Times New Roman"/>
          <w:color w:val="000000"/>
        </w:rPr>
        <w:t xml:space="preserve">- </w:t>
      </w:r>
      <w:r>
        <w:rPr>
          <w:rFonts w:ascii="Times New Roman" w:eastAsia="Times New Roman" w:hAnsi="Times New Roman"/>
          <w:color w:val="000000"/>
          <w:lang w:val="kk-KZ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Ақпарат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және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байланыс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(ЭҚЖЖ 58, 59, 62);</w:t>
      </w:r>
    </w:p>
    <w:p w14:paraId="27D8A9B3" w14:textId="359EDA5A" w:rsidR="00D653B2" w:rsidRPr="00D653B2" w:rsidRDefault="00D653B2" w:rsidP="00D653B2">
      <w:pPr>
        <w:ind w:left="851" w:hanging="567"/>
        <w:jc w:val="both"/>
        <w:rPr>
          <w:rFonts w:ascii="Times New Roman" w:eastAsia="Times New Roman" w:hAnsi="Times New Roman"/>
          <w:color w:val="000000"/>
        </w:rPr>
      </w:pPr>
      <w:r w:rsidRPr="00D653B2">
        <w:rPr>
          <w:rFonts w:ascii="Times New Roman" w:eastAsia="Times New Roman" w:hAnsi="Times New Roman"/>
          <w:color w:val="000000"/>
        </w:rPr>
        <w:t xml:space="preserve">- </w:t>
      </w:r>
      <w:r>
        <w:rPr>
          <w:rFonts w:ascii="Times New Roman" w:eastAsia="Times New Roman" w:hAnsi="Times New Roman"/>
          <w:color w:val="000000"/>
          <w:lang w:val="kk-KZ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Меншікті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жылжымайтын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мүлікті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жалға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беру </w:t>
      </w:r>
      <w:proofErr w:type="spellStart"/>
      <w:r w:rsidRPr="00D653B2">
        <w:rPr>
          <w:rFonts w:ascii="Times New Roman" w:eastAsia="Times New Roman" w:hAnsi="Times New Roman"/>
          <w:color w:val="000000"/>
        </w:rPr>
        <w:t>және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басқару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(ЭҚЖЖ 68);</w:t>
      </w:r>
    </w:p>
    <w:p w14:paraId="3DF30414" w14:textId="2A2B91AD" w:rsidR="00D653B2" w:rsidRPr="00D653B2" w:rsidRDefault="00D653B2" w:rsidP="00D653B2">
      <w:pPr>
        <w:ind w:left="851" w:hanging="567"/>
        <w:jc w:val="both"/>
        <w:rPr>
          <w:rFonts w:ascii="Times New Roman" w:eastAsia="Times New Roman" w:hAnsi="Times New Roman"/>
          <w:color w:val="000000"/>
        </w:rPr>
      </w:pPr>
      <w:r w:rsidRPr="00D653B2">
        <w:rPr>
          <w:rFonts w:ascii="Times New Roman" w:eastAsia="Times New Roman" w:hAnsi="Times New Roman"/>
          <w:color w:val="000000"/>
        </w:rPr>
        <w:t xml:space="preserve">- </w:t>
      </w:r>
      <w:r>
        <w:rPr>
          <w:rFonts w:ascii="Times New Roman" w:eastAsia="Times New Roman" w:hAnsi="Times New Roman"/>
          <w:color w:val="000000"/>
          <w:lang w:val="kk-KZ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Білім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(ЭҚЖЖ 85);</w:t>
      </w:r>
    </w:p>
    <w:p w14:paraId="2EF05B1E" w14:textId="648071A9" w:rsidR="00D653B2" w:rsidRPr="00D653B2" w:rsidRDefault="00D653B2" w:rsidP="00D653B2">
      <w:pPr>
        <w:ind w:left="851" w:hanging="567"/>
        <w:jc w:val="both"/>
        <w:rPr>
          <w:rFonts w:ascii="Times New Roman" w:eastAsia="Times New Roman" w:hAnsi="Times New Roman"/>
          <w:color w:val="000000"/>
        </w:rPr>
      </w:pPr>
      <w:r w:rsidRPr="00D653B2">
        <w:rPr>
          <w:rFonts w:ascii="Times New Roman" w:eastAsia="Times New Roman" w:hAnsi="Times New Roman"/>
          <w:color w:val="000000"/>
        </w:rPr>
        <w:t xml:space="preserve">- </w:t>
      </w:r>
      <w:r>
        <w:rPr>
          <w:rFonts w:ascii="Times New Roman" w:eastAsia="Times New Roman" w:hAnsi="Times New Roman"/>
          <w:color w:val="000000"/>
          <w:lang w:val="kk-KZ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Ботаникалық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бақтардың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D653B2">
        <w:rPr>
          <w:rFonts w:ascii="Times New Roman" w:eastAsia="Times New Roman" w:hAnsi="Times New Roman"/>
          <w:color w:val="000000"/>
        </w:rPr>
        <w:t>хайуанаттар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бағының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және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қорықтардың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қызметі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(ЭҚЖЖ 9104);</w:t>
      </w:r>
    </w:p>
    <w:p w14:paraId="55E45E4C" w14:textId="2E955C1A" w:rsidR="00D653B2" w:rsidRPr="00D653B2" w:rsidRDefault="00D653B2" w:rsidP="00D653B2">
      <w:pPr>
        <w:ind w:left="851" w:hanging="567"/>
        <w:jc w:val="both"/>
        <w:rPr>
          <w:rFonts w:ascii="Times New Roman" w:eastAsia="Times New Roman" w:hAnsi="Times New Roman"/>
          <w:color w:val="000000"/>
        </w:rPr>
      </w:pPr>
      <w:r w:rsidRPr="00D653B2">
        <w:rPr>
          <w:rFonts w:ascii="Times New Roman" w:eastAsia="Times New Roman" w:hAnsi="Times New Roman"/>
          <w:color w:val="000000"/>
        </w:rPr>
        <w:t xml:space="preserve">- </w:t>
      </w:r>
      <w:r>
        <w:rPr>
          <w:rFonts w:ascii="Times New Roman" w:eastAsia="Times New Roman" w:hAnsi="Times New Roman"/>
          <w:color w:val="000000"/>
          <w:lang w:val="kk-KZ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Физикалық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жайлылықты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қамтамасыз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ету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жөніндегі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қызмет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(ЭҚЖЖ 96040);</w:t>
      </w:r>
    </w:p>
    <w:p w14:paraId="6A36D5AA" w14:textId="35025FA1" w:rsidR="005C46D7" w:rsidRPr="005B2F35" w:rsidRDefault="00D653B2" w:rsidP="00D653B2">
      <w:pPr>
        <w:ind w:left="851" w:hanging="567"/>
        <w:jc w:val="both"/>
        <w:rPr>
          <w:rFonts w:ascii="Times New Roman" w:hAnsi="Times New Roman" w:cs="Times New Roman"/>
        </w:rPr>
      </w:pPr>
      <w:proofErr w:type="spellStart"/>
      <w:r w:rsidRPr="00D653B2">
        <w:rPr>
          <w:rFonts w:ascii="Times New Roman" w:eastAsia="Times New Roman" w:hAnsi="Times New Roman"/>
          <w:color w:val="000000"/>
        </w:rPr>
        <w:t>Қаржыландыруға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жататын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қызмет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түрлерінің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толық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тізбесі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Бағдарламаға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№1 </w:t>
      </w:r>
      <w:proofErr w:type="spellStart"/>
      <w:r w:rsidRPr="00D653B2">
        <w:rPr>
          <w:rFonts w:ascii="Times New Roman" w:eastAsia="Times New Roman" w:hAnsi="Times New Roman"/>
          <w:color w:val="000000"/>
        </w:rPr>
        <w:t>қосымшада</w:t>
      </w:r>
      <w:proofErr w:type="spellEnd"/>
      <w:r w:rsidRPr="00D653B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653B2">
        <w:rPr>
          <w:rFonts w:ascii="Times New Roman" w:eastAsia="Times New Roman" w:hAnsi="Times New Roman"/>
          <w:color w:val="000000"/>
        </w:rPr>
        <w:t>көрсетілген</w:t>
      </w:r>
      <w:proofErr w:type="spellEnd"/>
      <w:r w:rsidR="005C46D7" w:rsidRPr="005B2F35">
        <w:rPr>
          <w:rFonts w:ascii="Times New Roman" w:hAnsi="Times New Roman" w:cs="Times New Roman"/>
        </w:rPr>
        <w:t>.</w:t>
      </w:r>
    </w:p>
    <w:p w14:paraId="1A3799BB" w14:textId="77777777" w:rsidR="005F3870" w:rsidRPr="005B2F35" w:rsidRDefault="005F3870" w:rsidP="00547E99">
      <w:pPr>
        <w:pStyle w:val="af6"/>
        <w:tabs>
          <w:tab w:val="left" w:pos="709"/>
          <w:tab w:val="left" w:pos="851"/>
        </w:tabs>
        <w:rPr>
          <w:rFonts w:ascii="Times New Roman" w:hAnsi="Times New Roman" w:cs="Times New Roman"/>
        </w:rPr>
      </w:pPr>
    </w:p>
    <w:p w14:paraId="4DE40653" w14:textId="77777777" w:rsidR="00D653B2" w:rsidRPr="00D653B2" w:rsidRDefault="00D653B2" w:rsidP="00D653B2">
      <w:pPr>
        <w:pStyle w:val="af6"/>
        <w:tabs>
          <w:tab w:val="left" w:pos="284"/>
        </w:tabs>
        <w:rPr>
          <w:rFonts w:ascii="Times New Roman" w:eastAsia="Calibri" w:hAnsi="Times New Roman"/>
          <w:lang w:eastAsia="en-US"/>
        </w:rPr>
      </w:pPr>
      <w:proofErr w:type="spellStart"/>
      <w:r w:rsidRPr="00D653B2">
        <w:rPr>
          <w:rFonts w:ascii="Times New Roman" w:eastAsia="Calibri" w:hAnsi="Times New Roman"/>
          <w:lang w:eastAsia="en-US"/>
        </w:rPr>
        <w:t>Бұл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ретте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мынадай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шектеулер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белгіленеді</w:t>
      </w:r>
      <w:proofErr w:type="spellEnd"/>
      <w:r w:rsidRPr="00D653B2">
        <w:rPr>
          <w:rFonts w:ascii="Times New Roman" w:eastAsia="Calibri" w:hAnsi="Times New Roman"/>
          <w:lang w:eastAsia="en-US"/>
        </w:rPr>
        <w:t>:</w:t>
      </w:r>
    </w:p>
    <w:p w14:paraId="3FD38BB3" w14:textId="187BC939" w:rsidR="00D653B2" w:rsidRPr="00D653B2" w:rsidRDefault="00D653B2" w:rsidP="00D653B2">
      <w:pPr>
        <w:pStyle w:val="af6"/>
        <w:tabs>
          <w:tab w:val="left" w:pos="284"/>
        </w:tabs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val="kk-KZ" w:eastAsia="en-US"/>
        </w:rPr>
        <w:t xml:space="preserve">1) </w:t>
      </w:r>
      <w:proofErr w:type="spellStart"/>
      <w:r w:rsidRPr="00D653B2">
        <w:rPr>
          <w:rFonts w:ascii="Times New Roman" w:eastAsia="Calibri" w:hAnsi="Times New Roman"/>
          <w:lang w:eastAsia="en-US"/>
        </w:rPr>
        <w:t>бір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Қарыз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алушының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Бағдарлама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шеңберінде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бір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кредиттен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артық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алуына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құқығы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жоқ</w:t>
      </w:r>
      <w:proofErr w:type="spellEnd"/>
      <w:r w:rsidRPr="00D653B2">
        <w:rPr>
          <w:rFonts w:ascii="Times New Roman" w:eastAsia="Calibri" w:hAnsi="Times New Roman"/>
          <w:lang w:eastAsia="en-US"/>
        </w:rPr>
        <w:t>;</w:t>
      </w:r>
    </w:p>
    <w:p w14:paraId="31A31AEF" w14:textId="2003BD6C" w:rsidR="00D653B2" w:rsidRPr="00D653B2" w:rsidRDefault="00D653B2" w:rsidP="00D653B2">
      <w:pPr>
        <w:pStyle w:val="af6"/>
        <w:tabs>
          <w:tab w:val="left" w:pos="284"/>
        </w:tabs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val="kk-KZ" w:eastAsia="en-US"/>
        </w:rPr>
        <w:t xml:space="preserve">2) </w:t>
      </w:r>
      <w:proofErr w:type="spellStart"/>
      <w:r w:rsidRPr="00D653B2">
        <w:rPr>
          <w:rFonts w:ascii="Times New Roman" w:eastAsia="Calibri" w:hAnsi="Times New Roman"/>
          <w:lang w:eastAsia="en-US"/>
        </w:rPr>
        <w:t>бір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Қарыз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алушыны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немесе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өзара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байланысты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Қарыз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алушылар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тобын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қаржыландыру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лимиті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тиісті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қаржы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жылына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арналған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республикалық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бюджет </w:t>
      </w:r>
      <w:proofErr w:type="spellStart"/>
      <w:r w:rsidRPr="00D653B2">
        <w:rPr>
          <w:rFonts w:ascii="Times New Roman" w:eastAsia="Calibri" w:hAnsi="Times New Roman"/>
          <w:lang w:eastAsia="en-US"/>
        </w:rPr>
        <w:t>туралы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заңда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белгіленген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20 000 </w:t>
      </w:r>
      <w:proofErr w:type="spellStart"/>
      <w:r w:rsidRPr="00D653B2">
        <w:rPr>
          <w:rFonts w:ascii="Times New Roman" w:eastAsia="Calibri" w:hAnsi="Times New Roman"/>
          <w:lang w:eastAsia="en-US"/>
        </w:rPr>
        <w:t>айлық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есептік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көрсеткіштен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аспауға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тиіс</w:t>
      </w:r>
      <w:proofErr w:type="spellEnd"/>
      <w:r w:rsidRPr="00D653B2">
        <w:rPr>
          <w:rFonts w:ascii="Times New Roman" w:eastAsia="Calibri" w:hAnsi="Times New Roman"/>
          <w:lang w:eastAsia="en-US"/>
        </w:rPr>
        <w:t>.</w:t>
      </w:r>
    </w:p>
    <w:p w14:paraId="594D128C" w14:textId="77777777" w:rsidR="00D653B2" w:rsidRPr="00D653B2" w:rsidRDefault="00D653B2" w:rsidP="00D653B2">
      <w:pPr>
        <w:pStyle w:val="af6"/>
        <w:tabs>
          <w:tab w:val="left" w:pos="284"/>
        </w:tabs>
        <w:rPr>
          <w:rFonts w:ascii="Times New Roman" w:eastAsia="Calibri" w:hAnsi="Times New Roman"/>
          <w:lang w:eastAsia="en-US"/>
        </w:rPr>
      </w:pPr>
      <w:r w:rsidRPr="00D653B2">
        <w:rPr>
          <w:rFonts w:ascii="Times New Roman" w:eastAsia="Calibri" w:hAnsi="Times New Roman"/>
          <w:lang w:eastAsia="en-US"/>
        </w:rPr>
        <w:t>«</w:t>
      </w:r>
      <w:proofErr w:type="spellStart"/>
      <w:r w:rsidRPr="00D653B2">
        <w:rPr>
          <w:rFonts w:ascii="Times New Roman" w:eastAsia="Calibri" w:hAnsi="Times New Roman"/>
          <w:lang w:eastAsia="en-US"/>
        </w:rPr>
        <w:t>Бір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Қарыз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алушы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немесе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өзара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байланысты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Қарыз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алушылар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тобы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» </w:t>
      </w:r>
      <w:proofErr w:type="spellStart"/>
      <w:r w:rsidRPr="00D653B2">
        <w:rPr>
          <w:rFonts w:ascii="Times New Roman" w:eastAsia="Calibri" w:hAnsi="Times New Roman"/>
          <w:lang w:eastAsia="en-US"/>
        </w:rPr>
        <w:t>деген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терминді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мынадай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мән-жайлардың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бірі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болған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кезде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МҚҰ-</w:t>
      </w:r>
      <w:proofErr w:type="spellStart"/>
      <w:r w:rsidRPr="00D653B2">
        <w:rPr>
          <w:rFonts w:ascii="Times New Roman" w:eastAsia="Calibri" w:hAnsi="Times New Roman"/>
          <w:lang w:eastAsia="en-US"/>
        </w:rPr>
        <w:t>ның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талаптары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бар </w:t>
      </w:r>
      <w:proofErr w:type="spellStart"/>
      <w:r w:rsidRPr="00D653B2">
        <w:rPr>
          <w:rFonts w:ascii="Times New Roman" w:eastAsia="Calibri" w:hAnsi="Times New Roman"/>
          <w:lang w:eastAsia="en-US"/>
        </w:rPr>
        <w:t>әрбір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жеке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немесе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заңды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тұлға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деп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түсіну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қажет</w:t>
      </w:r>
      <w:proofErr w:type="spellEnd"/>
      <w:r w:rsidRPr="00D653B2">
        <w:rPr>
          <w:rFonts w:ascii="Times New Roman" w:eastAsia="Calibri" w:hAnsi="Times New Roman"/>
          <w:lang w:eastAsia="en-US"/>
        </w:rPr>
        <w:t>:</w:t>
      </w:r>
    </w:p>
    <w:p w14:paraId="5D2D765C" w14:textId="2B4521C4" w:rsidR="00DD38D9" w:rsidRPr="00D653B2" w:rsidRDefault="00D653B2" w:rsidP="00547E99">
      <w:pPr>
        <w:pStyle w:val="af6"/>
        <w:tabs>
          <w:tab w:val="left" w:pos="284"/>
        </w:tabs>
        <w:rPr>
          <w:rFonts w:ascii="Times New Roman" w:eastAsia="Calibri" w:hAnsi="Times New Roman"/>
          <w:lang w:eastAsia="en-US"/>
        </w:rPr>
      </w:pPr>
      <w:r w:rsidRPr="00D653B2">
        <w:rPr>
          <w:rFonts w:ascii="Times New Roman" w:eastAsia="Calibri" w:hAnsi="Times New Roman"/>
          <w:lang w:eastAsia="en-US"/>
        </w:rPr>
        <w:t xml:space="preserve">− </w:t>
      </w:r>
      <w:proofErr w:type="spellStart"/>
      <w:r w:rsidRPr="00D653B2">
        <w:rPr>
          <w:rFonts w:ascii="Times New Roman" w:eastAsia="Calibri" w:hAnsi="Times New Roman"/>
          <w:lang w:eastAsia="en-US"/>
        </w:rPr>
        <w:t>Қарыз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алушылардың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бірі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екінші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Қарыз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алушының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ірі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қатысушысы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(</w:t>
      </w:r>
      <w:proofErr w:type="spellStart"/>
      <w:r w:rsidRPr="00D653B2">
        <w:rPr>
          <w:rFonts w:ascii="Times New Roman" w:eastAsia="Calibri" w:hAnsi="Times New Roman"/>
          <w:lang w:eastAsia="en-US"/>
        </w:rPr>
        <w:t>акционерлік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қоғамның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, </w:t>
      </w:r>
      <w:proofErr w:type="spellStart"/>
      <w:r w:rsidRPr="00D653B2">
        <w:rPr>
          <w:rFonts w:ascii="Times New Roman" w:eastAsia="Calibri" w:hAnsi="Times New Roman"/>
          <w:lang w:eastAsia="en-US"/>
        </w:rPr>
        <w:t>жауапкершілігі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шектеулі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серіктестіктің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немесе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қосымша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жауапкершілігі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бар </w:t>
      </w:r>
      <w:proofErr w:type="spellStart"/>
      <w:r w:rsidRPr="00D653B2">
        <w:rPr>
          <w:rFonts w:ascii="Times New Roman" w:eastAsia="Calibri" w:hAnsi="Times New Roman"/>
          <w:lang w:eastAsia="en-US"/>
        </w:rPr>
        <w:t>серіктестіктің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жарғылық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капиталындағы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қатысу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үлестерінің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немесе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дауыс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беретін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акцияларының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он </w:t>
      </w:r>
      <w:proofErr w:type="spellStart"/>
      <w:r w:rsidRPr="00D653B2">
        <w:rPr>
          <w:rFonts w:ascii="Times New Roman" w:eastAsia="Calibri" w:hAnsi="Times New Roman"/>
          <w:lang w:eastAsia="en-US"/>
        </w:rPr>
        <w:t>немесе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одан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да </w:t>
      </w:r>
      <w:proofErr w:type="spellStart"/>
      <w:r w:rsidRPr="00D653B2">
        <w:rPr>
          <w:rFonts w:ascii="Times New Roman" w:eastAsia="Calibri" w:hAnsi="Times New Roman"/>
          <w:lang w:eastAsia="en-US"/>
        </w:rPr>
        <w:t>көп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пайызын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тікелей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немесе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жанама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түрде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иеленетін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жеке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немесе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заңды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тұлға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; </w:t>
      </w:r>
      <w:proofErr w:type="spellStart"/>
      <w:r w:rsidRPr="00D653B2">
        <w:rPr>
          <w:rFonts w:ascii="Times New Roman" w:eastAsia="Calibri" w:hAnsi="Times New Roman"/>
          <w:lang w:eastAsia="en-US"/>
        </w:rPr>
        <w:t>сенім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серіктестігінің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толық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серігі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; </w:t>
      </w:r>
      <w:proofErr w:type="spellStart"/>
      <w:r w:rsidRPr="00D653B2">
        <w:rPr>
          <w:rFonts w:ascii="Times New Roman" w:eastAsia="Calibri" w:hAnsi="Times New Roman"/>
          <w:lang w:eastAsia="en-US"/>
        </w:rPr>
        <w:t>толық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серіктестіктің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қатысушысы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), </w:t>
      </w:r>
      <w:proofErr w:type="spellStart"/>
      <w:r w:rsidRPr="00D653B2">
        <w:rPr>
          <w:rFonts w:ascii="Times New Roman" w:eastAsia="Calibri" w:hAnsi="Times New Roman"/>
          <w:lang w:eastAsia="en-US"/>
        </w:rPr>
        <w:t>үлестес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тұлғасы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, </w:t>
      </w:r>
      <w:proofErr w:type="spellStart"/>
      <w:r w:rsidRPr="00D653B2">
        <w:rPr>
          <w:rFonts w:ascii="Times New Roman" w:eastAsia="Calibri" w:hAnsi="Times New Roman"/>
          <w:lang w:eastAsia="en-US"/>
        </w:rPr>
        <w:t>жақын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туысы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(</w:t>
      </w:r>
      <w:proofErr w:type="spellStart"/>
      <w:r w:rsidRPr="00D653B2">
        <w:rPr>
          <w:rFonts w:ascii="Times New Roman" w:eastAsia="Calibri" w:hAnsi="Times New Roman"/>
          <w:lang w:eastAsia="en-US"/>
        </w:rPr>
        <w:t>ата-анасы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, </w:t>
      </w:r>
      <w:proofErr w:type="spellStart"/>
      <w:r w:rsidRPr="00D653B2">
        <w:rPr>
          <w:rFonts w:ascii="Times New Roman" w:eastAsia="Calibri" w:hAnsi="Times New Roman"/>
          <w:lang w:eastAsia="en-US"/>
        </w:rPr>
        <w:t>баласы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, </w:t>
      </w:r>
      <w:proofErr w:type="spellStart"/>
      <w:r w:rsidRPr="00D653B2">
        <w:rPr>
          <w:rFonts w:ascii="Times New Roman" w:eastAsia="Calibri" w:hAnsi="Times New Roman"/>
          <w:lang w:eastAsia="en-US"/>
        </w:rPr>
        <w:t>асырап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алушысы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, </w:t>
      </w:r>
      <w:proofErr w:type="spellStart"/>
      <w:r w:rsidRPr="00D653B2">
        <w:rPr>
          <w:rFonts w:ascii="Times New Roman" w:eastAsia="Calibri" w:hAnsi="Times New Roman"/>
          <w:lang w:eastAsia="en-US"/>
        </w:rPr>
        <w:t>асырап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алынған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баласы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, </w:t>
      </w:r>
      <w:proofErr w:type="spellStart"/>
      <w:r w:rsidRPr="00D653B2">
        <w:rPr>
          <w:rFonts w:ascii="Times New Roman" w:eastAsia="Calibri" w:hAnsi="Times New Roman"/>
          <w:lang w:eastAsia="en-US"/>
        </w:rPr>
        <w:t>ата-анасы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бір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және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ата-анасы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бөлек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аға-інісі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немесе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апа-сіңлісі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, </w:t>
      </w:r>
      <w:proofErr w:type="spellStart"/>
      <w:r w:rsidRPr="00D653B2">
        <w:rPr>
          <w:rFonts w:ascii="Times New Roman" w:eastAsia="Calibri" w:hAnsi="Times New Roman"/>
          <w:lang w:eastAsia="en-US"/>
        </w:rPr>
        <w:t>атасы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, </w:t>
      </w:r>
      <w:proofErr w:type="spellStart"/>
      <w:r w:rsidRPr="00D653B2">
        <w:rPr>
          <w:rFonts w:ascii="Times New Roman" w:eastAsia="Calibri" w:hAnsi="Times New Roman"/>
          <w:lang w:eastAsia="en-US"/>
        </w:rPr>
        <w:t>әжесі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, </w:t>
      </w:r>
      <w:proofErr w:type="spellStart"/>
      <w:r w:rsidRPr="00D653B2">
        <w:rPr>
          <w:rFonts w:ascii="Times New Roman" w:eastAsia="Calibri" w:hAnsi="Times New Roman"/>
          <w:lang w:eastAsia="en-US"/>
        </w:rPr>
        <w:t>немересі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), </w:t>
      </w:r>
      <w:proofErr w:type="spellStart"/>
      <w:r w:rsidRPr="00D653B2">
        <w:rPr>
          <w:rFonts w:ascii="Times New Roman" w:eastAsia="Calibri" w:hAnsi="Times New Roman"/>
          <w:lang w:eastAsia="en-US"/>
        </w:rPr>
        <w:t>жұбайы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(</w:t>
      </w:r>
      <w:proofErr w:type="spellStart"/>
      <w:r w:rsidRPr="00D653B2">
        <w:rPr>
          <w:rFonts w:ascii="Times New Roman" w:eastAsia="Calibri" w:hAnsi="Times New Roman"/>
          <w:lang w:eastAsia="en-US"/>
        </w:rPr>
        <w:t>зайыбы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), </w:t>
      </w:r>
      <w:proofErr w:type="spellStart"/>
      <w:r w:rsidRPr="00D653B2">
        <w:rPr>
          <w:rFonts w:ascii="Times New Roman" w:eastAsia="Calibri" w:hAnsi="Times New Roman"/>
          <w:lang w:eastAsia="en-US"/>
        </w:rPr>
        <w:t>жұбайының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(</w:t>
      </w:r>
      <w:proofErr w:type="spellStart"/>
      <w:r w:rsidRPr="00D653B2">
        <w:rPr>
          <w:rFonts w:ascii="Times New Roman" w:eastAsia="Calibri" w:hAnsi="Times New Roman"/>
          <w:lang w:eastAsia="en-US"/>
        </w:rPr>
        <w:t>зайыбының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) </w:t>
      </w:r>
      <w:proofErr w:type="spellStart"/>
      <w:r w:rsidRPr="00D653B2">
        <w:rPr>
          <w:rFonts w:ascii="Times New Roman" w:eastAsia="Calibri" w:hAnsi="Times New Roman"/>
          <w:lang w:eastAsia="en-US"/>
        </w:rPr>
        <w:t>жақын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туысы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, </w:t>
      </w:r>
      <w:proofErr w:type="spellStart"/>
      <w:r w:rsidRPr="00D653B2">
        <w:rPr>
          <w:rFonts w:ascii="Times New Roman" w:eastAsia="Calibri" w:hAnsi="Times New Roman"/>
          <w:lang w:eastAsia="en-US"/>
        </w:rPr>
        <w:t>бірінші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басшысы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не </w:t>
      </w:r>
      <w:proofErr w:type="spellStart"/>
      <w:r w:rsidRPr="00D653B2">
        <w:rPr>
          <w:rFonts w:ascii="Times New Roman" w:eastAsia="Calibri" w:hAnsi="Times New Roman"/>
          <w:lang w:eastAsia="en-US"/>
        </w:rPr>
        <w:t>екінші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Қарыз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алушының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мәміле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жасауына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мүдделі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тұлға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болып</w:t>
      </w:r>
      <w:proofErr w:type="spellEnd"/>
      <w:r w:rsidRPr="00D653B2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D653B2">
        <w:rPr>
          <w:rFonts w:ascii="Times New Roman" w:eastAsia="Calibri" w:hAnsi="Times New Roman"/>
          <w:lang w:eastAsia="en-US"/>
        </w:rPr>
        <w:t>табылады</w:t>
      </w:r>
      <w:proofErr w:type="spellEnd"/>
      <w:r w:rsidR="00DD38D9" w:rsidRPr="005B2F35">
        <w:rPr>
          <w:rFonts w:ascii="Times New Roman" w:hAnsi="Times New Roman"/>
        </w:rPr>
        <w:t>;</w:t>
      </w:r>
    </w:p>
    <w:p w14:paraId="028A799A" w14:textId="4D66F4A3" w:rsidR="00D653B2" w:rsidRPr="00D653B2" w:rsidRDefault="00D653B2" w:rsidP="00D653B2">
      <w:pPr>
        <w:pStyle w:val="af6"/>
        <w:tabs>
          <w:tab w:val="left" w:pos="284"/>
        </w:tabs>
        <w:rPr>
          <w:rFonts w:ascii="Times New Roman" w:hAnsi="Times New Roman"/>
        </w:rPr>
      </w:pPr>
      <w:r w:rsidRPr="00D653B2">
        <w:rPr>
          <w:rFonts w:ascii="Times New Roman" w:hAnsi="Times New Roman"/>
        </w:rPr>
        <w:t xml:space="preserve">− </w:t>
      </w:r>
      <w:proofErr w:type="spellStart"/>
      <w:r w:rsidRPr="00D653B2">
        <w:rPr>
          <w:rFonts w:ascii="Times New Roman" w:hAnsi="Times New Roman"/>
        </w:rPr>
        <w:t>бір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Қарыз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алушының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ірі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қатысушысы</w:t>
      </w:r>
      <w:proofErr w:type="spellEnd"/>
      <w:r w:rsidRPr="00D653B2">
        <w:rPr>
          <w:rFonts w:ascii="Times New Roman" w:hAnsi="Times New Roman"/>
        </w:rPr>
        <w:t xml:space="preserve">, </w:t>
      </w:r>
      <w:proofErr w:type="spellStart"/>
      <w:r w:rsidRPr="00D653B2">
        <w:rPr>
          <w:rFonts w:ascii="Times New Roman" w:hAnsi="Times New Roman"/>
        </w:rPr>
        <w:t>жақын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туысы</w:t>
      </w:r>
      <w:proofErr w:type="spellEnd"/>
      <w:r w:rsidRPr="00D653B2">
        <w:rPr>
          <w:rFonts w:ascii="Times New Roman" w:hAnsi="Times New Roman"/>
        </w:rPr>
        <w:t xml:space="preserve">, </w:t>
      </w:r>
      <w:proofErr w:type="spellStart"/>
      <w:r w:rsidRPr="00D653B2">
        <w:rPr>
          <w:rFonts w:ascii="Times New Roman" w:hAnsi="Times New Roman"/>
        </w:rPr>
        <w:t>жұбайы</w:t>
      </w:r>
      <w:proofErr w:type="spellEnd"/>
      <w:r w:rsidRPr="00D653B2">
        <w:rPr>
          <w:rFonts w:ascii="Times New Roman" w:hAnsi="Times New Roman"/>
        </w:rPr>
        <w:t xml:space="preserve"> (</w:t>
      </w:r>
      <w:proofErr w:type="spellStart"/>
      <w:r w:rsidRPr="00D653B2">
        <w:rPr>
          <w:rFonts w:ascii="Times New Roman" w:hAnsi="Times New Roman"/>
        </w:rPr>
        <w:t>зайыбы</w:t>
      </w:r>
      <w:proofErr w:type="spellEnd"/>
      <w:r w:rsidRPr="00D653B2">
        <w:rPr>
          <w:rFonts w:ascii="Times New Roman" w:hAnsi="Times New Roman"/>
        </w:rPr>
        <w:t xml:space="preserve">), </w:t>
      </w:r>
      <w:proofErr w:type="spellStart"/>
      <w:r w:rsidRPr="00D653B2">
        <w:rPr>
          <w:rFonts w:ascii="Times New Roman" w:hAnsi="Times New Roman"/>
        </w:rPr>
        <w:t>жұбайының</w:t>
      </w:r>
      <w:proofErr w:type="spellEnd"/>
      <w:r w:rsidRPr="00D653B2">
        <w:rPr>
          <w:rFonts w:ascii="Times New Roman" w:hAnsi="Times New Roman"/>
        </w:rPr>
        <w:t xml:space="preserve"> (</w:t>
      </w:r>
      <w:proofErr w:type="spellStart"/>
      <w:r w:rsidRPr="00D653B2">
        <w:rPr>
          <w:rFonts w:ascii="Times New Roman" w:hAnsi="Times New Roman"/>
        </w:rPr>
        <w:t>зайыбының</w:t>
      </w:r>
      <w:proofErr w:type="spellEnd"/>
      <w:r w:rsidRPr="00D653B2">
        <w:rPr>
          <w:rFonts w:ascii="Times New Roman" w:hAnsi="Times New Roman"/>
        </w:rPr>
        <w:t xml:space="preserve">) </w:t>
      </w:r>
      <w:proofErr w:type="spellStart"/>
      <w:r w:rsidRPr="00D653B2">
        <w:rPr>
          <w:rFonts w:ascii="Times New Roman" w:hAnsi="Times New Roman"/>
        </w:rPr>
        <w:t>жақын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туысы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немесе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бірінші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басшысы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басқа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Қарыз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алушының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ірі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қатысушысы</w:t>
      </w:r>
      <w:proofErr w:type="spellEnd"/>
      <w:r w:rsidRPr="00D653B2">
        <w:rPr>
          <w:rFonts w:ascii="Times New Roman" w:hAnsi="Times New Roman"/>
        </w:rPr>
        <w:t xml:space="preserve">, </w:t>
      </w:r>
      <w:proofErr w:type="spellStart"/>
      <w:r w:rsidRPr="00D653B2">
        <w:rPr>
          <w:rFonts w:ascii="Times New Roman" w:hAnsi="Times New Roman"/>
        </w:rPr>
        <w:t>жақын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туысы</w:t>
      </w:r>
      <w:proofErr w:type="spellEnd"/>
      <w:r w:rsidRPr="00D653B2">
        <w:rPr>
          <w:rFonts w:ascii="Times New Roman" w:hAnsi="Times New Roman"/>
        </w:rPr>
        <w:t xml:space="preserve">, </w:t>
      </w:r>
      <w:proofErr w:type="spellStart"/>
      <w:r w:rsidRPr="00D653B2">
        <w:rPr>
          <w:rFonts w:ascii="Times New Roman" w:hAnsi="Times New Roman"/>
        </w:rPr>
        <w:t>жұбайы</w:t>
      </w:r>
      <w:proofErr w:type="spellEnd"/>
      <w:r w:rsidRPr="00D653B2">
        <w:rPr>
          <w:rFonts w:ascii="Times New Roman" w:hAnsi="Times New Roman"/>
        </w:rPr>
        <w:t xml:space="preserve"> (</w:t>
      </w:r>
      <w:proofErr w:type="spellStart"/>
      <w:r w:rsidRPr="00D653B2">
        <w:rPr>
          <w:rFonts w:ascii="Times New Roman" w:hAnsi="Times New Roman"/>
        </w:rPr>
        <w:t>зайыбы</w:t>
      </w:r>
      <w:proofErr w:type="spellEnd"/>
      <w:r w:rsidRPr="00D653B2">
        <w:rPr>
          <w:rFonts w:ascii="Times New Roman" w:hAnsi="Times New Roman"/>
        </w:rPr>
        <w:t xml:space="preserve">), </w:t>
      </w:r>
      <w:proofErr w:type="spellStart"/>
      <w:r w:rsidRPr="00D653B2">
        <w:rPr>
          <w:rFonts w:ascii="Times New Roman" w:hAnsi="Times New Roman"/>
        </w:rPr>
        <w:t>жұбайының</w:t>
      </w:r>
      <w:proofErr w:type="spellEnd"/>
      <w:r w:rsidRPr="00D653B2">
        <w:rPr>
          <w:rFonts w:ascii="Times New Roman" w:hAnsi="Times New Roman"/>
        </w:rPr>
        <w:t xml:space="preserve"> (</w:t>
      </w:r>
      <w:proofErr w:type="spellStart"/>
      <w:r w:rsidRPr="00D653B2">
        <w:rPr>
          <w:rFonts w:ascii="Times New Roman" w:hAnsi="Times New Roman"/>
        </w:rPr>
        <w:t>зайыбының</w:t>
      </w:r>
      <w:proofErr w:type="spellEnd"/>
      <w:r w:rsidRPr="00D653B2">
        <w:rPr>
          <w:rFonts w:ascii="Times New Roman" w:hAnsi="Times New Roman"/>
        </w:rPr>
        <w:t xml:space="preserve">) </w:t>
      </w:r>
      <w:proofErr w:type="spellStart"/>
      <w:r w:rsidRPr="00D653B2">
        <w:rPr>
          <w:rFonts w:ascii="Times New Roman" w:hAnsi="Times New Roman"/>
        </w:rPr>
        <w:t>жақын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туысы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немесе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бірінші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басшысы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болып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табылады</w:t>
      </w:r>
      <w:proofErr w:type="spellEnd"/>
      <w:r w:rsidRPr="00D653B2">
        <w:rPr>
          <w:rFonts w:ascii="Times New Roman" w:hAnsi="Times New Roman"/>
        </w:rPr>
        <w:t>;</w:t>
      </w:r>
    </w:p>
    <w:p w14:paraId="1567B142" w14:textId="77777777" w:rsidR="00D653B2" w:rsidRPr="00D653B2" w:rsidRDefault="00D653B2" w:rsidP="00D653B2">
      <w:pPr>
        <w:pStyle w:val="af6"/>
        <w:tabs>
          <w:tab w:val="left" w:pos="284"/>
        </w:tabs>
        <w:rPr>
          <w:rFonts w:ascii="Times New Roman" w:hAnsi="Times New Roman"/>
        </w:rPr>
      </w:pPr>
    </w:p>
    <w:p w14:paraId="4608002E" w14:textId="77777777" w:rsidR="00D653B2" w:rsidRPr="00D653B2" w:rsidRDefault="00D653B2" w:rsidP="00D653B2">
      <w:pPr>
        <w:pStyle w:val="af6"/>
        <w:tabs>
          <w:tab w:val="left" w:pos="284"/>
        </w:tabs>
        <w:rPr>
          <w:rFonts w:ascii="Times New Roman" w:hAnsi="Times New Roman"/>
        </w:rPr>
      </w:pPr>
      <w:r w:rsidRPr="00D653B2">
        <w:rPr>
          <w:rFonts w:ascii="Times New Roman" w:hAnsi="Times New Roman"/>
        </w:rPr>
        <w:t xml:space="preserve">− </w:t>
      </w:r>
      <w:proofErr w:type="spellStart"/>
      <w:r w:rsidRPr="00D653B2">
        <w:rPr>
          <w:rFonts w:ascii="Times New Roman" w:hAnsi="Times New Roman"/>
        </w:rPr>
        <w:t>бір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Қарыз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алушының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ірі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қатысушысы</w:t>
      </w:r>
      <w:proofErr w:type="spellEnd"/>
      <w:r w:rsidRPr="00D653B2">
        <w:rPr>
          <w:rFonts w:ascii="Times New Roman" w:hAnsi="Times New Roman"/>
        </w:rPr>
        <w:t xml:space="preserve">, </w:t>
      </w:r>
      <w:proofErr w:type="spellStart"/>
      <w:r w:rsidRPr="00D653B2">
        <w:rPr>
          <w:rFonts w:ascii="Times New Roman" w:hAnsi="Times New Roman"/>
        </w:rPr>
        <w:t>жақын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туысы</w:t>
      </w:r>
      <w:proofErr w:type="spellEnd"/>
      <w:r w:rsidRPr="00D653B2">
        <w:rPr>
          <w:rFonts w:ascii="Times New Roman" w:hAnsi="Times New Roman"/>
        </w:rPr>
        <w:t xml:space="preserve">, </w:t>
      </w:r>
      <w:proofErr w:type="spellStart"/>
      <w:r w:rsidRPr="00D653B2">
        <w:rPr>
          <w:rFonts w:ascii="Times New Roman" w:hAnsi="Times New Roman"/>
        </w:rPr>
        <w:t>жұбайы</w:t>
      </w:r>
      <w:proofErr w:type="spellEnd"/>
      <w:r w:rsidRPr="00D653B2">
        <w:rPr>
          <w:rFonts w:ascii="Times New Roman" w:hAnsi="Times New Roman"/>
        </w:rPr>
        <w:t xml:space="preserve"> (</w:t>
      </w:r>
      <w:proofErr w:type="spellStart"/>
      <w:r w:rsidRPr="00D653B2">
        <w:rPr>
          <w:rFonts w:ascii="Times New Roman" w:hAnsi="Times New Roman"/>
        </w:rPr>
        <w:t>зайыбы</w:t>
      </w:r>
      <w:proofErr w:type="spellEnd"/>
      <w:r w:rsidRPr="00D653B2">
        <w:rPr>
          <w:rFonts w:ascii="Times New Roman" w:hAnsi="Times New Roman"/>
        </w:rPr>
        <w:t xml:space="preserve">), </w:t>
      </w:r>
      <w:proofErr w:type="spellStart"/>
      <w:r w:rsidRPr="00D653B2">
        <w:rPr>
          <w:rFonts w:ascii="Times New Roman" w:hAnsi="Times New Roman"/>
        </w:rPr>
        <w:t>жұбайының</w:t>
      </w:r>
      <w:proofErr w:type="spellEnd"/>
      <w:r w:rsidRPr="00D653B2">
        <w:rPr>
          <w:rFonts w:ascii="Times New Roman" w:hAnsi="Times New Roman"/>
        </w:rPr>
        <w:t xml:space="preserve"> (</w:t>
      </w:r>
      <w:proofErr w:type="spellStart"/>
      <w:r w:rsidRPr="00D653B2">
        <w:rPr>
          <w:rFonts w:ascii="Times New Roman" w:hAnsi="Times New Roman"/>
        </w:rPr>
        <w:t>зайыбының</w:t>
      </w:r>
      <w:proofErr w:type="spellEnd"/>
      <w:r w:rsidRPr="00D653B2">
        <w:rPr>
          <w:rFonts w:ascii="Times New Roman" w:hAnsi="Times New Roman"/>
        </w:rPr>
        <w:t xml:space="preserve">) </w:t>
      </w:r>
      <w:proofErr w:type="spellStart"/>
      <w:r w:rsidRPr="00D653B2">
        <w:rPr>
          <w:rFonts w:ascii="Times New Roman" w:hAnsi="Times New Roman"/>
        </w:rPr>
        <w:t>жақын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туысы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немесе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бірінші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басшысы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басқа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Қарыз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алушының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ірі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қатысушысының</w:t>
      </w:r>
      <w:proofErr w:type="spellEnd"/>
      <w:r w:rsidRPr="00D653B2">
        <w:rPr>
          <w:rFonts w:ascii="Times New Roman" w:hAnsi="Times New Roman"/>
        </w:rPr>
        <w:t xml:space="preserve">, </w:t>
      </w:r>
      <w:proofErr w:type="spellStart"/>
      <w:r w:rsidRPr="00D653B2">
        <w:rPr>
          <w:rFonts w:ascii="Times New Roman" w:hAnsi="Times New Roman"/>
        </w:rPr>
        <w:t>жақын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туысының</w:t>
      </w:r>
      <w:proofErr w:type="spellEnd"/>
      <w:r w:rsidRPr="00D653B2">
        <w:rPr>
          <w:rFonts w:ascii="Times New Roman" w:hAnsi="Times New Roman"/>
        </w:rPr>
        <w:t xml:space="preserve">, </w:t>
      </w:r>
      <w:proofErr w:type="spellStart"/>
      <w:r w:rsidRPr="00D653B2">
        <w:rPr>
          <w:rFonts w:ascii="Times New Roman" w:hAnsi="Times New Roman"/>
        </w:rPr>
        <w:t>жұбайының</w:t>
      </w:r>
      <w:proofErr w:type="spellEnd"/>
      <w:r w:rsidRPr="00D653B2">
        <w:rPr>
          <w:rFonts w:ascii="Times New Roman" w:hAnsi="Times New Roman"/>
        </w:rPr>
        <w:t xml:space="preserve"> (</w:t>
      </w:r>
      <w:proofErr w:type="spellStart"/>
      <w:r w:rsidRPr="00D653B2">
        <w:rPr>
          <w:rFonts w:ascii="Times New Roman" w:hAnsi="Times New Roman"/>
        </w:rPr>
        <w:t>зайыбының</w:t>
      </w:r>
      <w:proofErr w:type="spellEnd"/>
      <w:r w:rsidRPr="00D653B2">
        <w:rPr>
          <w:rFonts w:ascii="Times New Roman" w:hAnsi="Times New Roman"/>
        </w:rPr>
        <w:t xml:space="preserve">), </w:t>
      </w:r>
      <w:proofErr w:type="spellStart"/>
      <w:r w:rsidRPr="00D653B2">
        <w:rPr>
          <w:rFonts w:ascii="Times New Roman" w:hAnsi="Times New Roman"/>
        </w:rPr>
        <w:t>жұбайының</w:t>
      </w:r>
      <w:proofErr w:type="spellEnd"/>
      <w:r w:rsidRPr="00D653B2">
        <w:rPr>
          <w:rFonts w:ascii="Times New Roman" w:hAnsi="Times New Roman"/>
        </w:rPr>
        <w:t xml:space="preserve"> (</w:t>
      </w:r>
      <w:proofErr w:type="spellStart"/>
      <w:r w:rsidRPr="00D653B2">
        <w:rPr>
          <w:rFonts w:ascii="Times New Roman" w:hAnsi="Times New Roman"/>
        </w:rPr>
        <w:t>зайыбының</w:t>
      </w:r>
      <w:proofErr w:type="spellEnd"/>
      <w:r w:rsidRPr="00D653B2">
        <w:rPr>
          <w:rFonts w:ascii="Times New Roman" w:hAnsi="Times New Roman"/>
        </w:rPr>
        <w:t xml:space="preserve">) </w:t>
      </w:r>
      <w:proofErr w:type="spellStart"/>
      <w:r w:rsidRPr="00D653B2">
        <w:rPr>
          <w:rFonts w:ascii="Times New Roman" w:hAnsi="Times New Roman"/>
        </w:rPr>
        <w:lastRenderedPageBreak/>
        <w:t>жақын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туысының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немесе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бірінші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басшысының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ірі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қатысушысы</w:t>
      </w:r>
      <w:proofErr w:type="spellEnd"/>
      <w:r w:rsidRPr="00D653B2">
        <w:rPr>
          <w:rFonts w:ascii="Times New Roman" w:hAnsi="Times New Roman"/>
        </w:rPr>
        <w:t xml:space="preserve">, </w:t>
      </w:r>
      <w:proofErr w:type="spellStart"/>
      <w:r w:rsidRPr="00D653B2">
        <w:rPr>
          <w:rFonts w:ascii="Times New Roman" w:hAnsi="Times New Roman"/>
        </w:rPr>
        <w:t>жақын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туысы</w:t>
      </w:r>
      <w:proofErr w:type="spellEnd"/>
      <w:r w:rsidRPr="00D653B2">
        <w:rPr>
          <w:rFonts w:ascii="Times New Roman" w:hAnsi="Times New Roman"/>
        </w:rPr>
        <w:t xml:space="preserve">, </w:t>
      </w:r>
      <w:proofErr w:type="spellStart"/>
      <w:r w:rsidRPr="00D653B2">
        <w:rPr>
          <w:rFonts w:ascii="Times New Roman" w:hAnsi="Times New Roman"/>
        </w:rPr>
        <w:t>жұбайы</w:t>
      </w:r>
      <w:proofErr w:type="spellEnd"/>
      <w:r w:rsidRPr="00D653B2">
        <w:rPr>
          <w:rFonts w:ascii="Times New Roman" w:hAnsi="Times New Roman"/>
        </w:rPr>
        <w:t xml:space="preserve"> (</w:t>
      </w:r>
      <w:proofErr w:type="spellStart"/>
      <w:r w:rsidRPr="00D653B2">
        <w:rPr>
          <w:rFonts w:ascii="Times New Roman" w:hAnsi="Times New Roman"/>
        </w:rPr>
        <w:t>зайыбы</w:t>
      </w:r>
      <w:proofErr w:type="spellEnd"/>
      <w:r w:rsidRPr="00D653B2">
        <w:rPr>
          <w:rFonts w:ascii="Times New Roman" w:hAnsi="Times New Roman"/>
        </w:rPr>
        <w:t xml:space="preserve">), </w:t>
      </w:r>
      <w:proofErr w:type="spellStart"/>
      <w:r w:rsidRPr="00D653B2">
        <w:rPr>
          <w:rFonts w:ascii="Times New Roman" w:hAnsi="Times New Roman"/>
        </w:rPr>
        <w:t>жұбайының</w:t>
      </w:r>
      <w:proofErr w:type="spellEnd"/>
      <w:r w:rsidRPr="00D653B2">
        <w:rPr>
          <w:rFonts w:ascii="Times New Roman" w:hAnsi="Times New Roman"/>
        </w:rPr>
        <w:t xml:space="preserve"> (</w:t>
      </w:r>
      <w:proofErr w:type="spellStart"/>
      <w:r w:rsidRPr="00D653B2">
        <w:rPr>
          <w:rFonts w:ascii="Times New Roman" w:hAnsi="Times New Roman"/>
        </w:rPr>
        <w:t>зайыбының</w:t>
      </w:r>
      <w:proofErr w:type="spellEnd"/>
      <w:r w:rsidRPr="00D653B2">
        <w:rPr>
          <w:rFonts w:ascii="Times New Roman" w:hAnsi="Times New Roman"/>
        </w:rPr>
        <w:t xml:space="preserve">) </w:t>
      </w:r>
      <w:proofErr w:type="spellStart"/>
      <w:r w:rsidRPr="00D653B2">
        <w:rPr>
          <w:rFonts w:ascii="Times New Roman" w:hAnsi="Times New Roman"/>
        </w:rPr>
        <w:t>жақын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туысы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немесе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бірінші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басшысы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болып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табылады</w:t>
      </w:r>
      <w:proofErr w:type="spellEnd"/>
      <w:r w:rsidRPr="00D653B2">
        <w:rPr>
          <w:rFonts w:ascii="Times New Roman" w:hAnsi="Times New Roman"/>
        </w:rPr>
        <w:t>;</w:t>
      </w:r>
    </w:p>
    <w:p w14:paraId="417413CB" w14:textId="77777777" w:rsidR="00D653B2" w:rsidRPr="00D653B2" w:rsidRDefault="00D653B2" w:rsidP="00D653B2">
      <w:pPr>
        <w:pStyle w:val="af6"/>
        <w:tabs>
          <w:tab w:val="left" w:pos="284"/>
        </w:tabs>
        <w:rPr>
          <w:rFonts w:ascii="Times New Roman" w:hAnsi="Times New Roman"/>
        </w:rPr>
      </w:pPr>
      <w:r w:rsidRPr="00D653B2">
        <w:rPr>
          <w:rFonts w:ascii="Times New Roman" w:hAnsi="Times New Roman"/>
        </w:rPr>
        <w:t xml:space="preserve">− </w:t>
      </w:r>
      <w:proofErr w:type="spellStart"/>
      <w:r w:rsidRPr="00D653B2">
        <w:rPr>
          <w:rFonts w:ascii="Times New Roman" w:hAnsi="Times New Roman"/>
        </w:rPr>
        <w:t>Қарыз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алушылардың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бірінің</w:t>
      </w:r>
      <w:proofErr w:type="spellEnd"/>
      <w:r w:rsidRPr="00D653B2">
        <w:rPr>
          <w:rFonts w:ascii="Times New Roman" w:hAnsi="Times New Roman"/>
        </w:rPr>
        <w:t xml:space="preserve"> МҚҰ-дан </w:t>
      </w:r>
      <w:proofErr w:type="spellStart"/>
      <w:r w:rsidRPr="00D653B2">
        <w:rPr>
          <w:rFonts w:ascii="Times New Roman" w:hAnsi="Times New Roman"/>
        </w:rPr>
        <w:t>қарызға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алған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ақшасын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екіншісінің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пайдалануына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бергенін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растайтын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жеткілікті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негіздер</w:t>
      </w:r>
      <w:proofErr w:type="spellEnd"/>
      <w:r w:rsidRPr="00D653B2">
        <w:rPr>
          <w:rFonts w:ascii="Times New Roman" w:hAnsi="Times New Roman"/>
        </w:rPr>
        <w:t xml:space="preserve"> бар;</w:t>
      </w:r>
    </w:p>
    <w:p w14:paraId="2B2BF22E" w14:textId="77777777" w:rsidR="00D653B2" w:rsidRPr="00D653B2" w:rsidRDefault="00D653B2" w:rsidP="00D653B2">
      <w:pPr>
        <w:pStyle w:val="af6"/>
        <w:tabs>
          <w:tab w:val="left" w:pos="284"/>
        </w:tabs>
        <w:rPr>
          <w:rFonts w:ascii="Times New Roman" w:hAnsi="Times New Roman"/>
        </w:rPr>
      </w:pPr>
      <w:r w:rsidRPr="00D653B2">
        <w:rPr>
          <w:rFonts w:ascii="Times New Roman" w:hAnsi="Times New Roman"/>
        </w:rPr>
        <w:t xml:space="preserve">− </w:t>
      </w:r>
      <w:proofErr w:type="spellStart"/>
      <w:r w:rsidRPr="00D653B2">
        <w:rPr>
          <w:rFonts w:ascii="Times New Roman" w:hAnsi="Times New Roman"/>
        </w:rPr>
        <w:t>Қарыз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алушылардың</w:t>
      </w:r>
      <w:proofErr w:type="spellEnd"/>
      <w:r w:rsidRPr="00D653B2">
        <w:rPr>
          <w:rFonts w:ascii="Times New Roman" w:hAnsi="Times New Roman"/>
        </w:rPr>
        <w:t xml:space="preserve"> МҚҰ-дан </w:t>
      </w:r>
      <w:proofErr w:type="spellStart"/>
      <w:r w:rsidRPr="00D653B2">
        <w:rPr>
          <w:rFonts w:ascii="Times New Roman" w:hAnsi="Times New Roman"/>
        </w:rPr>
        <w:t>алған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қаражатын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бірлесіп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немесе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жеке-жеке</w:t>
      </w:r>
      <w:proofErr w:type="spellEnd"/>
      <w:r w:rsidRPr="00D653B2">
        <w:rPr>
          <w:rFonts w:ascii="Times New Roman" w:hAnsi="Times New Roman"/>
        </w:rPr>
        <w:t xml:space="preserve"> МҚҰ-</w:t>
      </w:r>
      <w:proofErr w:type="spellStart"/>
      <w:r w:rsidRPr="00D653B2">
        <w:rPr>
          <w:rFonts w:ascii="Times New Roman" w:hAnsi="Times New Roman"/>
        </w:rPr>
        <w:t>ның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Қарыз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алушысы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болып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табылмайтын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бір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үшінші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тұлғаның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пайдалануына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бергенін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растайтын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жеткілікті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негіздер</w:t>
      </w:r>
      <w:proofErr w:type="spellEnd"/>
      <w:r w:rsidRPr="00D653B2">
        <w:rPr>
          <w:rFonts w:ascii="Times New Roman" w:hAnsi="Times New Roman"/>
        </w:rPr>
        <w:t xml:space="preserve"> бар;</w:t>
      </w:r>
    </w:p>
    <w:p w14:paraId="431A8D00" w14:textId="77777777" w:rsidR="00D653B2" w:rsidRPr="00D653B2" w:rsidRDefault="00D653B2" w:rsidP="00D653B2">
      <w:pPr>
        <w:pStyle w:val="af6"/>
        <w:tabs>
          <w:tab w:val="left" w:pos="284"/>
        </w:tabs>
        <w:rPr>
          <w:rFonts w:ascii="Times New Roman" w:hAnsi="Times New Roman"/>
        </w:rPr>
      </w:pPr>
      <w:r w:rsidRPr="00D653B2">
        <w:rPr>
          <w:rFonts w:ascii="Times New Roman" w:hAnsi="Times New Roman"/>
        </w:rPr>
        <w:t xml:space="preserve">− </w:t>
      </w:r>
      <w:proofErr w:type="spellStart"/>
      <w:r w:rsidRPr="00D653B2">
        <w:rPr>
          <w:rFonts w:ascii="Times New Roman" w:hAnsi="Times New Roman"/>
        </w:rPr>
        <w:t>Қарыз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алушылардың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өзара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байланысы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салдарынан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Қарыз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алушылардың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бірі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басқа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Қарыз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алушының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міндеттемелері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бойынша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ортақ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немесе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субсидиарлық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жауаптылықта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болады</w:t>
      </w:r>
      <w:proofErr w:type="spellEnd"/>
      <w:r w:rsidRPr="00D653B2">
        <w:rPr>
          <w:rFonts w:ascii="Times New Roman" w:hAnsi="Times New Roman"/>
        </w:rPr>
        <w:t>;</w:t>
      </w:r>
    </w:p>
    <w:p w14:paraId="13DA7F1B" w14:textId="01C3F865" w:rsidR="00DD38D9" w:rsidRPr="005B2F35" w:rsidRDefault="00D653B2" w:rsidP="00D653B2">
      <w:pPr>
        <w:pStyle w:val="af6"/>
        <w:tabs>
          <w:tab w:val="left" w:pos="284"/>
        </w:tabs>
        <w:rPr>
          <w:rFonts w:ascii="Times New Roman" w:hAnsi="Times New Roman"/>
        </w:rPr>
      </w:pPr>
      <w:r w:rsidRPr="00D653B2">
        <w:rPr>
          <w:rFonts w:ascii="Times New Roman" w:hAnsi="Times New Roman"/>
        </w:rPr>
        <w:t xml:space="preserve">− </w:t>
      </w:r>
      <w:proofErr w:type="spellStart"/>
      <w:r w:rsidRPr="00D653B2">
        <w:rPr>
          <w:rFonts w:ascii="Times New Roman" w:hAnsi="Times New Roman"/>
        </w:rPr>
        <w:t>бір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Қарыз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алушының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лауазымды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тұлғасының</w:t>
      </w:r>
      <w:proofErr w:type="spellEnd"/>
      <w:r w:rsidRPr="00D653B2">
        <w:rPr>
          <w:rFonts w:ascii="Times New Roman" w:hAnsi="Times New Roman"/>
        </w:rPr>
        <w:t xml:space="preserve"> МҚҰ-</w:t>
      </w:r>
      <w:proofErr w:type="spellStart"/>
      <w:r w:rsidRPr="00D653B2">
        <w:rPr>
          <w:rFonts w:ascii="Times New Roman" w:hAnsi="Times New Roman"/>
        </w:rPr>
        <w:t>ның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басқа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Қарыз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алушыларының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қызметінде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қаржылық</w:t>
      </w:r>
      <w:proofErr w:type="spellEnd"/>
      <w:r w:rsidRPr="00D653B2">
        <w:rPr>
          <w:rFonts w:ascii="Times New Roman" w:hAnsi="Times New Roman"/>
        </w:rPr>
        <w:t xml:space="preserve"> </w:t>
      </w:r>
      <w:proofErr w:type="spellStart"/>
      <w:r w:rsidRPr="00D653B2">
        <w:rPr>
          <w:rFonts w:ascii="Times New Roman" w:hAnsi="Times New Roman"/>
        </w:rPr>
        <w:t>мүдделілігі</w:t>
      </w:r>
      <w:proofErr w:type="spellEnd"/>
      <w:r w:rsidRPr="00D653B2">
        <w:rPr>
          <w:rFonts w:ascii="Times New Roman" w:hAnsi="Times New Roman"/>
        </w:rPr>
        <w:t xml:space="preserve"> бар</w:t>
      </w:r>
      <w:r w:rsidR="00DD38D9" w:rsidRPr="005B2F35">
        <w:rPr>
          <w:rFonts w:ascii="Times New Roman" w:hAnsi="Times New Roman"/>
        </w:rPr>
        <w:t>;</w:t>
      </w:r>
    </w:p>
    <w:p w14:paraId="679168F7" w14:textId="6D35CC7E" w:rsidR="003B3803" w:rsidRPr="003B3803" w:rsidRDefault="003B3803" w:rsidP="003B3803">
      <w:pPr>
        <w:pStyle w:val="af6"/>
        <w:tabs>
          <w:tab w:val="left" w:pos="284"/>
        </w:tabs>
        <w:rPr>
          <w:rFonts w:ascii="Times New Roman" w:hAnsi="Times New Roman"/>
        </w:rPr>
      </w:pPr>
      <w:bookmarkStart w:id="0" w:name="z4490"/>
      <w:r w:rsidRPr="003B3803">
        <w:rPr>
          <w:rFonts w:ascii="Times New Roman" w:hAnsi="Times New Roman"/>
        </w:rPr>
        <w:t xml:space="preserve">− </w:t>
      </w:r>
      <w:proofErr w:type="spellStart"/>
      <w:r w:rsidRPr="003B3803">
        <w:rPr>
          <w:rFonts w:ascii="Times New Roman" w:hAnsi="Times New Roman"/>
        </w:rPr>
        <w:t>Қарыз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алушылар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бірлескен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қызмет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туралы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шартпен</w:t>
      </w:r>
      <w:proofErr w:type="spellEnd"/>
      <w:r w:rsidRPr="003B3803">
        <w:rPr>
          <w:rFonts w:ascii="Times New Roman" w:hAnsi="Times New Roman"/>
        </w:rPr>
        <w:t xml:space="preserve"> не </w:t>
      </w:r>
      <w:proofErr w:type="spellStart"/>
      <w:r w:rsidRPr="003B3803">
        <w:rPr>
          <w:rFonts w:ascii="Times New Roman" w:hAnsi="Times New Roman"/>
        </w:rPr>
        <w:t>бірлескен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қызмет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туралы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шарттың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белгілерін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қамтитын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өзге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құжатпен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өзара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байланысты</w:t>
      </w:r>
      <w:proofErr w:type="spellEnd"/>
      <w:r w:rsidRPr="003B3803">
        <w:rPr>
          <w:rFonts w:ascii="Times New Roman" w:hAnsi="Times New Roman"/>
        </w:rPr>
        <w:t>;</w:t>
      </w:r>
    </w:p>
    <w:p w14:paraId="17335587" w14:textId="00B7DF4D" w:rsidR="00DD38D9" w:rsidRPr="005B2F35" w:rsidRDefault="003B3803" w:rsidP="003B3803">
      <w:pPr>
        <w:pStyle w:val="af6"/>
        <w:tabs>
          <w:tab w:val="left" w:pos="284"/>
        </w:tabs>
        <w:rPr>
          <w:rFonts w:ascii="Times New Roman" w:hAnsi="Times New Roman"/>
        </w:rPr>
      </w:pPr>
      <w:r w:rsidRPr="003B3803">
        <w:rPr>
          <w:rFonts w:ascii="Times New Roman" w:hAnsi="Times New Roman"/>
        </w:rPr>
        <w:t xml:space="preserve">− </w:t>
      </w:r>
      <w:proofErr w:type="spellStart"/>
      <w:r w:rsidRPr="003B3803">
        <w:rPr>
          <w:rFonts w:ascii="Times New Roman" w:hAnsi="Times New Roman"/>
        </w:rPr>
        <w:t>Қарыз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алушылардың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міндеттемелері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ортақ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кепіл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мүлкімен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және</w:t>
      </w:r>
      <w:proofErr w:type="spellEnd"/>
      <w:r w:rsidRPr="003B3803">
        <w:rPr>
          <w:rFonts w:ascii="Times New Roman" w:hAnsi="Times New Roman"/>
        </w:rPr>
        <w:t xml:space="preserve"> (</w:t>
      </w:r>
      <w:proofErr w:type="spellStart"/>
      <w:r w:rsidRPr="003B3803">
        <w:rPr>
          <w:rFonts w:ascii="Times New Roman" w:hAnsi="Times New Roman"/>
        </w:rPr>
        <w:t>немесе</w:t>
      </w:r>
      <w:proofErr w:type="spellEnd"/>
      <w:r w:rsidRPr="003B3803">
        <w:rPr>
          <w:rFonts w:ascii="Times New Roman" w:hAnsi="Times New Roman"/>
        </w:rPr>
        <w:t xml:space="preserve">) </w:t>
      </w:r>
      <w:proofErr w:type="spellStart"/>
      <w:r w:rsidRPr="003B3803">
        <w:rPr>
          <w:rFonts w:ascii="Times New Roman" w:hAnsi="Times New Roman"/>
        </w:rPr>
        <w:t>бір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үшінші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тұлғаның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кепілдігімен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және</w:t>
      </w:r>
      <w:proofErr w:type="spellEnd"/>
      <w:r w:rsidRPr="003B3803">
        <w:rPr>
          <w:rFonts w:ascii="Times New Roman" w:hAnsi="Times New Roman"/>
        </w:rPr>
        <w:t xml:space="preserve"> (</w:t>
      </w:r>
      <w:proofErr w:type="spellStart"/>
      <w:r w:rsidRPr="003B3803">
        <w:rPr>
          <w:rFonts w:ascii="Times New Roman" w:hAnsi="Times New Roman"/>
        </w:rPr>
        <w:t>немесе</w:t>
      </w:r>
      <w:proofErr w:type="spellEnd"/>
      <w:r w:rsidRPr="003B3803">
        <w:rPr>
          <w:rFonts w:ascii="Times New Roman" w:hAnsi="Times New Roman"/>
        </w:rPr>
        <w:t xml:space="preserve">) </w:t>
      </w:r>
      <w:proofErr w:type="spellStart"/>
      <w:r w:rsidRPr="003B3803">
        <w:rPr>
          <w:rFonts w:ascii="Times New Roman" w:hAnsi="Times New Roman"/>
        </w:rPr>
        <w:t>кепілгерлігімен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қамтамасыз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етілетіндей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түрде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өзара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байланысты</w:t>
      </w:r>
      <w:proofErr w:type="spellEnd"/>
      <w:r w:rsidRPr="003B3803">
        <w:rPr>
          <w:rFonts w:ascii="Times New Roman" w:hAnsi="Times New Roman"/>
        </w:rPr>
        <w:t xml:space="preserve">. </w:t>
      </w:r>
      <w:proofErr w:type="spellStart"/>
      <w:r w:rsidRPr="003B3803">
        <w:rPr>
          <w:rFonts w:ascii="Times New Roman" w:hAnsi="Times New Roman"/>
        </w:rPr>
        <w:t>Бұл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ретте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сақтандыру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полистері</w:t>
      </w:r>
      <w:proofErr w:type="spellEnd"/>
      <w:r w:rsidRPr="003B3803">
        <w:rPr>
          <w:rFonts w:ascii="Times New Roman" w:hAnsi="Times New Roman"/>
        </w:rPr>
        <w:t xml:space="preserve">, </w:t>
      </w:r>
      <w:proofErr w:type="spellStart"/>
      <w:r w:rsidRPr="003B3803">
        <w:rPr>
          <w:rFonts w:ascii="Times New Roman" w:hAnsi="Times New Roman"/>
        </w:rPr>
        <w:t>резервтік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аккредитивтер</w:t>
      </w:r>
      <w:proofErr w:type="spellEnd"/>
      <w:r w:rsidRPr="003B3803">
        <w:rPr>
          <w:rFonts w:ascii="Times New Roman" w:hAnsi="Times New Roman"/>
        </w:rPr>
        <w:t xml:space="preserve">, </w:t>
      </w:r>
      <w:proofErr w:type="spellStart"/>
      <w:r w:rsidRPr="003B3803">
        <w:rPr>
          <w:rFonts w:ascii="Times New Roman" w:hAnsi="Times New Roman"/>
        </w:rPr>
        <w:t>кепілгерліктер</w:t>
      </w:r>
      <w:proofErr w:type="spellEnd"/>
      <w:r w:rsidRPr="003B3803">
        <w:rPr>
          <w:rFonts w:ascii="Times New Roman" w:hAnsi="Times New Roman"/>
        </w:rPr>
        <w:t xml:space="preserve">, </w:t>
      </w:r>
      <w:proofErr w:type="spellStart"/>
      <w:r w:rsidRPr="003B3803">
        <w:rPr>
          <w:rFonts w:ascii="Times New Roman" w:hAnsi="Times New Roman"/>
        </w:rPr>
        <w:t>сондай-ақ</w:t>
      </w:r>
      <w:proofErr w:type="spellEnd"/>
      <w:r w:rsidRPr="003B3803">
        <w:rPr>
          <w:rFonts w:ascii="Times New Roman" w:hAnsi="Times New Roman"/>
        </w:rPr>
        <w:t xml:space="preserve"> «ДАМУ» </w:t>
      </w:r>
      <w:proofErr w:type="spellStart"/>
      <w:r w:rsidRPr="003B3803">
        <w:rPr>
          <w:rFonts w:ascii="Times New Roman" w:hAnsi="Times New Roman"/>
        </w:rPr>
        <w:t>кәсіпкерлікті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дамыту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қоры</w:t>
      </w:r>
      <w:proofErr w:type="spellEnd"/>
      <w:r w:rsidRPr="003B3803">
        <w:rPr>
          <w:rFonts w:ascii="Times New Roman" w:hAnsi="Times New Roman"/>
        </w:rPr>
        <w:t xml:space="preserve">» </w:t>
      </w:r>
      <w:proofErr w:type="spellStart"/>
      <w:r w:rsidRPr="003B3803">
        <w:rPr>
          <w:rFonts w:ascii="Times New Roman" w:hAnsi="Times New Roman"/>
        </w:rPr>
        <w:t>акционерлік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қоғамының</w:t>
      </w:r>
      <w:proofErr w:type="spellEnd"/>
      <w:r w:rsidRPr="003B3803">
        <w:rPr>
          <w:rFonts w:ascii="Times New Roman" w:hAnsi="Times New Roman"/>
        </w:rPr>
        <w:t>, «</w:t>
      </w:r>
      <w:proofErr w:type="spellStart"/>
      <w:r w:rsidRPr="003B3803">
        <w:rPr>
          <w:rFonts w:ascii="Times New Roman" w:hAnsi="Times New Roman"/>
        </w:rPr>
        <w:t>Самұрық-Қазына</w:t>
      </w:r>
      <w:proofErr w:type="spellEnd"/>
      <w:r w:rsidRPr="003B3803">
        <w:rPr>
          <w:rFonts w:ascii="Times New Roman" w:hAnsi="Times New Roman"/>
        </w:rPr>
        <w:t xml:space="preserve">» </w:t>
      </w:r>
      <w:proofErr w:type="spellStart"/>
      <w:r w:rsidRPr="003B3803">
        <w:rPr>
          <w:rFonts w:ascii="Times New Roman" w:hAnsi="Times New Roman"/>
        </w:rPr>
        <w:t>ұлттық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әл-ауқат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қоры</w:t>
      </w:r>
      <w:proofErr w:type="spellEnd"/>
      <w:r w:rsidRPr="003B3803">
        <w:rPr>
          <w:rFonts w:ascii="Times New Roman" w:hAnsi="Times New Roman"/>
        </w:rPr>
        <w:t xml:space="preserve">» </w:t>
      </w:r>
      <w:proofErr w:type="spellStart"/>
      <w:r w:rsidRPr="003B3803">
        <w:rPr>
          <w:rFonts w:ascii="Times New Roman" w:hAnsi="Times New Roman"/>
        </w:rPr>
        <w:t>акционерлік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қоғамының</w:t>
      </w:r>
      <w:proofErr w:type="spellEnd"/>
      <w:r w:rsidRPr="003B3803">
        <w:rPr>
          <w:rFonts w:ascii="Times New Roman" w:hAnsi="Times New Roman"/>
        </w:rPr>
        <w:t>, «</w:t>
      </w:r>
      <w:proofErr w:type="spellStart"/>
      <w:r w:rsidRPr="003B3803">
        <w:rPr>
          <w:rFonts w:ascii="Times New Roman" w:hAnsi="Times New Roman"/>
        </w:rPr>
        <w:t>Бәйтерек</w:t>
      </w:r>
      <w:proofErr w:type="spellEnd"/>
      <w:r w:rsidRPr="003B3803">
        <w:rPr>
          <w:rFonts w:ascii="Times New Roman" w:hAnsi="Times New Roman"/>
        </w:rPr>
        <w:t xml:space="preserve">» </w:t>
      </w:r>
      <w:proofErr w:type="spellStart"/>
      <w:r w:rsidRPr="003B3803">
        <w:rPr>
          <w:rFonts w:ascii="Times New Roman" w:hAnsi="Times New Roman"/>
        </w:rPr>
        <w:t>ұлттық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басқарушы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холдингі</w:t>
      </w:r>
      <w:proofErr w:type="spellEnd"/>
      <w:r w:rsidRPr="003B3803">
        <w:rPr>
          <w:rFonts w:ascii="Times New Roman" w:hAnsi="Times New Roman"/>
        </w:rPr>
        <w:t xml:space="preserve">» </w:t>
      </w:r>
      <w:proofErr w:type="spellStart"/>
      <w:r w:rsidRPr="003B3803">
        <w:rPr>
          <w:rFonts w:ascii="Times New Roman" w:hAnsi="Times New Roman"/>
        </w:rPr>
        <w:t>акционерлік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қоғамының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және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олардың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еншілес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ұйымдарының</w:t>
      </w:r>
      <w:proofErr w:type="spellEnd"/>
      <w:r w:rsidRPr="003B3803">
        <w:rPr>
          <w:rFonts w:ascii="Times New Roman" w:hAnsi="Times New Roman"/>
        </w:rPr>
        <w:t>, «</w:t>
      </w:r>
      <w:proofErr w:type="spellStart"/>
      <w:r w:rsidRPr="003B3803">
        <w:rPr>
          <w:rFonts w:ascii="Times New Roman" w:hAnsi="Times New Roman"/>
        </w:rPr>
        <w:t>Проблемалық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кредиттер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қоры</w:t>
      </w:r>
      <w:proofErr w:type="spellEnd"/>
      <w:r w:rsidRPr="003B3803">
        <w:rPr>
          <w:rFonts w:ascii="Times New Roman" w:hAnsi="Times New Roman"/>
        </w:rPr>
        <w:t xml:space="preserve">» </w:t>
      </w:r>
      <w:proofErr w:type="spellStart"/>
      <w:r w:rsidRPr="003B3803">
        <w:rPr>
          <w:rFonts w:ascii="Times New Roman" w:hAnsi="Times New Roman"/>
        </w:rPr>
        <w:t>акционерлік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қоғамының</w:t>
      </w:r>
      <w:proofErr w:type="spellEnd"/>
      <w:r w:rsidRPr="003B3803">
        <w:rPr>
          <w:rFonts w:ascii="Times New Roman" w:hAnsi="Times New Roman"/>
        </w:rPr>
        <w:t xml:space="preserve">, </w:t>
      </w:r>
      <w:proofErr w:type="spellStart"/>
      <w:r w:rsidRPr="003B3803">
        <w:rPr>
          <w:rFonts w:ascii="Times New Roman" w:hAnsi="Times New Roman"/>
        </w:rPr>
        <w:t>Қазақстан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Республикасының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кәсіпкерлікті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дамыту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және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қолдау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институттарының</w:t>
      </w:r>
      <w:proofErr w:type="spellEnd"/>
      <w:r w:rsidRPr="003B3803">
        <w:rPr>
          <w:rFonts w:ascii="Times New Roman" w:hAnsi="Times New Roman"/>
        </w:rPr>
        <w:t xml:space="preserve">, </w:t>
      </w:r>
      <w:proofErr w:type="spellStart"/>
      <w:r w:rsidRPr="003B3803">
        <w:rPr>
          <w:rFonts w:ascii="Times New Roman" w:hAnsi="Times New Roman"/>
        </w:rPr>
        <w:t>экспортты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қолдау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бойынша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мемлекеттік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кепілдігі</w:t>
      </w:r>
      <w:proofErr w:type="spellEnd"/>
      <w:r w:rsidRPr="003B3803">
        <w:rPr>
          <w:rFonts w:ascii="Times New Roman" w:hAnsi="Times New Roman"/>
        </w:rPr>
        <w:t xml:space="preserve"> бар </w:t>
      </w:r>
      <w:proofErr w:type="spellStart"/>
      <w:r w:rsidRPr="003B3803">
        <w:rPr>
          <w:rFonts w:ascii="Times New Roman" w:hAnsi="Times New Roman"/>
        </w:rPr>
        <w:t>Қазақстанның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Экспорттық-кредиттік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агенттігінің</w:t>
      </w:r>
      <w:proofErr w:type="spellEnd"/>
      <w:r w:rsidRPr="003B3803">
        <w:rPr>
          <w:rFonts w:ascii="Times New Roman" w:hAnsi="Times New Roman"/>
        </w:rPr>
        <w:t xml:space="preserve">, </w:t>
      </w:r>
      <w:proofErr w:type="spellStart"/>
      <w:r w:rsidRPr="003B3803">
        <w:rPr>
          <w:rFonts w:ascii="Times New Roman" w:hAnsi="Times New Roman"/>
        </w:rPr>
        <w:t>халықаралық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қаржы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ұйымдарының</w:t>
      </w:r>
      <w:proofErr w:type="spellEnd"/>
      <w:r w:rsidRPr="003B3803">
        <w:rPr>
          <w:rFonts w:ascii="Times New Roman" w:hAnsi="Times New Roman"/>
        </w:rPr>
        <w:t xml:space="preserve">, </w:t>
      </w:r>
      <w:proofErr w:type="spellStart"/>
      <w:r w:rsidRPr="003B3803">
        <w:rPr>
          <w:rFonts w:ascii="Times New Roman" w:hAnsi="Times New Roman"/>
        </w:rPr>
        <w:t>қаржы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ұйымдарының</w:t>
      </w:r>
      <w:proofErr w:type="spellEnd"/>
      <w:r w:rsidRPr="003B3803">
        <w:rPr>
          <w:rFonts w:ascii="Times New Roman" w:hAnsi="Times New Roman"/>
        </w:rPr>
        <w:t xml:space="preserve">, Standard &amp; </w:t>
      </w:r>
      <w:proofErr w:type="spellStart"/>
      <w:r w:rsidRPr="003B3803">
        <w:rPr>
          <w:rFonts w:ascii="Times New Roman" w:hAnsi="Times New Roman"/>
        </w:rPr>
        <w:t>Poor’s</w:t>
      </w:r>
      <w:proofErr w:type="spellEnd"/>
      <w:r w:rsidRPr="003B3803">
        <w:rPr>
          <w:rFonts w:ascii="Times New Roman" w:hAnsi="Times New Roman"/>
        </w:rPr>
        <w:t xml:space="preserve"> («Стандард энд </w:t>
      </w:r>
      <w:proofErr w:type="spellStart"/>
      <w:r w:rsidRPr="003B3803">
        <w:rPr>
          <w:rFonts w:ascii="Times New Roman" w:hAnsi="Times New Roman"/>
        </w:rPr>
        <w:t>Пурс</w:t>
      </w:r>
      <w:proofErr w:type="spellEnd"/>
      <w:r w:rsidRPr="003B3803">
        <w:rPr>
          <w:rFonts w:ascii="Times New Roman" w:hAnsi="Times New Roman"/>
        </w:rPr>
        <w:t xml:space="preserve">») </w:t>
      </w:r>
      <w:proofErr w:type="spellStart"/>
      <w:r w:rsidRPr="003B3803">
        <w:rPr>
          <w:rFonts w:ascii="Times New Roman" w:hAnsi="Times New Roman"/>
        </w:rPr>
        <w:t>агенттігінің</w:t>
      </w:r>
      <w:proofErr w:type="spellEnd"/>
      <w:r w:rsidRPr="003B3803">
        <w:rPr>
          <w:rFonts w:ascii="Times New Roman" w:hAnsi="Times New Roman"/>
        </w:rPr>
        <w:t xml:space="preserve"> «B»-ден </w:t>
      </w:r>
      <w:proofErr w:type="spellStart"/>
      <w:r w:rsidRPr="003B3803">
        <w:rPr>
          <w:rFonts w:ascii="Times New Roman" w:hAnsi="Times New Roman"/>
        </w:rPr>
        <w:t>төмен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емес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рейтингі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немесе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басқа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рейтингтік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агенттіктердің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бірінің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осыған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ұқсас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деңгейдегі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рейтингі</w:t>
      </w:r>
      <w:proofErr w:type="spellEnd"/>
      <w:r w:rsidRPr="003B3803">
        <w:rPr>
          <w:rFonts w:ascii="Times New Roman" w:hAnsi="Times New Roman"/>
        </w:rPr>
        <w:t xml:space="preserve"> бар </w:t>
      </w:r>
      <w:proofErr w:type="spellStart"/>
      <w:r w:rsidRPr="003B3803">
        <w:rPr>
          <w:rFonts w:ascii="Times New Roman" w:hAnsi="Times New Roman"/>
        </w:rPr>
        <w:t>Қазақстан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Республикасының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бейрезидент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банктерінің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кепілдіктері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түрінде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берілген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ортақ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қамтамасыз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ету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жағдайлары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бұған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жатпайды</w:t>
      </w:r>
      <w:proofErr w:type="spellEnd"/>
      <w:r w:rsidR="00DD38D9" w:rsidRPr="005B2F35">
        <w:rPr>
          <w:rFonts w:ascii="Times New Roman" w:hAnsi="Times New Roman"/>
        </w:rPr>
        <w:t>;</w:t>
      </w:r>
      <w:bookmarkEnd w:id="0"/>
    </w:p>
    <w:p w14:paraId="192BB6EC" w14:textId="3F0675EA" w:rsidR="003B3803" w:rsidRPr="003B3803" w:rsidRDefault="003B3803" w:rsidP="003B3803">
      <w:pPr>
        <w:pStyle w:val="af6"/>
        <w:tabs>
          <w:tab w:val="left" w:pos="284"/>
        </w:tabs>
        <w:rPr>
          <w:rFonts w:ascii="Times New Roman" w:hAnsi="Times New Roman"/>
        </w:rPr>
      </w:pPr>
      <w:bookmarkStart w:id="1" w:name="z4496"/>
      <w:r w:rsidRPr="003B3803">
        <w:rPr>
          <w:rFonts w:ascii="Times New Roman" w:hAnsi="Times New Roman"/>
        </w:rPr>
        <w:t xml:space="preserve">− </w:t>
      </w:r>
      <w:proofErr w:type="spellStart"/>
      <w:r w:rsidRPr="003B3803">
        <w:rPr>
          <w:rFonts w:ascii="Times New Roman" w:hAnsi="Times New Roman"/>
        </w:rPr>
        <w:t>Қарыз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алушылардың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бірі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басқа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Қарыз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алушының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міндеттемелерін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қамтамасыз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ету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үшін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кепіл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мүлкін</w:t>
      </w:r>
      <w:proofErr w:type="spellEnd"/>
      <w:r w:rsidRPr="003B3803">
        <w:rPr>
          <w:rFonts w:ascii="Times New Roman" w:hAnsi="Times New Roman"/>
        </w:rPr>
        <w:t xml:space="preserve">, </w:t>
      </w:r>
      <w:proofErr w:type="spellStart"/>
      <w:r w:rsidRPr="003B3803">
        <w:rPr>
          <w:rFonts w:ascii="Times New Roman" w:hAnsi="Times New Roman"/>
        </w:rPr>
        <w:t>кепілдік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немесе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кепілгерлік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бергендей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түрде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өзара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байланысты</w:t>
      </w:r>
      <w:proofErr w:type="spellEnd"/>
      <w:r w:rsidRPr="003B3803">
        <w:rPr>
          <w:rFonts w:ascii="Times New Roman" w:hAnsi="Times New Roman"/>
        </w:rPr>
        <w:t xml:space="preserve">. </w:t>
      </w:r>
      <w:proofErr w:type="spellStart"/>
      <w:r w:rsidRPr="003B3803">
        <w:rPr>
          <w:rFonts w:ascii="Times New Roman" w:hAnsi="Times New Roman"/>
        </w:rPr>
        <w:t>Бұл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ретте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сақтандыру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полистері</w:t>
      </w:r>
      <w:proofErr w:type="spellEnd"/>
      <w:r w:rsidRPr="003B3803">
        <w:rPr>
          <w:rFonts w:ascii="Times New Roman" w:hAnsi="Times New Roman"/>
        </w:rPr>
        <w:t xml:space="preserve">, </w:t>
      </w:r>
      <w:proofErr w:type="spellStart"/>
      <w:r w:rsidRPr="003B3803">
        <w:rPr>
          <w:rFonts w:ascii="Times New Roman" w:hAnsi="Times New Roman"/>
        </w:rPr>
        <w:t>резервтік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аккредитивтер</w:t>
      </w:r>
      <w:proofErr w:type="spellEnd"/>
      <w:r w:rsidRPr="003B3803">
        <w:rPr>
          <w:rFonts w:ascii="Times New Roman" w:hAnsi="Times New Roman"/>
        </w:rPr>
        <w:t xml:space="preserve">, </w:t>
      </w:r>
      <w:proofErr w:type="spellStart"/>
      <w:r w:rsidRPr="003B3803">
        <w:rPr>
          <w:rFonts w:ascii="Times New Roman" w:hAnsi="Times New Roman"/>
        </w:rPr>
        <w:t>кепілгерліктер</w:t>
      </w:r>
      <w:proofErr w:type="spellEnd"/>
      <w:r w:rsidRPr="003B3803">
        <w:rPr>
          <w:rFonts w:ascii="Times New Roman" w:hAnsi="Times New Roman"/>
        </w:rPr>
        <w:t xml:space="preserve">, </w:t>
      </w:r>
      <w:proofErr w:type="spellStart"/>
      <w:r w:rsidRPr="003B3803">
        <w:rPr>
          <w:rFonts w:ascii="Times New Roman" w:hAnsi="Times New Roman"/>
        </w:rPr>
        <w:t>сондай-ақ</w:t>
      </w:r>
      <w:proofErr w:type="spellEnd"/>
      <w:r w:rsidRPr="003B3803">
        <w:rPr>
          <w:rFonts w:ascii="Times New Roman" w:hAnsi="Times New Roman"/>
        </w:rPr>
        <w:t xml:space="preserve"> «ДАМУ» </w:t>
      </w:r>
      <w:proofErr w:type="spellStart"/>
      <w:r w:rsidRPr="003B3803">
        <w:rPr>
          <w:rFonts w:ascii="Times New Roman" w:hAnsi="Times New Roman"/>
        </w:rPr>
        <w:t>кәсіпкерлікті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дамыту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қоры</w:t>
      </w:r>
      <w:proofErr w:type="spellEnd"/>
      <w:r w:rsidRPr="003B3803">
        <w:rPr>
          <w:rFonts w:ascii="Times New Roman" w:hAnsi="Times New Roman"/>
        </w:rPr>
        <w:t xml:space="preserve">» </w:t>
      </w:r>
      <w:proofErr w:type="spellStart"/>
      <w:r w:rsidRPr="003B3803">
        <w:rPr>
          <w:rFonts w:ascii="Times New Roman" w:hAnsi="Times New Roman"/>
        </w:rPr>
        <w:t>акционерлік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қоғамының</w:t>
      </w:r>
      <w:proofErr w:type="spellEnd"/>
      <w:r w:rsidRPr="003B3803">
        <w:rPr>
          <w:rFonts w:ascii="Times New Roman" w:hAnsi="Times New Roman"/>
        </w:rPr>
        <w:t>, «</w:t>
      </w:r>
      <w:proofErr w:type="spellStart"/>
      <w:r w:rsidRPr="003B3803">
        <w:rPr>
          <w:rFonts w:ascii="Times New Roman" w:hAnsi="Times New Roman"/>
        </w:rPr>
        <w:t>Самұрық-Қазына</w:t>
      </w:r>
      <w:proofErr w:type="spellEnd"/>
      <w:r w:rsidRPr="003B3803">
        <w:rPr>
          <w:rFonts w:ascii="Times New Roman" w:hAnsi="Times New Roman"/>
        </w:rPr>
        <w:t xml:space="preserve">» </w:t>
      </w:r>
      <w:proofErr w:type="spellStart"/>
      <w:r w:rsidRPr="003B3803">
        <w:rPr>
          <w:rFonts w:ascii="Times New Roman" w:hAnsi="Times New Roman"/>
        </w:rPr>
        <w:t>ұлттық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әл-ауқат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қоры</w:t>
      </w:r>
      <w:proofErr w:type="spellEnd"/>
      <w:r w:rsidRPr="003B3803">
        <w:rPr>
          <w:rFonts w:ascii="Times New Roman" w:hAnsi="Times New Roman"/>
        </w:rPr>
        <w:t xml:space="preserve">» </w:t>
      </w:r>
      <w:proofErr w:type="spellStart"/>
      <w:r w:rsidRPr="003B3803">
        <w:rPr>
          <w:rFonts w:ascii="Times New Roman" w:hAnsi="Times New Roman"/>
        </w:rPr>
        <w:t>акционерлік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қоғамының</w:t>
      </w:r>
      <w:proofErr w:type="spellEnd"/>
      <w:r w:rsidRPr="003B3803">
        <w:rPr>
          <w:rFonts w:ascii="Times New Roman" w:hAnsi="Times New Roman"/>
        </w:rPr>
        <w:t>, «</w:t>
      </w:r>
      <w:proofErr w:type="spellStart"/>
      <w:r w:rsidRPr="003B3803">
        <w:rPr>
          <w:rFonts w:ascii="Times New Roman" w:hAnsi="Times New Roman"/>
        </w:rPr>
        <w:t>Бәйтерек</w:t>
      </w:r>
      <w:proofErr w:type="spellEnd"/>
      <w:r w:rsidRPr="003B3803">
        <w:rPr>
          <w:rFonts w:ascii="Times New Roman" w:hAnsi="Times New Roman"/>
        </w:rPr>
        <w:t xml:space="preserve">» </w:t>
      </w:r>
      <w:proofErr w:type="spellStart"/>
      <w:r w:rsidRPr="003B3803">
        <w:rPr>
          <w:rFonts w:ascii="Times New Roman" w:hAnsi="Times New Roman"/>
        </w:rPr>
        <w:t>ұлттық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басқарушы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холдингі</w:t>
      </w:r>
      <w:proofErr w:type="spellEnd"/>
      <w:r w:rsidRPr="003B3803">
        <w:rPr>
          <w:rFonts w:ascii="Times New Roman" w:hAnsi="Times New Roman"/>
        </w:rPr>
        <w:t xml:space="preserve">» </w:t>
      </w:r>
      <w:proofErr w:type="spellStart"/>
      <w:r w:rsidRPr="003B3803">
        <w:rPr>
          <w:rFonts w:ascii="Times New Roman" w:hAnsi="Times New Roman"/>
        </w:rPr>
        <w:t>акционерлік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қоғамының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және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олардың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еншілес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ұйымдарының</w:t>
      </w:r>
      <w:proofErr w:type="spellEnd"/>
      <w:r w:rsidRPr="003B3803">
        <w:rPr>
          <w:rFonts w:ascii="Times New Roman" w:hAnsi="Times New Roman"/>
        </w:rPr>
        <w:t>, «</w:t>
      </w:r>
      <w:proofErr w:type="spellStart"/>
      <w:r w:rsidRPr="003B3803">
        <w:rPr>
          <w:rFonts w:ascii="Times New Roman" w:hAnsi="Times New Roman"/>
        </w:rPr>
        <w:t>Проблемалық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кредиттер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қоры</w:t>
      </w:r>
      <w:proofErr w:type="spellEnd"/>
      <w:r w:rsidRPr="003B3803">
        <w:rPr>
          <w:rFonts w:ascii="Times New Roman" w:hAnsi="Times New Roman"/>
        </w:rPr>
        <w:t xml:space="preserve">» </w:t>
      </w:r>
      <w:proofErr w:type="spellStart"/>
      <w:r w:rsidRPr="003B3803">
        <w:rPr>
          <w:rFonts w:ascii="Times New Roman" w:hAnsi="Times New Roman"/>
        </w:rPr>
        <w:t>акционерлік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қоғамының</w:t>
      </w:r>
      <w:proofErr w:type="spellEnd"/>
      <w:r w:rsidRPr="003B3803">
        <w:rPr>
          <w:rFonts w:ascii="Times New Roman" w:hAnsi="Times New Roman"/>
        </w:rPr>
        <w:t xml:space="preserve">, </w:t>
      </w:r>
      <w:proofErr w:type="spellStart"/>
      <w:r w:rsidRPr="003B3803">
        <w:rPr>
          <w:rFonts w:ascii="Times New Roman" w:hAnsi="Times New Roman"/>
        </w:rPr>
        <w:t>Қазақстан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Республикасының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кәсіпкерлікті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дамыту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және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қолдау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институттарының</w:t>
      </w:r>
      <w:proofErr w:type="spellEnd"/>
      <w:r w:rsidRPr="003B3803">
        <w:rPr>
          <w:rFonts w:ascii="Times New Roman" w:hAnsi="Times New Roman"/>
        </w:rPr>
        <w:t xml:space="preserve">, </w:t>
      </w:r>
      <w:proofErr w:type="spellStart"/>
      <w:r w:rsidRPr="003B3803">
        <w:rPr>
          <w:rFonts w:ascii="Times New Roman" w:hAnsi="Times New Roman"/>
        </w:rPr>
        <w:t>экспортты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қолдау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жөніндегі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мемлекеттік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кепілдігі</w:t>
      </w:r>
      <w:proofErr w:type="spellEnd"/>
      <w:r w:rsidRPr="003B3803">
        <w:rPr>
          <w:rFonts w:ascii="Times New Roman" w:hAnsi="Times New Roman"/>
        </w:rPr>
        <w:t xml:space="preserve"> бар </w:t>
      </w:r>
      <w:proofErr w:type="spellStart"/>
      <w:r w:rsidRPr="003B3803">
        <w:rPr>
          <w:rFonts w:ascii="Times New Roman" w:hAnsi="Times New Roman"/>
        </w:rPr>
        <w:t>Қазақстанның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Экспорттық-кредиттік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агенттігінің</w:t>
      </w:r>
      <w:proofErr w:type="spellEnd"/>
      <w:r w:rsidRPr="003B3803">
        <w:rPr>
          <w:rFonts w:ascii="Times New Roman" w:hAnsi="Times New Roman"/>
        </w:rPr>
        <w:t xml:space="preserve">, </w:t>
      </w:r>
      <w:proofErr w:type="spellStart"/>
      <w:r w:rsidRPr="003B3803">
        <w:rPr>
          <w:rFonts w:ascii="Times New Roman" w:hAnsi="Times New Roman"/>
        </w:rPr>
        <w:t>халықаралық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қаржы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ұйымдарының</w:t>
      </w:r>
      <w:proofErr w:type="spellEnd"/>
      <w:r w:rsidRPr="003B3803">
        <w:rPr>
          <w:rFonts w:ascii="Times New Roman" w:hAnsi="Times New Roman"/>
        </w:rPr>
        <w:t xml:space="preserve">, </w:t>
      </w:r>
      <w:proofErr w:type="spellStart"/>
      <w:r w:rsidRPr="003B3803">
        <w:rPr>
          <w:rFonts w:ascii="Times New Roman" w:hAnsi="Times New Roman"/>
        </w:rPr>
        <w:t>қаржы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ұйымдарының</w:t>
      </w:r>
      <w:proofErr w:type="spellEnd"/>
      <w:r w:rsidRPr="003B3803">
        <w:rPr>
          <w:rFonts w:ascii="Times New Roman" w:hAnsi="Times New Roman"/>
        </w:rPr>
        <w:t xml:space="preserve">, Standard &amp; </w:t>
      </w:r>
      <w:proofErr w:type="spellStart"/>
      <w:r w:rsidRPr="003B3803">
        <w:rPr>
          <w:rFonts w:ascii="Times New Roman" w:hAnsi="Times New Roman"/>
        </w:rPr>
        <w:t>Poor’s</w:t>
      </w:r>
      <w:proofErr w:type="spellEnd"/>
      <w:r w:rsidRPr="003B3803">
        <w:rPr>
          <w:rFonts w:ascii="Times New Roman" w:hAnsi="Times New Roman"/>
        </w:rPr>
        <w:t xml:space="preserve"> («Стандард энд </w:t>
      </w:r>
      <w:proofErr w:type="spellStart"/>
      <w:r w:rsidRPr="003B3803">
        <w:rPr>
          <w:rFonts w:ascii="Times New Roman" w:hAnsi="Times New Roman"/>
        </w:rPr>
        <w:t>Пурс</w:t>
      </w:r>
      <w:proofErr w:type="spellEnd"/>
      <w:r w:rsidRPr="003B3803">
        <w:rPr>
          <w:rFonts w:ascii="Times New Roman" w:hAnsi="Times New Roman"/>
        </w:rPr>
        <w:t xml:space="preserve">») </w:t>
      </w:r>
      <w:proofErr w:type="spellStart"/>
      <w:r w:rsidRPr="003B3803">
        <w:rPr>
          <w:rFonts w:ascii="Times New Roman" w:hAnsi="Times New Roman"/>
        </w:rPr>
        <w:t>агенттігінің</w:t>
      </w:r>
      <w:proofErr w:type="spellEnd"/>
      <w:r w:rsidRPr="003B3803">
        <w:rPr>
          <w:rFonts w:ascii="Times New Roman" w:hAnsi="Times New Roman"/>
        </w:rPr>
        <w:t xml:space="preserve"> «B»-ден </w:t>
      </w:r>
      <w:proofErr w:type="spellStart"/>
      <w:r w:rsidRPr="003B3803">
        <w:rPr>
          <w:rFonts w:ascii="Times New Roman" w:hAnsi="Times New Roman"/>
        </w:rPr>
        <w:t>төмен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емес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рейтингі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немесе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басқа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рейтингтік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агенттіктердің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бірінің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осыған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ұқсас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деңгейдегі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рейтингі</w:t>
      </w:r>
      <w:proofErr w:type="spellEnd"/>
      <w:r w:rsidRPr="003B3803">
        <w:rPr>
          <w:rFonts w:ascii="Times New Roman" w:hAnsi="Times New Roman"/>
        </w:rPr>
        <w:t xml:space="preserve"> бар </w:t>
      </w:r>
      <w:proofErr w:type="spellStart"/>
      <w:r w:rsidRPr="003B3803">
        <w:rPr>
          <w:rFonts w:ascii="Times New Roman" w:hAnsi="Times New Roman"/>
        </w:rPr>
        <w:t>Қазақстан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Республикасының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бейрезидент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банктерінің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кепілдіктері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түрінде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ұсынылған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қамтамасыз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ету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жағдайлары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бұған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жатпайды</w:t>
      </w:r>
      <w:proofErr w:type="spellEnd"/>
      <w:r w:rsidRPr="003B3803">
        <w:rPr>
          <w:rFonts w:ascii="Times New Roman" w:hAnsi="Times New Roman"/>
        </w:rPr>
        <w:t>;</w:t>
      </w:r>
    </w:p>
    <w:p w14:paraId="704561D9" w14:textId="77777777" w:rsidR="003B3803" w:rsidRPr="003B3803" w:rsidRDefault="003B3803" w:rsidP="003B3803">
      <w:pPr>
        <w:pStyle w:val="af6"/>
        <w:tabs>
          <w:tab w:val="left" w:pos="284"/>
        </w:tabs>
        <w:rPr>
          <w:rFonts w:ascii="Times New Roman" w:hAnsi="Times New Roman"/>
        </w:rPr>
      </w:pPr>
      <w:r w:rsidRPr="003B3803">
        <w:rPr>
          <w:rFonts w:ascii="Times New Roman" w:hAnsi="Times New Roman"/>
        </w:rPr>
        <w:t xml:space="preserve">− </w:t>
      </w:r>
      <w:proofErr w:type="spellStart"/>
      <w:r w:rsidRPr="003B3803">
        <w:rPr>
          <w:rFonts w:ascii="Times New Roman" w:hAnsi="Times New Roman"/>
        </w:rPr>
        <w:t>Қарыз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алушылар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өзге</w:t>
      </w:r>
      <w:proofErr w:type="spellEnd"/>
      <w:r w:rsidRPr="003B3803">
        <w:rPr>
          <w:rFonts w:ascii="Times New Roman" w:hAnsi="Times New Roman"/>
        </w:rPr>
        <w:t xml:space="preserve"> де </w:t>
      </w:r>
      <w:proofErr w:type="spellStart"/>
      <w:r w:rsidRPr="003B3803">
        <w:rPr>
          <w:rFonts w:ascii="Times New Roman" w:hAnsi="Times New Roman"/>
        </w:rPr>
        <w:t>негіздер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бойынша</w:t>
      </w:r>
      <w:proofErr w:type="spellEnd"/>
      <w:r w:rsidRPr="003B3803">
        <w:rPr>
          <w:rFonts w:ascii="Times New Roman" w:hAnsi="Times New Roman"/>
        </w:rPr>
        <w:t xml:space="preserve">, </w:t>
      </w:r>
      <w:proofErr w:type="spellStart"/>
      <w:r w:rsidRPr="003B3803">
        <w:rPr>
          <w:rFonts w:ascii="Times New Roman" w:hAnsi="Times New Roman"/>
        </w:rPr>
        <w:t>оның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ішінде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түпкілікті</w:t>
      </w:r>
      <w:proofErr w:type="spellEnd"/>
      <w:r w:rsidRPr="003B3803">
        <w:rPr>
          <w:rFonts w:ascii="Times New Roman" w:hAnsi="Times New Roman"/>
        </w:rPr>
        <w:t xml:space="preserve"> бенефициар </w:t>
      </w:r>
      <w:proofErr w:type="spellStart"/>
      <w:r w:rsidRPr="003B3803">
        <w:rPr>
          <w:rFonts w:ascii="Times New Roman" w:hAnsi="Times New Roman"/>
        </w:rPr>
        <w:t>арқылы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өзара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байланысты</w:t>
      </w:r>
      <w:proofErr w:type="spellEnd"/>
      <w:r w:rsidRPr="003B3803">
        <w:rPr>
          <w:rFonts w:ascii="Times New Roman" w:hAnsi="Times New Roman"/>
        </w:rPr>
        <w:t>.</w:t>
      </w:r>
    </w:p>
    <w:p w14:paraId="37A149C2" w14:textId="75E661C4" w:rsidR="001A25BC" w:rsidRPr="00A0119A" w:rsidRDefault="003B3803" w:rsidP="003B3803">
      <w:pPr>
        <w:pStyle w:val="af6"/>
        <w:tabs>
          <w:tab w:val="left" w:pos="284"/>
        </w:tabs>
        <w:rPr>
          <w:color w:val="000000"/>
        </w:rPr>
      </w:pPr>
      <w:proofErr w:type="spellStart"/>
      <w:r w:rsidRPr="003B3803">
        <w:rPr>
          <w:rFonts w:ascii="Times New Roman" w:hAnsi="Times New Roman"/>
        </w:rPr>
        <w:t>Бір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Қарыз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алушыны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немесе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өзара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байланысты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Қарыз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алушылар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тобын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қаржыландыру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лимитінің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мөлшері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қарыздар</w:t>
      </w:r>
      <w:proofErr w:type="spellEnd"/>
      <w:r w:rsidRPr="003B3803">
        <w:rPr>
          <w:rFonts w:ascii="Times New Roman" w:hAnsi="Times New Roman"/>
        </w:rPr>
        <w:t xml:space="preserve">, </w:t>
      </w:r>
      <w:proofErr w:type="spellStart"/>
      <w:r w:rsidRPr="003B3803">
        <w:rPr>
          <w:rFonts w:ascii="Times New Roman" w:hAnsi="Times New Roman"/>
        </w:rPr>
        <w:t>микрокредиттер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және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дебиторлық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берешек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бойынша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берешек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түріндегі</w:t>
      </w:r>
      <w:proofErr w:type="spellEnd"/>
      <w:r w:rsidRPr="003B3803">
        <w:rPr>
          <w:rFonts w:ascii="Times New Roman" w:hAnsi="Times New Roman"/>
        </w:rPr>
        <w:t xml:space="preserve"> МҚҰ </w:t>
      </w:r>
      <w:proofErr w:type="spellStart"/>
      <w:r w:rsidRPr="003B3803">
        <w:rPr>
          <w:rFonts w:ascii="Times New Roman" w:hAnsi="Times New Roman"/>
        </w:rPr>
        <w:t>талаптарының</w:t>
      </w:r>
      <w:proofErr w:type="spellEnd"/>
      <w:r w:rsidRPr="003B3803">
        <w:rPr>
          <w:rFonts w:ascii="Times New Roman" w:hAnsi="Times New Roman"/>
        </w:rPr>
        <w:t xml:space="preserve">, </w:t>
      </w:r>
      <w:proofErr w:type="spellStart"/>
      <w:r w:rsidRPr="003B3803">
        <w:rPr>
          <w:rFonts w:ascii="Times New Roman" w:hAnsi="Times New Roman"/>
        </w:rPr>
        <w:t>сондай-ақ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қолжетімділік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кезеңі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ашық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кредиттік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желілердің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игерілмеген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бөлігінің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сомасы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ретінде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есептеледі</w:t>
      </w:r>
      <w:proofErr w:type="spellEnd"/>
      <w:r w:rsidRPr="003B3803">
        <w:rPr>
          <w:rFonts w:ascii="Times New Roman" w:hAnsi="Times New Roman"/>
        </w:rPr>
        <w:t>. МҚҰ-</w:t>
      </w:r>
      <w:proofErr w:type="spellStart"/>
      <w:r w:rsidRPr="003B3803">
        <w:rPr>
          <w:rFonts w:ascii="Times New Roman" w:hAnsi="Times New Roman"/>
        </w:rPr>
        <w:t>ның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Тәуекелдерді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басқару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департаменті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өзара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байланысты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Қарыз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алушылардың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тізілімін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тұрақты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негізде</w:t>
      </w:r>
      <w:proofErr w:type="spellEnd"/>
      <w:r w:rsidRPr="003B3803">
        <w:rPr>
          <w:rFonts w:ascii="Times New Roman" w:hAnsi="Times New Roman"/>
        </w:rPr>
        <w:t xml:space="preserve"> </w:t>
      </w:r>
      <w:proofErr w:type="spellStart"/>
      <w:r w:rsidRPr="003B3803">
        <w:rPr>
          <w:rFonts w:ascii="Times New Roman" w:hAnsi="Times New Roman"/>
        </w:rPr>
        <w:t>жүргізеді</w:t>
      </w:r>
      <w:proofErr w:type="spellEnd"/>
      <w:r w:rsidRPr="003B3803">
        <w:rPr>
          <w:rFonts w:ascii="Times New Roman" w:hAnsi="Times New Roman"/>
        </w:rPr>
        <w:t>.</w:t>
      </w:r>
      <w:r w:rsidR="001A25BC">
        <w:rPr>
          <w:color w:val="000000"/>
        </w:rPr>
        <w:t xml:space="preserve"> </w:t>
      </w:r>
    </w:p>
    <w:bookmarkEnd w:id="1"/>
    <w:p w14:paraId="0F3BF577" w14:textId="77777777" w:rsidR="005F3870" w:rsidRPr="005B2F35" w:rsidRDefault="005F3870" w:rsidP="00547E99">
      <w:pPr>
        <w:jc w:val="both"/>
        <w:rPr>
          <w:rFonts w:ascii="Times New Roman" w:hAnsi="Times New Roman" w:cs="Times New Roman"/>
        </w:rPr>
      </w:pPr>
    </w:p>
    <w:p w14:paraId="6EB414D4" w14:textId="77777777" w:rsidR="003B3803" w:rsidRPr="003B3803" w:rsidRDefault="00B9286C" w:rsidP="003B3803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5B2F35">
        <w:rPr>
          <w:rFonts w:ascii="Times New Roman" w:hAnsi="Times New Roman" w:cs="Times New Roman"/>
        </w:rPr>
        <w:t>3.2.</w:t>
      </w:r>
      <w:r w:rsidR="00F85B29" w:rsidRPr="005B2F35">
        <w:rPr>
          <w:rFonts w:ascii="Times New Roman" w:hAnsi="Times New Roman" w:cs="Times New Roman"/>
        </w:rPr>
        <w:t>2</w:t>
      </w:r>
      <w:r w:rsidR="00CF127F" w:rsidRPr="005B2F35">
        <w:rPr>
          <w:rFonts w:ascii="Times New Roman" w:hAnsi="Times New Roman" w:cs="Times New Roman"/>
        </w:rPr>
        <w:t xml:space="preserve">. </w:t>
      </w:r>
      <w:r w:rsidR="003B3803" w:rsidRPr="003B3803">
        <w:rPr>
          <w:rFonts w:ascii="Times New Roman" w:hAnsi="Times New Roman" w:cs="Times New Roman"/>
        </w:rPr>
        <w:t xml:space="preserve">МҚҰ </w:t>
      </w:r>
      <w:proofErr w:type="spellStart"/>
      <w:r w:rsidR="003B3803" w:rsidRPr="003B3803">
        <w:rPr>
          <w:rFonts w:ascii="Times New Roman" w:hAnsi="Times New Roman" w:cs="Times New Roman"/>
        </w:rPr>
        <w:t>Қазақстан</w:t>
      </w:r>
      <w:proofErr w:type="spellEnd"/>
      <w:r w:rsidR="003B3803" w:rsidRPr="003B3803">
        <w:rPr>
          <w:rFonts w:ascii="Times New Roman" w:hAnsi="Times New Roman" w:cs="Times New Roman"/>
        </w:rPr>
        <w:t xml:space="preserve"> </w:t>
      </w:r>
      <w:proofErr w:type="spellStart"/>
      <w:r w:rsidR="003B3803" w:rsidRPr="003B3803">
        <w:rPr>
          <w:rFonts w:ascii="Times New Roman" w:hAnsi="Times New Roman" w:cs="Times New Roman"/>
        </w:rPr>
        <w:t>Республикасының</w:t>
      </w:r>
      <w:proofErr w:type="spellEnd"/>
      <w:r w:rsidR="003B3803" w:rsidRPr="003B3803">
        <w:rPr>
          <w:rFonts w:ascii="Times New Roman" w:hAnsi="Times New Roman" w:cs="Times New Roman"/>
        </w:rPr>
        <w:t xml:space="preserve"> </w:t>
      </w:r>
      <w:proofErr w:type="spellStart"/>
      <w:r w:rsidR="003B3803" w:rsidRPr="003B3803">
        <w:rPr>
          <w:rFonts w:ascii="Times New Roman" w:hAnsi="Times New Roman" w:cs="Times New Roman"/>
        </w:rPr>
        <w:t>ұлттық</w:t>
      </w:r>
      <w:proofErr w:type="spellEnd"/>
      <w:r w:rsidR="003B3803" w:rsidRPr="003B3803">
        <w:rPr>
          <w:rFonts w:ascii="Times New Roman" w:hAnsi="Times New Roman" w:cs="Times New Roman"/>
        </w:rPr>
        <w:t xml:space="preserve"> </w:t>
      </w:r>
      <w:proofErr w:type="spellStart"/>
      <w:r w:rsidR="003B3803" w:rsidRPr="003B3803">
        <w:rPr>
          <w:rFonts w:ascii="Times New Roman" w:hAnsi="Times New Roman" w:cs="Times New Roman"/>
        </w:rPr>
        <w:t>валютасы</w:t>
      </w:r>
      <w:proofErr w:type="spellEnd"/>
      <w:r w:rsidR="003B3803" w:rsidRPr="003B3803">
        <w:rPr>
          <w:rFonts w:ascii="Times New Roman" w:hAnsi="Times New Roman" w:cs="Times New Roman"/>
        </w:rPr>
        <w:t xml:space="preserve"> – </w:t>
      </w:r>
      <w:proofErr w:type="spellStart"/>
      <w:r w:rsidR="003B3803" w:rsidRPr="003B3803">
        <w:rPr>
          <w:rFonts w:ascii="Times New Roman" w:hAnsi="Times New Roman" w:cs="Times New Roman"/>
        </w:rPr>
        <w:t>теңгемен</w:t>
      </w:r>
      <w:proofErr w:type="spellEnd"/>
      <w:r w:rsidR="003B3803" w:rsidRPr="003B3803">
        <w:rPr>
          <w:rFonts w:ascii="Times New Roman" w:hAnsi="Times New Roman" w:cs="Times New Roman"/>
        </w:rPr>
        <w:t xml:space="preserve"> </w:t>
      </w:r>
      <w:proofErr w:type="spellStart"/>
      <w:r w:rsidR="003B3803" w:rsidRPr="003B3803">
        <w:rPr>
          <w:rFonts w:ascii="Times New Roman" w:hAnsi="Times New Roman" w:cs="Times New Roman"/>
        </w:rPr>
        <w:t>шағын</w:t>
      </w:r>
      <w:proofErr w:type="spellEnd"/>
      <w:r w:rsidR="003B3803" w:rsidRPr="003B3803">
        <w:rPr>
          <w:rFonts w:ascii="Times New Roman" w:hAnsi="Times New Roman" w:cs="Times New Roman"/>
        </w:rPr>
        <w:t xml:space="preserve"> </w:t>
      </w:r>
      <w:proofErr w:type="spellStart"/>
      <w:r w:rsidR="003B3803" w:rsidRPr="003B3803">
        <w:rPr>
          <w:rFonts w:ascii="Times New Roman" w:hAnsi="Times New Roman" w:cs="Times New Roman"/>
        </w:rPr>
        <w:t>несиелер</w:t>
      </w:r>
      <w:proofErr w:type="spellEnd"/>
      <w:r w:rsidR="003B3803" w:rsidRPr="003B3803">
        <w:rPr>
          <w:rFonts w:ascii="Times New Roman" w:hAnsi="Times New Roman" w:cs="Times New Roman"/>
        </w:rPr>
        <w:t xml:space="preserve"> </w:t>
      </w:r>
      <w:proofErr w:type="spellStart"/>
      <w:r w:rsidR="003B3803" w:rsidRPr="003B3803">
        <w:rPr>
          <w:rFonts w:ascii="Times New Roman" w:hAnsi="Times New Roman" w:cs="Times New Roman"/>
        </w:rPr>
        <w:t>береді</w:t>
      </w:r>
      <w:proofErr w:type="spellEnd"/>
      <w:r w:rsidR="003B3803" w:rsidRPr="003B3803">
        <w:rPr>
          <w:rFonts w:ascii="Times New Roman" w:hAnsi="Times New Roman" w:cs="Times New Roman"/>
        </w:rPr>
        <w:t>.</w:t>
      </w:r>
    </w:p>
    <w:p w14:paraId="0C507CE2" w14:textId="0D8FF12C" w:rsidR="00CF127F" w:rsidRPr="005B2F35" w:rsidRDefault="003B3803" w:rsidP="003B3803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3B3803">
        <w:rPr>
          <w:rFonts w:ascii="Times New Roman" w:hAnsi="Times New Roman" w:cs="Times New Roman"/>
        </w:rPr>
        <w:lastRenderedPageBreak/>
        <w:t xml:space="preserve">3.2.3. МҚҰ </w:t>
      </w:r>
      <w:proofErr w:type="spellStart"/>
      <w:r w:rsidRPr="003B3803">
        <w:rPr>
          <w:rFonts w:ascii="Times New Roman" w:hAnsi="Times New Roman" w:cs="Times New Roman"/>
        </w:rPr>
        <w:t>ұсынатын</w:t>
      </w:r>
      <w:proofErr w:type="spellEnd"/>
      <w:r w:rsidRPr="003B3803">
        <w:rPr>
          <w:rFonts w:ascii="Times New Roman" w:hAnsi="Times New Roman" w:cs="Times New Roman"/>
        </w:rPr>
        <w:t xml:space="preserve"> </w:t>
      </w:r>
      <w:proofErr w:type="spellStart"/>
      <w:r w:rsidRPr="003B3803">
        <w:rPr>
          <w:rFonts w:ascii="Times New Roman" w:hAnsi="Times New Roman" w:cs="Times New Roman"/>
        </w:rPr>
        <w:t>микрокредиттер</w:t>
      </w:r>
      <w:proofErr w:type="spellEnd"/>
      <w:r w:rsidRPr="003B3803">
        <w:rPr>
          <w:rFonts w:ascii="Times New Roman" w:hAnsi="Times New Roman" w:cs="Times New Roman"/>
        </w:rPr>
        <w:t xml:space="preserve"> </w:t>
      </w:r>
      <w:proofErr w:type="spellStart"/>
      <w:r w:rsidRPr="003B3803">
        <w:rPr>
          <w:rFonts w:ascii="Times New Roman" w:hAnsi="Times New Roman" w:cs="Times New Roman"/>
        </w:rPr>
        <w:t>бойынша</w:t>
      </w:r>
      <w:proofErr w:type="spellEnd"/>
      <w:r w:rsidRPr="003B3803">
        <w:rPr>
          <w:rFonts w:ascii="Times New Roman" w:hAnsi="Times New Roman" w:cs="Times New Roman"/>
        </w:rPr>
        <w:t xml:space="preserve"> </w:t>
      </w:r>
      <w:proofErr w:type="spellStart"/>
      <w:r w:rsidRPr="003B3803">
        <w:rPr>
          <w:rFonts w:ascii="Times New Roman" w:hAnsi="Times New Roman" w:cs="Times New Roman"/>
        </w:rPr>
        <w:t>мынадай</w:t>
      </w:r>
      <w:proofErr w:type="spellEnd"/>
      <w:r w:rsidRPr="003B3803">
        <w:rPr>
          <w:rFonts w:ascii="Times New Roman" w:hAnsi="Times New Roman" w:cs="Times New Roman"/>
        </w:rPr>
        <w:t xml:space="preserve"> </w:t>
      </w:r>
      <w:proofErr w:type="spellStart"/>
      <w:r w:rsidRPr="003B3803">
        <w:rPr>
          <w:rFonts w:ascii="Times New Roman" w:hAnsi="Times New Roman" w:cs="Times New Roman"/>
        </w:rPr>
        <w:t>шекті</w:t>
      </w:r>
      <w:proofErr w:type="spellEnd"/>
      <w:r w:rsidRPr="003B3803">
        <w:rPr>
          <w:rFonts w:ascii="Times New Roman" w:hAnsi="Times New Roman" w:cs="Times New Roman"/>
        </w:rPr>
        <w:t xml:space="preserve"> </w:t>
      </w:r>
      <w:proofErr w:type="spellStart"/>
      <w:r w:rsidRPr="003B3803">
        <w:rPr>
          <w:rFonts w:ascii="Times New Roman" w:hAnsi="Times New Roman" w:cs="Times New Roman"/>
        </w:rPr>
        <w:t>шарттар</w:t>
      </w:r>
      <w:proofErr w:type="spellEnd"/>
      <w:r w:rsidRPr="003B3803">
        <w:rPr>
          <w:rFonts w:ascii="Times New Roman" w:hAnsi="Times New Roman" w:cs="Times New Roman"/>
        </w:rPr>
        <w:t xml:space="preserve"> </w:t>
      </w:r>
      <w:proofErr w:type="spellStart"/>
      <w:r w:rsidRPr="003B3803">
        <w:rPr>
          <w:rFonts w:ascii="Times New Roman" w:hAnsi="Times New Roman" w:cs="Times New Roman"/>
        </w:rPr>
        <w:t>белгіленеді</w:t>
      </w:r>
      <w:proofErr w:type="spellEnd"/>
      <w:r w:rsidR="00CF127F" w:rsidRPr="005B2F35">
        <w:rPr>
          <w:rFonts w:ascii="Times New Roman" w:hAnsi="Times New Roman" w:cs="Times New Roman"/>
        </w:rPr>
        <w:t>:</w:t>
      </w:r>
    </w:p>
    <w:p w14:paraId="4B11E40D" w14:textId="5C357A6A" w:rsidR="007411DF" w:rsidRPr="005B2F35" w:rsidRDefault="003B3803" w:rsidP="007069FB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1-кесте</w:t>
      </w:r>
      <w:r w:rsidR="00C53091" w:rsidRPr="005B2F3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Кепілді микрокредиттер бойынша шекті шарттар</w:t>
      </w:r>
      <w:r w:rsidR="00814908" w:rsidRPr="005B2F35">
        <w:rPr>
          <w:rFonts w:ascii="Times New Roman" w:hAnsi="Times New Roman" w:cs="Times New Roman"/>
          <w:b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91"/>
        <w:gridCol w:w="5288"/>
      </w:tblGrid>
      <w:tr w:rsidR="003B3803" w:rsidRPr="005B2F35" w14:paraId="5C49BBDF" w14:textId="77777777" w:rsidTr="00E2509F">
        <w:trPr>
          <w:trHeight w:val="268"/>
        </w:trPr>
        <w:tc>
          <w:tcPr>
            <w:tcW w:w="4391" w:type="dxa"/>
          </w:tcPr>
          <w:p w14:paraId="210D9981" w14:textId="77777777" w:rsidR="003B3803" w:rsidRPr="005B2F35" w:rsidRDefault="003B3803" w:rsidP="00E25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5B2F35">
              <w:rPr>
                <w:rFonts w:ascii="Times New Roman" w:hAnsi="Times New Roman" w:cs="Times New Roman"/>
                <w:b/>
                <w:lang w:val="en-US"/>
              </w:rPr>
              <w:t>Шарты</w:t>
            </w:r>
            <w:proofErr w:type="spellEnd"/>
          </w:p>
        </w:tc>
        <w:tc>
          <w:tcPr>
            <w:tcW w:w="5288" w:type="dxa"/>
          </w:tcPr>
          <w:p w14:paraId="21C6A236" w14:textId="77777777" w:rsidR="003B3803" w:rsidRPr="005B2F35" w:rsidRDefault="003B3803" w:rsidP="00E25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5B2F35">
              <w:rPr>
                <w:rFonts w:ascii="Times New Roman" w:hAnsi="Times New Roman" w:cs="Times New Roman"/>
                <w:b/>
                <w:lang w:val="en-US"/>
              </w:rPr>
              <w:t>Сипаттамасы</w:t>
            </w:r>
            <w:proofErr w:type="spellEnd"/>
          </w:p>
        </w:tc>
      </w:tr>
      <w:tr w:rsidR="003B3803" w:rsidRPr="005B2F35" w14:paraId="5750BB0F" w14:textId="77777777" w:rsidTr="00E2509F">
        <w:tc>
          <w:tcPr>
            <w:tcW w:w="4391" w:type="dxa"/>
          </w:tcPr>
          <w:p w14:paraId="13B93414" w14:textId="77777777" w:rsidR="003B3803" w:rsidRPr="005B2F35" w:rsidRDefault="003B3803" w:rsidP="00E2509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val="en-US"/>
              </w:rPr>
            </w:pPr>
            <w:r w:rsidRPr="005B2F35">
              <w:rPr>
                <w:rFonts w:ascii="Times New Roman" w:hAnsi="Times New Roman" w:cs="Times New Roman"/>
                <w:lang w:val="en-US"/>
              </w:rPr>
              <w:t xml:space="preserve">1) </w:t>
            </w:r>
            <w:proofErr w:type="spellStart"/>
            <w:r w:rsidRPr="005B2F35">
              <w:rPr>
                <w:rFonts w:ascii="Times New Roman" w:hAnsi="Times New Roman" w:cs="Times New Roman"/>
                <w:lang w:val="en-US"/>
              </w:rPr>
              <w:t>Шекті</w:t>
            </w:r>
            <w:proofErr w:type="spellEnd"/>
            <w:r w:rsidRPr="005B2F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lang w:val="en-US"/>
              </w:rPr>
              <w:t>мерзімдер</w:t>
            </w:r>
            <w:proofErr w:type="spellEnd"/>
            <w:r w:rsidRPr="005B2F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lang w:val="en-US"/>
              </w:rPr>
              <w:t>ұсыну</w:t>
            </w:r>
            <w:proofErr w:type="spellEnd"/>
            <w:r w:rsidRPr="005B2F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lang w:val="en-US"/>
              </w:rPr>
              <w:t>шағын</w:t>
            </w:r>
            <w:proofErr w:type="spellEnd"/>
            <w:r w:rsidRPr="005B2F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lang w:val="en-US"/>
              </w:rPr>
              <w:t>несие</w:t>
            </w:r>
            <w:proofErr w:type="spellEnd"/>
          </w:p>
        </w:tc>
        <w:tc>
          <w:tcPr>
            <w:tcW w:w="5288" w:type="dxa"/>
          </w:tcPr>
          <w:p w14:paraId="430FA37B" w14:textId="77777777" w:rsidR="003B3803" w:rsidRPr="005B2F35" w:rsidRDefault="003B3803" w:rsidP="00E2509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</w:rPr>
            </w:pPr>
            <w:proofErr w:type="spellStart"/>
            <w:r w:rsidRPr="005B2F35">
              <w:rPr>
                <w:rFonts w:ascii="Times New Roman" w:hAnsi="Times New Roman" w:cs="Times New Roman"/>
              </w:rPr>
              <w:t>Максималды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мерзім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84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айға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дейін</w:t>
            </w:r>
            <w:proofErr w:type="spellEnd"/>
          </w:p>
          <w:p w14:paraId="49FF72B6" w14:textId="77777777" w:rsidR="003B3803" w:rsidRPr="005B2F35" w:rsidRDefault="003B3803" w:rsidP="00E2509F">
            <w:pPr>
              <w:widowControl w:val="0"/>
              <w:autoSpaceDE w:val="0"/>
              <w:autoSpaceDN w:val="0"/>
              <w:adjustRightInd w:val="0"/>
              <w:ind w:left="37"/>
              <w:rPr>
                <w:rFonts w:ascii="Times New Roman" w:hAnsi="Times New Roman" w:cs="Times New Roman"/>
                <w:i/>
                <w:color w:val="1A1A1A"/>
              </w:rPr>
            </w:pPr>
            <w:proofErr w:type="spellStart"/>
            <w:r w:rsidRPr="005B2F35">
              <w:rPr>
                <w:rFonts w:ascii="Times New Roman" w:hAnsi="Times New Roman" w:cs="Times New Roman"/>
                <w:i/>
                <w:color w:val="1A1A1A"/>
              </w:rPr>
              <w:t>Бұл</w:t>
            </w:r>
            <w:proofErr w:type="spellEnd"/>
            <w:r w:rsidRPr="005B2F35">
              <w:rPr>
                <w:rFonts w:ascii="Times New Roman" w:hAnsi="Times New Roman" w:cs="Times New Roman"/>
                <w:i/>
                <w:color w:val="1A1A1A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i/>
                <w:color w:val="1A1A1A"/>
              </w:rPr>
              <w:t>ретте</w:t>
            </w:r>
            <w:proofErr w:type="spellEnd"/>
            <w:r w:rsidRPr="005B2F35">
              <w:rPr>
                <w:rFonts w:ascii="Times New Roman" w:hAnsi="Times New Roman" w:cs="Times New Roman"/>
                <w:i/>
                <w:color w:val="1A1A1A"/>
              </w:rPr>
              <w:t xml:space="preserve">: </w:t>
            </w:r>
          </w:p>
          <w:p w14:paraId="67E07F77" w14:textId="77777777" w:rsidR="003B3803" w:rsidRPr="005B2F35" w:rsidRDefault="003B3803" w:rsidP="003B3803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7" w:firstLine="0"/>
              <w:rPr>
                <w:rFonts w:ascii="Times New Roman" w:hAnsi="Times New Roman" w:cs="Times New Roman"/>
                <w:i/>
              </w:rPr>
            </w:pPr>
            <w:proofErr w:type="spellStart"/>
            <w:r w:rsidRPr="005B2F35">
              <w:rPr>
                <w:rFonts w:ascii="Times New Roman" w:hAnsi="Times New Roman" w:cs="Times New Roman"/>
                <w:i/>
              </w:rPr>
              <w:t>айналым</w:t>
            </w:r>
            <w:proofErr w:type="spellEnd"/>
            <w:r w:rsidRPr="005B2F3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i/>
              </w:rPr>
              <w:t>қаражатын</w:t>
            </w:r>
            <w:proofErr w:type="spellEnd"/>
            <w:r w:rsidRPr="005B2F3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i/>
              </w:rPr>
              <w:t>толықтыруға</w:t>
            </w:r>
            <w:proofErr w:type="spellEnd"/>
            <w:r w:rsidRPr="005B2F35">
              <w:rPr>
                <w:rFonts w:ascii="Times New Roman" w:hAnsi="Times New Roman" w:cs="Times New Roman"/>
                <w:i/>
              </w:rPr>
              <w:t xml:space="preserve"> – 12 </w:t>
            </w:r>
            <w:proofErr w:type="spellStart"/>
            <w:r w:rsidRPr="005B2F35">
              <w:rPr>
                <w:rFonts w:ascii="Times New Roman" w:hAnsi="Times New Roman" w:cs="Times New Roman"/>
                <w:i/>
              </w:rPr>
              <w:t>айдан</w:t>
            </w:r>
            <w:proofErr w:type="spellEnd"/>
            <w:r w:rsidRPr="005B2F3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i/>
              </w:rPr>
              <w:t>артық</w:t>
            </w:r>
            <w:proofErr w:type="spellEnd"/>
            <w:r w:rsidRPr="005B2F3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i/>
              </w:rPr>
              <w:t>емес</w:t>
            </w:r>
            <w:proofErr w:type="spellEnd"/>
          </w:p>
          <w:p w14:paraId="2A86DFC8" w14:textId="77777777" w:rsidR="003B3803" w:rsidRPr="005B2F35" w:rsidRDefault="003B3803" w:rsidP="00E2509F">
            <w:pPr>
              <w:ind w:left="37"/>
            </w:pPr>
            <w:r w:rsidRPr="005B2F35">
              <w:rPr>
                <w:rFonts w:ascii="Times New Roman" w:hAnsi="Times New Roman" w:cs="Times New Roman"/>
                <w:i/>
              </w:rPr>
              <w:t xml:space="preserve">- </w:t>
            </w:r>
            <w:proofErr w:type="spellStart"/>
            <w:r w:rsidRPr="005B2F35">
              <w:rPr>
                <w:rFonts w:ascii="Times New Roman" w:hAnsi="Times New Roman" w:cs="Times New Roman"/>
                <w:i/>
              </w:rPr>
              <w:t>негізгі</w:t>
            </w:r>
            <w:proofErr w:type="spellEnd"/>
            <w:r w:rsidRPr="005B2F3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i/>
              </w:rPr>
              <w:t>құралдарға</w:t>
            </w:r>
            <w:proofErr w:type="spellEnd"/>
            <w:r w:rsidRPr="005B2F3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i/>
              </w:rPr>
              <w:t>инвестицияларға</w:t>
            </w:r>
            <w:proofErr w:type="spellEnd"/>
            <w:r w:rsidRPr="005B2F35">
              <w:rPr>
                <w:rFonts w:ascii="Times New Roman" w:hAnsi="Times New Roman" w:cs="Times New Roman"/>
                <w:i/>
              </w:rPr>
              <w:t xml:space="preserve"> – 84 </w:t>
            </w:r>
            <w:proofErr w:type="spellStart"/>
            <w:r w:rsidRPr="005B2F35">
              <w:rPr>
                <w:rFonts w:ascii="Times New Roman" w:hAnsi="Times New Roman" w:cs="Times New Roman"/>
                <w:i/>
              </w:rPr>
              <w:t>айдан</w:t>
            </w:r>
            <w:proofErr w:type="spellEnd"/>
            <w:r w:rsidRPr="005B2F3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i/>
              </w:rPr>
              <w:t>артық</w:t>
            </w:r>
            <w:proofErr w:type="spellEnd"/>
            <w:r w:rsidRPr="005B2F3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i/>
              </w:rPr>
              <w:t>емес</w:t>
            </w:r>
            <w:proofErr w:type="spellEnd"/>
          </w:p>
          <w:p w14:paraId="1343D68C" w14:textId="77777777" w:rsidR="003B3803" w:rsidRPr="005B2F35" w:rsidRDefault="003B3803" w:rsidP="00E2509F">
            <w:pPr>
              <w:widowControl w:val="0"/>
              <w:autoSpaceDE w:val="0"/>
              <w:autoSpaceDN w:val="0"/>
              <w:adjustRightInd w:val="0"/>
              <w:ind w:left="37"/>
              <w:rPr>
                <w:rFonts w:ascii="Times New Roman" w:hAnsi="Times New Roman" w:cs="Times New Roman"/>
                <w:i/>
              </w:rPr>
            </w:pPr>
            <w:r w:rsidRPr="005B2F35">
              <w:rPr>
                <w:rFonts w:ascii="Times New Roman" w:hAnsi="Times New Roman" w:cs="Times New Roman"/>
              </w:rPr>
              <w:t xml:space="preserve">     </w:t>
            </w:r>
            <w:r w:rsidRPr="005B2F35">
              <w:rPr>
                <w:rFonts w:ascii="Times New Roman" w:hAnsi="Times New Roman" w:cs="Times New Roman"/>
                <w:i/>
              </w:rPr>
              <w:t xml:space="preserve">- </w:t>
            </w:r>
            <w:proofErr w:type="spellStart"/>
            <w:r w:rsidRPr="005B2F35">
              <w:rPr>
                <w:rFonts w:ascii="Times New Roman" w:hAnsi="Times New Roman" w:cs="Times New Roman"/>
                <w:i/>
              </w:rPr>
              <w:t>несие</w:t>
            </w:r>
            <w:proofErr w:type="spellEnd"/>
            <w:r w:rsidRPr="005B2F3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i/>
              </w:rPr>
              <w:t>желісін</w:t>
            </w:r>
            <w:proofErr w:type="spellEnd"/>
            <w:r w:rsidRPr="005B2F35">
              <w:rPr>
                <w:rFonts w:ascii="Times New Roman" w:hAnsi="Times New Roman" w:cs="Times New Roman"/>
                <w:i/>
              </w:rPr>
              <w:t xml:space="preserve"> 12 </w:t>
            </w:r>
            <w:proofErr w:type="spellStart"/>
            <w:r w:rsidRPr="005B2F35">
              <w:rPr>
                <w:rFonts w:ascii="Times New Roman" w:hAnsi="Times New Roman" w:cs="Times New Roman"/>
                <w:i/>
              </w:rPr>
              <w:t>айдан</w:t>
            </w:r>
            <w:proofErr w:type="spellEnd"/>
            <w:r w:rsidRPr="005B2F3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i/>
              </w:rPr>
              <w:t>аспайтын</w:t>
            </w:r>
            <w:proofErr w:type="spellEnd"/>
            <w:r w:rsidRPr="005B2F3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i/>
              </w:rPr>
              <w:t>траншпен</w:t>
            </w:r>
            <w:proofErr w:type="spellEnd"/>
            <w:r w:rsidRPr="005B2F35">
              <w:rPr>
                <w:rFonts w:ascii="Times New Roman" w:hAnsi="Times New Roman" w:cs="Times New Roman"/>
                <w:i/>
              </w:rPr>
              <w:t xml:space="preserve"> 36 </w:t>
            </w:r>
            <w:proofErr w:type="spellStart"/>
            <w:r w:rsidRPr="005B2F35">
              <w:rPr>
                <w:rFonts w:ascii="Times New Roman" w:hAnsi="Times New Roman" w:cs="Times New Roman"/>
                <w:i/>
              </w:rPr>
              <w:t>айға</w:t>
            </w:r>
            <w:proofErr w:type="spellEnd"/>
            <w:r w:rsidRPr="005B2F3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i/>
              </w:rPr>
              <w:t>дейінгі</w:t>
            </w:r>
            <w:proofErr w:type="spellEnd"/>
            <w:r w:rsidRPr="005B2F3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i/>
              </w:rPr>
              <w:t>мерзімге</w:t>
            </w:r>
            <w:proofErr w:type="spellEnd"/>
            <w:r w:rsidRPr="005B2F3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i/>
              </w:rPr>
              <w:t>ашуға</w:t>
            </w:r>
            <w:proofErr w:type="spellEnd"/>
            <w:r w:rsidRPr="005B2F3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i/>
              </w:rPr>
              <w:t>рұқсат</w:t>
            </w:r>
            <w:proofErr w:type="spellEnd"/>
            <w:r w:rsidRPr="005B2F3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i/>
              </w:rPr>
              <w:t>етіледі</w:t>
            </w:r>
            <w:proofErr w:type="spellEnd"/>
            <w:r w:rsidRPr="005B2F35">
              <w:rPr>
                <w:rFonts w:ascii="Times New Roman" w:hAnsi="Times New Roman" w:cs="Times New Roman"/>
                <w:i/>
              </w:rPr>
              <w:t>.</w:t>
            </w:r>
          </w:p>
          <w:p w14:paraId="2C8A7900" w14:textId="77777777" w:rsidR="003B3803" w:rsidRPr="005B2F35" w:rsidRDefault="003B3803" w:rsidP="00E2509F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B3803" w:rsidRPr="005B2F35" w14:paraId="54DB8845" w14:textId="77777777" w:rsidTr="00E2509F">
        <w:tc>
          <w:tcPr>
            <w:tcW w:w="4391" w:type="dxa"/>
          </w:tcPr>
          <w:p w14:paraId="4F2501EB" w14:textId="77777777" w:rsidR="003B3803" w:rsidRPr="005B2F35" w:rsidRDefault="003B3803" w:rsidP="00E2509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val="en-US"/>
              </w:rPr>
            </w:pPr>
            <w:r w:rsidRPr="005B2F35">
              <w:rPr>
                <w:rFonts w:ascii="Times New Roman" w:hAnsi="Times New Roman" w:cs="Times New Roman"/>
                <w:lang w:val="en-US"/>
              </w:rPr>
              <w:t xml:space="preserve">2) </w:t>
            </w:r>
            <w:proofErr w:type="spellStart"/>
            <w:r w:rsidRPr="005B2F35">
              <w:rPr>
                <w:rFonts w:ascii="Times New Roman" w:hAnsi="Times New Roman" w:cs="Times New Roman"/>
                <w:lang w:val="en-US"/>
              </w:rPr>
              <w:t>Шекті</w:t>
            </w:r>
            <w:proofErr w:type="spellEnd"/>
            <w:r w:rsidRPr="005B2F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lang w:val="en-US"/>
              </w:rPr>
              <w:t>сомалар</w:t>
            </w:r>
            <w:proofErr w:type="spellEnd"/>
            <w:r w:rsidRPr="005B2F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lang w:val="en-US"/>
              </w:rPr>
              <w:t>ұсыну</w:t>
            </w:r>
            <w:proofErr w:type="spellEnd"/>
            <w:r w:rsidRPr="005B2F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lang w:val="en-US"/>
              </w:rPr>
              <w:t>шағын</w:t>
            </w:r>
            <w:proofErr w:type="spellEnd"/>
            <w:r w:rsidRPr="005B2F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lang w:val="en-US"/>
              </w:rPr>
              <w:t>несие</w:t>
            </w:r>
            <w:proofErr w:type="spellEnd"/>
          </w:p>
        </w:tc>
        <w:tc>
          <w:tcPr>
            <w:tcW w:w="5288" w:type="dxa"/>
          </w:tcPr>
          <w:p w14:paraId="59C77B8C" w14:textId="77777777" w:rsidR="003B3803" w:rsidRPr="005B2F35" w:rsidRDefault="003B3803" w:rsidP="00E2509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</w:rPr>
            </w:pPr>
            <w:proofErr w:type="spellStart"/>
            <w:r w:rsidRPr="005B2F35">
              <w:rPr>
                <w:rFonts w:ascii="Times New Roman" w:hAnsi="Times New Roman" w:cs="Times New Roman"/>
              </w:rPr>
              <w:t>Бір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Қарыз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алушыға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шаққандағы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максималды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сома: 20 000 (</w:t>
            </w:r>
            <w:proofErr w:type="spellStart"/>
            <w:r w:rsidRPr="005B2F35">
              <w:rPr>
                <w:rFonts w:ascii="Times New Roman" w:hAnsi="Times New Roman" w:cs="Times New Roman"/>
              </w:rPr>
              <w:t>жиырма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мың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есе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) АЕК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мөлшері</w:t>
            </w:r>
            <w:proofErr w:type="spellEnd"/>
            <w:r w:rsidRPr="005B2F35">
              <w:rPr>
                <w:rFonts w:ascii="Times New Roman" w:hAnsi="Times New Roman" w:cs="Times New Roman"/>
              </w:rPr>
              <w:t>.</w:t>
            </w:r>
          </w:p>
        </w:tc>
      </w:tr>
      <w:tr w:rsidR="003B3803" w:rsidRPr="005B2F35" w14:paraId="74D26C65" w14:textId="77777777" w:rsidTr="00E2509F">
        <w:trPr>
          <w:trHeight w:val="274"/>
        </w:trPr>
        <w:tc>
          <w:tcPr>
            <w:tcW w:w="4391" w:type="dxa"/>
          </w:tcPr>
          <w:p w14:paraId="050793D0" w14:textId="77777777" w:rsidR="003B3803" w:rsidRPr="005B2F35" w:rsidRDefault="003B3803" w:rsidP="00E2509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</w:rPr>
            </w:pPr>
            <w:r w:rsidRPr="005B2F35">
              <w:rPr>
                <w:rFonts w:ascii="Times New Roman" w:hAnsi="Times New Roman" w:cs="Times New Roman"/>
              </w:rPr>
              <w:t xml:space="preserve">3)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Берілетін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микрокредиттер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сыйақы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мөлшерлемелерінің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шекті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шамалары</w:t>
            </w:r>
            <w:proofErr w:type="spellEnd"/>
          </w:p>
        </w:tc>
        <w:tc>
          <w:tcPr>
            <w:tcW w:w="5288" w:type="dxa"/>
          </w:tcPr>
          <w:p w14:paraId="0EBE56C0" w14:textId="77777777" w:rsidR="003B3803" w:rsidRPr="005B2F35" w:rsidRDefault="003B3803" w:rsidP="00E2509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B2F35">
              <w:rPr>
                <w:rFonts w:ascii="Times New Roman" w:hAnsi="Times New Roman" w:cs="Times New Roman"/>
              </w:rPr>
              <w:t>жылдық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6% – ХӘОТ, </w:t>
            </w:r>
            <w:proofErr w:type="spellStart"/>
            <w:r w:rsidRPr="005B2F35">
              <w:rPr>
                <w:rFonts w:ascii="Times New Roman" w:hAnsi="Times New Roman" w:cs="Times New Roman"/>
              </w:rPr>
              <w:t>әлеуметтік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кәсіпкерлер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, Алматы </w:t>
            </w:r>
            <w:proofErr w:type="spellStart"/>
            <w:r w:rsidRPr="005B2F35">
              <w:rPr>
                <w:rFonts w:ascii="Times New Roman" w:hAnsi="Times New Roman" w:cs="Times New Roman"/>
              </w:rPr>
              <w:t>қаласының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Индустриялық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аймағының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тұрғындары</w:t>
            </w:r>
            <w:proofErr w:type="spellEnd"/>
            <w:r w:rsidRPr="005B2F35">
              <w:rPr>
                <w:rFonts w:ascii="Times New Roman" w:hAnsi="Times New Roman" w:cs="Times New Roman"/>
              </w:rPr>
              <w:t>/</w:t>
            </w:r>
            <w:proofErr w:type="spellStart"/>
            <w:r w:rsidRPr="005B2F35">
              <w:rPr>
                <w:rFonts w:ascii="Times New Roman" w:hAnsi="Times New Roman" w:cs="Times New Roman"/>
              </w:rPr>
              <w:t>кәсіпкерлер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палатасы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үшін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кәсіпкерлер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палатасының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құрылыс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жобалары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жәрмеңкелер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ұйымдастыру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үшін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, гастро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көшелері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креативті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хабтар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, коворкинг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орталықтар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креативті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индустрия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жобалары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F35">
              <w:rPr>
                <w:rFonts w:ascii="Times New Roman" w:hAnsi="Times New Roman" w:cs="Times New Roman"/>
              </w:rPr>
              <w:t>сондай-ақ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инновациялық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бизнес </w:t>
            </w:r>
            <w:proofErr w:type="spellStart"/>
            <w:r w:rsidRPr="005B2F35">
              <w:rPr>
                <w:rFonts w:ascii="Times New Roman" w:hAnsi="Times New Roman" w:cs="Times New Roman"/>
              </w:rPr>
              <w:t>саласына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арналған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инфрақұрылымдар</w:t>
            </w:r>
            <w:proofErr w:type="spellEnd"/>
            <w:r w:rsidRPr="005B2F35">
              <w:rPr>
                <w:rFonts w:ascii="Times New Roman" w:hAnsi="Times New Roman" w:cs="Times New Roman"/>
              </w:rPr>
              <w:t>.</w:t>
            </w:r>
          </w:p>
          <w:p w14:paraId="3712C277" w14:textId="77777777" w:rsidR="003B3803" w:rsidRPr="005B2F35" w:rsidRDefault="003B3803" w:rsidP="00E2509F">
            <w:pPr>
              <w:jc w:val="both"/>
              <w:rPr>
                <w:rFonts w:ascii="Times New Roman" w:hAnsi="Times New Roman" w:cs="Times New Roman"/>
              </w:rPr>
            </w:pPr>
          </w:p>
          <w:p w14:paraId="65BB2A57" w14:textId="77777777" w:rsidR="003B3803" w:rsidRPr="005B2F35" w:rsidRDefault="003B3803" w:rsidP="00E2509F">
            <w:pPr>
              <w:jc w:val="both"/>
              <w:rPr>
                <w:rFonts w:ascii="Times New Roman" w:hAnsi="Times New Roman" w:cs="Times New Roman"/>
              </w:rPr>
            </w:pPr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жылдық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9% – ЭҚЖЖ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бекітілген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тізбесіне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B2F35">
              <w:rPr>
                <w:rFonts w:ascii="Times New Roman" w:hAnsi="Times New Roman" w:cs="Times New Roman"/>
              </w:rPr>
              <w:t>Бағдарламаға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№ 1 </w:t>
            </w:r>
            <w:proofErr w:type="spellStart"/>
            <w:r w:rsidRPr="005B2F35">
              <w:rPr>
                <w:rFonts w:ascii="Times New Roman" w:hAnsi="Times New Roman" w:cs="Times New Roman"/>
              </w:rPr>
              <w:t>қосымша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5B2F35">
              <w:rPr>
                <w:rFonts w:ascii="Times New Roman" w:hAnsi="Times New Roman" w:cs="Times New Roman"/>
              </w:rPr>
              <w:t>сәйкес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ШОБ-</w:t>
            </w:r>
            <w:proofErr w:type="spellStart"/>
            <w:r w:rsidRPr="005B2F35">
              <w:rPr>
                <w:rFonts w:ascii="Times New Roman" w:hAnsi="Times New Roman" w:cs="Times New Roman"/>
              </w:rPr>
              <w:t>тың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қалған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жобалары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үшін</w:t>
            </w:r>
            <w:proofErr w:type="spellEnd"/>
            <w:r w:rsidRPr="005B2F35">
              <w:rPr>
                <w:rFonts w:ascii="Times New Roman" w:hAnsi="Times New Roman" w:cs="Times New Roman"/>
              </w:rPr>
              <w:t>.</w:t>
            </w:r>
          </w:p>
          <w:p w14:paraId="58544703" w14:textId="77777777" w:rsidR="003B3803" w:rsidRPr="005B2F35" w:rsidRDefault="003B3803" w:rsidP="00E2509F">
            <w:pPr>
              <w:jc w:val="both"/>
              <w:rPr>
                <w:sz w:val="20"/>
                <w:szCs w:val="20"/>
              </w:rPr>
            </w:pPr>
          </w:p>
          <w:p w14:paraId="34351E26" w14:textId="77777777" w:rsidR="003B3803" w:rsidRPr="005B2F35" w:rsidRDefault="003B3803" w:rsidP="00E2509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</w:rPr>
            </w:pPr>
            <w:proofErr w:type="spellStart"/>
            <w:r w:rsidRPr="005B2F35">
              <w:rPr>
                <w:rFonts w:ascii="Times New Roman" w:hAnsi="Times New Roman" w:cs="Times New Roman"/>
              </w:rPr>
              <w:t>Сыйақының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шекті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жылдық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тиімді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мөлшерлемесі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- 46 %*</w:t>
            </w:r>
          </w:p>
        </w:tc>
      </w:tr>
      <w:tr w:rsidR="003B3803" w:rsidRPr="005B2F35" w14:paraId="5B019593" w14:textId="77777777" w:rsidTr="00E2509F">
        <w:trPr>
          <w:trHeight w:val="1609"/>
        </w:trPr>
        <w:tc>
          <w:tcPr>
            <w:tcW w:w="4391" w:type="dxa"/>
          </w:tcPr>
          <w:p w14:paraId="479561AA" w14:textId="77777777" w:rsidR="003B3803" w:rsidRPr="002211A7" w:rsidRDefault="003B3803" w:rsidP="00E2509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</w:rPr>
            </w:pPr>
            <w:r w:rsidRPr="002211A7">
              <w:rPr>
                <w:rFonts w:ascii="Times New Roman" w:hAnsi="Times New Roman" w:cs="Times New Roman"/>
              </w:rPr>
              <w:t xml:space="preserve">4) </w:t>
            </w:r>
            <w:proofErr w:type="spellStart"/>
            <w:r w:rsidRPr="002211A7">
              <w:rPr>
                <w:rFonts w:ascii="Times New Roman" w:hAnsi="Times New Roman" w:cs="Times New Roman"/>
              </w:rPr>
              <w:t>Қамтамасыз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етуге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қойылатын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талаптар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88" w:type="dxa"/>
          </w:tcPr>
          <w:p w14:paraId="48D0A414" w14:textId="77777777" w:rsidR="003B3803" w:rsidRPr="002211A7" w:rsidRDefault="003B3803" w:rsidP="00E2509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211A7">
              <w:rPr>
                <w:rFonts w:ascii="Times New Roman" w:hAnsi="Times New Roman" w:cs="Times New Roman"/>
              </w:rPr>
              <w:t>Жылжымалы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және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жылжымайтын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мүлік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211A7">
              <w:rPr>
                <w:rFonts w:ascii="Times New Roman" w:hAnsi="Times New Roman" w:cs="Times New Roman"/>
              </w:rPr>
              <w:t>оның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ішінде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сатып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алынатын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);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жеке</w:t>
            </w:r>
            <w:proofErr w:type="spellEnd"/>
            <w:r w:rsidRPr="002211A7">
              <w:rPr>
                <w:rFonts w:ascii="Times New Roman" w:hAnsi="Times New Roman" w:cs="Times New Roman"/>
              </w:rPr>
              <w:t>/</w:t>
            </w:r>
            <w:proofErr w:type="spellStart"/>
            <w:r w:rsidRPr="002211A7">
              <w:rPr>
                <w:rFonts w:ascii="Times New Roman" w:hAnsi="Times New Roman" w:cs="Times New Roman"/>
              </w:rPr>
              <w:t>заңды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тұлғаның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кепілдігі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211A7">
              <w:rPr>
                <w:rFonts w:ascii="Times New Roman" w:hAnsi="Times New Roman" w:cs="Times New Roman"/>
              </w:rPr>
              <w:t>Шарттың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үлгілік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нысандарына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сәйкес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тұрақсыздық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айыбы</w:t>
            </w:r>
            <w:proofErr w:type="spellEnd"/>
            <w:r w:rsidRPr="002211A7">
              <w:rPr>
                <w:rFonts w:ascii="Times New Roman" w:hAnsi="Times New Roman" w:cs="Times New Roman"/>
              </w:rPr>
              <w:t>.</w:t>
            </w:r>
          </w:p>
          <w:p w14:paraId="07336DA2" w14:textId="77777777" w:rsidR="003B3803" w:rsidRPr="002211A7" w:rsidRDefault="003B3803" w:rsidP="00E2509F">
            <w:pPr>
              <w:jc w:val="both"/>
              <w:rPr>
                <w:rFonts w:ascii="Times New Roman" w:hAnsi="Times New Roman" w:cs="Times New Roman"/>
              </w:rPr>
            </w:pPr>
            <w:r w:rsidRPr="002211A7">
              <w:rPr>
                <w:rFonts w:ascii="Times New Roman" w:hAnsi="Times New Roman" w:cs="Times New Roman"/>
              </w:rPr>
              <w:t xml:space="preserve">МҚҰ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кепілдік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саясатына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сәйкес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қамтамасыз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ету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.  </w:t>
            </w:r>
          </w:p>
        </w:tc>
      </w:tr>
    </w:tbl>
    <w:p w14:paraId="73FB0418" w14:textId="77777777" w:rsidR="000C3FE4" w:rsidRPr="00212D53" w:rsidRDefault="000C3FE4" w:rsidP="009E7769">
      <w:pPr>
        <w:pStyle w:val="a5"/>
        <w:tabs>
          <w:tab w:val="left" w:pos="975"/>
        </w:tabs>
        <w:ind w:left="0"/>
        <w:rPr>
          <w:rFonts w:ascii="Times New Roman" w:hAnsi="Times New Roman" w:cs="Times New Roman"/>
          <w:b/>
        </w:rPr>
      </w:pPr>
    </w:p>
    <w:p w14:paraId="7D243741" w14:textId="4D5FDD37" w:rsidR="00C53091" w:rsidRPr="005B2F35" w:rsidRDefault="00C53091" w:rsidP="009E7769">
      <w:pPr>
        <w:pStyle w:val="a5"/>
        <w:tabs>
          <w:tab w:val="left" w:pos="975"/>
        </w:tabs>
        <w:ind w:left="0"/>
        <w:rPr>
          <w:rFonts w:ascii="Times New Roman" w:hAnsi="Times New Roman" w:cs="Times New Roman"/>
          <w:b/>
        </w:rPr>
      </w:pPr>
      <w:r w:rsidRPr="005B2F35">
        <w:rPr>
          <w:rFonts w:ascii="Times New Roman" w:hAnsi="Times New Roman" w:cs="Times New Roman"/>
          <w:b/>
        </w:rPr>
        <w:t>2</w:t>
      </w:r>
      <w:r w:rsidR="003B3803">
        <w:rPr>
          <w:rFonts w:ascii="Times New Roman" w:hAnsi="Times New Roman" w:cs="Times New Roman"/>
          <w:b/>
          <w:lang w:val="kk-KZ"/>
        </w:rPr>
        <w:t>-кесте</w:t>
      </w:r>
      <w:r w:rsidRPr="005B2F35">
        <w:rPr>
          <w:rFonts w:ascii="Times New Roman" w:hAnsi="Times New Roman" w:cs="Times New Roman"/>
          <w:b/>
        </w:rPr>
        <w:t xml:space="preserve"> </w:t>
      </w:r>
      <w:r w:rsidR="003B3803">
        <w:rPr>
          <w:rFonts w:ascii="Times New Roman" w:hAnsi="Times New Roman" w:cs="Times New Roman"/>
          <w:b/>
          <w:lang w:val="kk-KZ"/>
        </w:rPr>
        <w:t>Кепілсіз микрокредиттер бойынша шекті шарттар</w:t>
      </w:r>
      <w:r w:rsidRPr="005B2F35">
        <w:rPr>
          <w:rFonts w:ascii="Times New Roman" w:hAnsi="Times New Roman" w:cs="Times New Roman"/>
          <w:b/>
        </w:rPr>
        <w:t>:</w:t>
      </w:r>
    </w:p>
    <w:p w14:paraId="7168A4A8" w14:textId="77777777" w:rsidR="00C53091" w:rsidRDefault="00C53091" w:rsidP="00C53091">
      <w:pPr>
        <w:pStyle w:val="a5"/>
        <w:tabs>
          <w:tab w:val="left" w:pos="975"/>
        </w:tabs>
        <w:rPr>
          <w:rFonts w:ascii="Times New Roman" w:hAnsi="Times New Roman" w:cs="Times New Roman"/>
          <w:lang w:val="kk-KZ"/>
        </w:rPr>
      </w:pPr>
    </w:p>
    <w:tbl>
      <w:tblPr>
        <w:tblStyle w:val="a7"/>
        <w:tblW w:w="9639" w:type="dxa"/>
        <w:tblInd w:w="-5" w:type="dxa"/>
        <w:tblLook w:val="04A0" w:firstRow="1" w:lastRow="0" w:firstColumn="1" w:lastColumn="0" w:noHBand="0" w:noVBand="1"/>
      </w:tblPr>
      <w:tblGrid>
        <w:gridCol w:w="4395"/>
        <w:gridCol w:w="5244"/>
      </w:tblGrid>
      <w:tr w:rsidR="003B3803" w:rsidRPr="005B2F35" w14:paraId="44923B2F" w14:textId="77777777" w:rsidTr="00E2509F">
        <w:tc>
          <w:tcPr>
            <w:tcW w:w="4395" w:type="dxa"/>
          </w:tcPr>
          <w:p w14:paraId="027A87AA" w14:textId="77777777" w:rsidR="003B3803" w:rsidRPr="005B2F35" w:rsidRDefault="003B3803" w:rsidP="00E2509F">
            <w:pPr>
              <w:pStyle w:val="a5"/>
              <w:tabs>
                <w:tab w:val="left" w:pos="975"/>
              </w:tabs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5B2F35">
              <w:rPr>
                <w:rFonts w:ascii="Times New Roman" w:hAnsi="Times New Roman" w:cs="Times New Roman"/>
                <w:b/>
              </w:rPr>
              <w:t>Шарты</w:t>
            </w:r>
            <w:proofErr w:type="spellEnd"/>
          </w:p>
        </w:tc>
        <w:tc>
          <w:tcPr>
            <w:tcW w:w="5244" w:type="dxa"/>
          </w:tcPr>
          <w:p w14:paraId="31B33F5A" w14:textId="77777777" w:rsidR="003B3803" w:rsidRPr="005B2F35" w:rsidRDefault="003B3803" w:rsidP="00E2509F">
            <w:pPr>
              <w:pStyle w:val="a5"/>
              <w:tabs>
                <w:tab w:val="left" w:pos="975"/>
              </w:tabs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5B2F35">
              <w:rPr>
                <w:rFonts w:ascii="Times New Roman" w:hAnsi="Times New Roman" w:cs="Times New Roman"/>
                <w:b/>
              </w:rPr>
              <w:t>Сипаттамасы</w:t>
            </w:r>
            <w:proofErr w:type="spellEnd"/>
          </w:p>
        </w:tc>
      </w:tr>
      <w:tr w:rsidR="003B3803" w:rsidRPr="005B2F35" w14:paraId="5C6B785F" w14:textId="77777777" w:rsidTr="00E2509F">
        <w:tc>
          <w:tcPr>
            <w:tcW w:w="4395" w:type="dxa"/>
          </w:tcPr>
          <w:p w14:paraId="38F5629A" w14:textId="77777777" w:rsidR="003B3803" w:rsidRPr="005B2F35" w:rsidRDefault="003B3803" w:rsidP="00E2509F">
            <w:pPr>
              <w:pStyle w:val="a5"/>
              <w:tabs>
                <w:tab w:val="left" w:pos="975"/>
              </w:tabs>
              <w:ind w:left="0"/>
              <w:rPr>
                <w:rFonts w:ascii="Times New Roman" w:hAnsi="Times New Roman" w:cs="Times New Roman"/>
              </w:rPr>
            </w:pPr>
            <w:r w:rsidRPr="005B2F35">
              <w:rPr>
                <w:rFonts w:ascii="Times New Roman" w:hAnsi="Times New Roman" w:cs="Times New Roman"/>
                <w:lang w:val="en-US"/>
              </w:rPr>
              <w:t xml:space="preserve">1) </w:t>
            </w:r>
            <w:proofErr w:type="spellStart"/>
            <w:r w:rsidRPr="005B2F35">
              <w:rPr>
                <w:rFonts w:ascii="Times New Roman" w:hAnsi="Times New Roman" w:cs="Times New Roman"/>
                <w:lang w:val="en-US"/>
              </w:rPr>
              <w:t>Шекті</w:t>
            </w:r>
            <w:proofErr w:type="spellEnd"/>
            <w:r w:rsidRPr="005B2F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lang w:val="en-US"/>
              </w:rPr>
              <w:t>мерзімдер</w:t>
            </w:r>
            <w:proofErr w:type="spellEnd"/>
            <w:r w:rsidRPr="005B2F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lang w:val="en-US"/>
              </w:rPr>
              <w:t>ұсыну</w:t>
            </w:r>
            <w:proofErr w:type="spellEnd"/>
            <w:r w:rsidRPr="005B2F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lang w:val="en-US"/>
              </w:rPr>
              <w:t>шағын</w:t>
            </w:r>
            <w:proofErr w:type="spellEnd"/>
            <w:r w:rsidRPr="005B2F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lang w:val="en-US"/>
              </w:rPr>
              <w:t>несие</w:t>
            </w:r>
            <w:proofErr w:type="spellEnd"/>
          </w:p>
          <w:p w14:paraId="38D47055" w14:textId="77777777" w:rsidR="003B3803" w:rsidRPr="005B2F35" w:rsidRDefault="003B3803" w:rsidP="00E2509F">
            <w:pPr>
              <w:pStyle w:val="a5"/>
              <w:tabs>
                <w:tab w:val="left" w:pos="975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14:paraId="48E6442C" w14:textId="77777777" w:rsidR="003B3803" w:rsidRPr="002211A7" w:rsidRDefault="003B3803" w:rsidP="00E2509F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211A7">
              <w:rPr>
                <w:rFonts w:ascii="Times New Roman" w:hAnsi="Times New Roman" w:cs="Times New Roman"/>
              </w:rPr>
              <w:t>Максималды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мерзімі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60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айға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дейін</w:t>
            </w:r>
            <w:proofErr w:type="spellEnd"/>
          </w:p>
          <w:p w14:paraId="44D216EA" w14:textId="77777777" w:rsidR="003B3803" w:rsidRPr="002211A7" w:rsidRDefault="003B3803" w:rsidP="00E25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Бұл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ретте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>:</w:t>
            </w:r>
          </w:p>
          <w:p w14:paraId="4AC5DB0F" w14:textId="77777777" w:rsidR="003B3803" w:rsidRPr="002211A7" w:rsidRDefault="003B3803" w:rsidP="00E25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Кепілсіз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микрокредиттер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бойынша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жылдық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2211A7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12%-бен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несиелеудің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шекті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мерзімі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12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айға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дейін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2371B64D" w14:textId="77777777" w:rsidR="003B3803" w:rsidRPr="002211A7" w:rsidRDefault="003B3803" w:rsidP="00E25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3803" w:rsidRPr="005B2F35" w14:paraId="6219E728" w14:textId="77777777" w:rsidTr="00E2509F">
        <w:tc>
          <w:tcPr>
            <w:tcW w:w="4395" w:type="dxa"/>
          </w:tcPr>
          <w:p w14:paraId="21F5AA88" w14:textId="77777777" w:rsidR="003B3803" w:rsidRPr="005B2F35" w:rsidRDefault="003B3803" w:rsidP="00E2509F">
            <w:pPr>
              <w:pStyle w:val="a5"/>
              <w:tabs>
                <w:tab w:val="left" w:pos="975"/>
              </w:tabs>
              <w:ind w:left="0"/>
              <w:rPr>
                <w:rFonts w:ascii="Times New Roman" w:hAnsi="Times New Roman" w:cs="Times New Roman"/>
              </w:rPr>
            </w:pPr>
            <w:r w:rsidRPr="005B2F35">
              <w:rPr>
                <w:rFonts w:ascii="Times New Roman" w:hAnsi="Times New Roman" w:cs="Times New Roman"/>
                <w:lang w:val="en-US"/>
              </w:rPr>
              <w:lastRenderedPageBreak/>
              <w:t xml:space="preserve">2) </w:t>
            </w:r>
            <w:proofErr w:type="spellStart"/>
            <w:r w:rsidRPr="005B2F35">
              <w:rPr>
                <w:rFonts w:ascii="Times New Roman" w:hAnsi="Times New Roman" w:cs="Times New Roman"/>
                <w:lang w:val="en-US"/>
              </w:rPr>
              <w:t>Шекті</w:t>
            </w:r>
            <w:proofErr w:type="spellEnd"/>
            <w:r w:rsidRPr="005B2F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lang w:val="en-US"/>
              </w:rPr>
              <w:t>сомалар</w:t>
            </w:r>
            <w:proofErr w:type="spellEnd"/>
            <w:r w:rsidRPr="005B2F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lang w:val="en-US"/>
              </w:rPr>
              <w:t>ұсыну</w:t>
            </w:r>
            <w:proofErr w:type="spellEnd"/>
            <w:r w:rsidRPr="005B2F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lang w:val="en-US"/>
              </w:rPr>
              <w:t>шағын</w:t>
            </w:r>
            <w:proofErr w:type="spellEnd"/>
            <w:r w:rsidRPr="005B2F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  <w:lang w:val="en-US"/>
              </w:rPr>
              <w:t>несие</w:t>
            </w:r>
            <w:proofErr w:type="spellEnd"/>
          </w:p>
        </w:tc>
        <w:tc>
          <w:tcPr>
            <w:tcW w:w="5244" w:type="dxa"/>
          </w:tcPr>
          <w:p w14:paraId="689BEAF6" w14:textId="77777777" w:rsidR="003B3803" w:rsidRPr="002211A7" w:rsidRDefault="003B3803" w:rsidP="00E2509F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211A7">
              <w:rPr>
                <w:rFonts w:ascii="Times New Roman" w:hAnsi="Times New Roman" w:cs="Times New Roman"/>
              </w:rPr>
              <w:t>Бір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Қарыз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алушыға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шаққандағы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максималды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сома: 1500 (</w:t>
            </w:r>
            <w:proofErr w:type="spellStart"/>
            <w:r w:rsidRPr="002211A7">
              <w:rPr>
                <w:rFonts w:ascii="Times New Roman" w:hAnsi="Times New Roman" w:cs="Times New Roman"/>
              </w:rPr>
              <w:t>бір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мың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бес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жүз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есе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) АЕК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мөлшері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. </w:t>
            </w:r>
          </w:p>
          <w:p w14:paraId="4091CB1D" w14:textId="77777777" w:rsidR="003B3803" w:rsidRPr="002211A7" w:rsidRDefault="003B3803" w:rsidP="00E25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Бұл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ретте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>:</w:t>
            </w:r>
          </w:p>
          <w:p w14:paraId="3429F905" w14:textId="77777777" w:rsidR="003B3803" w:rsidRPr="002211A7" w:rsidRDefault="003B3803" w:rsidP="00E25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Тізілімде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тіркелген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кәсіпкерлік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субъектілеріне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кепілсіз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микрокредиттер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бойынша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несиелендірудің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шекті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сомалары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әлеуметтік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кәсіпкерлердің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жылдық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6%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мөлшерлемесі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бойынша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>:</w:t>
            </w:r>
          </w:p>
          <w:p w14:paraId="4942F45B" w14:textId="77777777" w:rsidR="003B3803" w:rsidRPr="002211A7" w:rsidRDefault="003B3803" w:rsidP="00E25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негізгі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құралдарды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сатып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алуға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және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жөндеуге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1300 АЕК-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тен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артық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емес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>,</w:t>
            </w:r>
          </w:p>
          <w:p w14:paraId="28A52219" w14:textId="77777777" w:rsidR="003B3803" w:rsidRPr="002211A7" w:rsidRDefault="003B3803" w:rsidP="00E25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айналым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қаражатын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толықтыруға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500 АЕК-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тен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артық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  <w:i/>
                <w:iCs/>
              </w:rPr>
              <w:t>емес</w:t>
            </w:r>
            <w:proofErr w:type="spellEnd"/>
            <w:r w:rsidRPr="002211A7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3B3803" w:rsidRPr="005B2F35" w14:paraId="2C5DAB46" w14:textId="77777777" w:rsidTr="00E2509F">
        <w:tc>
          <w:tcPr>
            <w:tcW w:w="4395" w:type="dxa"/>
          </w:tcPr>
          <w:p w14:paraId="16C5CDB7" w14:textId="77777777" w:rsidR="003B3803" w:rsidRPr="005B2F35" w:rsidRDefault="003B3803" w:rsidP="00E2509F">
            <w:pPr>
              <w:pStyle w:val="a5"/>
              <w:tabs>
                <w:tab w:val="left" w:pos="975"/>
              </w:tabs>
              <w:ind w:left="0"/>
              <w:rPr>
                <w:rFonts w:ascii="Times New Roman" w:hAnsi="Times New Roman" w:cs="Times New Roman"/>
              </w:rPr>
            </w:pPr>
            <w:r w:rsidRPr="005B2F35">
              <w:rPr>
                <w:rFonts w:ascii="Times New Roman" w:hAnsi="Times New Roman" w:cs="Times New Roman"/>
              </w:rPr>
              <w:t xml:space="preserve">3)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Берілетін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микрокредиттер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сыйақы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мөлшерлемелерінің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шекті</w:t>
            </w:r>
            <w:proofErr w:type="spellEnd"/>
            <w:r w:rsidRPr="005B2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F35">
              <w:rPr>
                <w:rFonts w:ascii="Times New Roman" w:hAnsi="Times New Roman" w:cs="Times New Roman"/>
              </w:rPr>
              <w:t>шамалары</w:t>
            </w:r>
            <w:proofErr w:type="spellEnd"/>
          </w:p>
        </w:tc>
        <w:tc>
          <w:tcPr>
            <w:tcW w:w="5244" w:type="dxa"/>
          </w:tcPr>
          <w:p w14:paraId="3D719356" w14:textId="77777777" w:rsidR="003B3803" w:rsidRPr="002211A7" w:rsidRDefault="003B3803" w:rsidP="00E2509F">
            <w:pPr>
              <w:pStyle w:val="a5"/>
              <w:tabs>
                <w:tab w:val="left" w:pos="975"/>
              </w:tabs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11A7">
              <w:rPr>
                <w:rFonts w:ascii="Times New Roman" w:hAnsi="Times New Roman" w:cs="Times New Roman"/>
              </w:rPr>
              <w:t>жылдық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6% - </w:t>
            </w:r>
            <w:proofErr w:type="spellStart"/>
            <w:r w:rsidRPr="002211A7">
              <w:rPr>
                <w:rFonts w:ascii="Times New Roman" w:hAnsi="Times New Roman" w:cs="Times New Roman"/>
              </w:rPr>
              <w:t>әлеуметтік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кәсіпкерлер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тізілімінде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тіркелген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ШОБ </w:t>
            </w:r>
            <w:proofErr w:type="spellStart"/>
            <w:r w:rsidRPr="002211A7">
              <w:rPr>
                <w:rFonts w:ascii="Times New Roman" w:hAnsi="Times New Roman" w:cs="Times New Roman"/>
              </w:rPr>
              <w:t>субъектілері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үшін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</w:p>
          <w:p w14:paraId="492E2A60" w14:textId="77777777" w:rsidR="003B3803" w:rsidRPr="002211A7" w:rsidRDefault="003B3803" w:rsidP="00E2509F">
            <w:pPr>
              <w:pStyle w:val="a5"/>
              <w:tabs>
                <w:tab w:val="left" w:pos="975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 xml:space="preserve">(осы </w:t>
            </w:r>
            <w:proofErr w:type="spellStart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>өнім</w:t>
            </w:r>
            <w:proofErr w:type="spellEnd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>шеңберінде</w:t>
            </w:r>
            <w:proofErr w:type="spellEnd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>әлеуметтік</w:t>
            </w:r>
            <w:proofErr w:type="spellEnd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>кәсіпкерлерге</w:t>
            </w:r>
            <w:proofErr w:type="spellEnd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>берілетін</w:t>
            </w:r>
            <w:proofErr w:type="spellEnd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>несиелер</w:t>
            </w:r>
            <w:proofErr w:type="spellEnd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>үшін</w:t>
            </w:r>
            <w:proofErr w:type="spellEnd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>Бағдарламаның</w:t>
            </w:r>
            <w:proofErr w:type="spellEnd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 xml:space="preserve"> No1 </w:t>
            </w:r>
            <w:proofErr w:type="spellStart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>қосымшасында</w:t>
            </w:r>
            <w:proofErr w:type="spellEnd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>көрсетілген</w:t>
            </w:r>
            <w:proofErr w:type="spellEnd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>қызмет</w:t>
            </w:r>
            <w:proofErr w:type="spellEnd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>бағыттары</w:t>
            </w:r>
            <w:proofErr w:type="spellEnd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>бойынша</w:t>
            </w:r>
            <w:proofErr w:type="spellEnd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>шектеулер</w:t>
            </w:r>
            <w:proofErr w:type="spellEnd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>қолданылмайды</w:t>
            </w:r>
            <w:proofErr w:type="spellEnd"/>
            <w:r w:rsidRPr="002211A7">
              <w:rPr>
                <w:rFonts w:ascii="Times New Roman" w:eastAsia="Times New Roman" w:hAnsi="Times New Roman" w:cs="Times New Roman"/>
                <w:i/>
                <w:iCs/>
              </w:rPr>
              <w:t>).</w:t>
            </w:r>
          </w:p>
          <w:p w14:paraId="0B1C8071" w14:textId="77777777" w:rsidR="003B3803" w:rsidRPr="002211A7" w:rsidRDefault="003B3803" w:rsidP="00E2509F">
            <w:pPr>
              <w:pStyle w:val="a5"/>
              <w:tabs>
                <w:tab w:val="left" w:pos="975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5F78212D" w14:textId="77777777" w:rsidR="003B3803" w:rsidRPr="002211A7" w:rsidRDefault="003B3803" w:rsidP="00E2509F">
            <w:pPr>
              <w:pStyle w:val="a5"/>
              <w:tabs>
                <w:tab w:val="left" w:pos="975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211A7">
              <w:rPr>
                <w:rFonts w:ascii="Times New Roman" w:hAnsi="Times New Roman" w:cs="Times New Roman"/>
              </w:rPr>
              <w:t>жылдық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12% - ЭҚЖЖ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бекітілген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тізбесіне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211A7">
              <w:rPr>
                <w:rFonts w:ascii="Times New Roman" w:hAnsi="Times New Roman" w:cs="Times New Roman"/>
              </w:rPr>
              <w:t>Бағдарламаға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№ 1 </w:t>
            </w:r>
            <w:proofErr w:type="spellStart"/>
            <w:r w:rsidRPr="002211A7">
              <w:rPr>
                <w:rFonts w:ascii="Times New Roman" w:hAnsi="Times New Roman" w:cs="Times New Roman"/>
              </w:rPr>
              <w:t>қосымша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2211A7">
              <w:rPr>
                <w:rFonts w:ascii="Times New Roman" w:hAnsi="Times New Roman" w:cs="Times New Roman"/>
              </w:rPr>
              <w:t>сәйкес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қалған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ШОБ </w:t>
            </w:r>
            <w:proofErr w:type="spellStart"/>
            <w:r w:rsidRPr="002211A7">
              <w:rPr>
                <w:rFonts w:ascii="Times New Roman" w:hAnsi="Times New Roman" w:cs="Times New Roman"/>
              </w:rPr>
              <w:t>субъектілері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үшін</w:t>
            </w:r>
            <w:proofErr w:type="spellEnd"/>
            <w:r w:rsidRPr="002211A7">
              <w:rPr>
                <w:rFonts w:ascii="Times New Roman" w:hAnsi="Times New Roman" w:cs="Times New Roman"/>
              </w:rPr>
              <w:t>.</w:t>
            </w:r>
          </w:p>
          <w:p w14:paraId="1E9DA90C" w14:textId="77777777" w:rsidR="003B3803" w:rsidRPr="002211A7" w:rsidRDefault="003B3803" w:rsidP="00E250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216AE1D7" w14:textId="77777777" w:rsidR="003B3803" w:rsidRPr="002211A7" w:rsidRDefault="003B3803" w:rsidP="00E2509F">
            <w:pPr>
              <w:pStyle w:val="a5"/>
              <w:tabs>
                <w:tab w:val="left" w:pos="975"/>
              </w:tabs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2211A7">
              <w:rPr>
                <w:rFonts w:ascii="Times New Roman" w:hAnsi="Times New Roman" w:cs="Times New Roman"/>
              </w:rPr>
              <w:t>Сыйақының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шекті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жылдық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тиімді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мөлшерлемесі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– 46%* </w:t>
            </w:r>
          </w:p>
          <w:p w14:paraId="1C66BC97" w14:textId="77777777" w:rsidR="003B3803" w:rsidRPr="002211A7" w:rsidRDefault="003B3803" w:rsidP="00E2509F">
            <w:pPr>
              <w:pStyle w:val="a5"/>
              <w:tabs>
                <w:tab w:val="left" w:pos="975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3B3803" w:rsidRPr="005B2F35" w14:paraId="0AE5B7C8" w14:textId="77777777" w:rsidTr="00E2509F">
        <w:tc>
          <w:tcPr>
            <w:tcW w:w="4395" w:type="dxa"/>
          </w:tcPr>
          <w:p w14:paraId="20805BAC" w14:textId="77777777" w:rsidR="003B3803" w:rsidRPr="002211A7" w:rsidRDefault="003B3803" w:rsidP="003B3803">
            <w:pPr>
              <w:pStyle w:val="a5"/>
              <w:numPr>
                <w:ilvl w:val="0"/>
                <w:numId w:val="57"/>
              </w:numPr>
              <w:tabs>
                <w:tab w:val="left" w:pos="975"/>
              </w:tabs>
              <w:ind w:left="461"/>
              <w:rPr>
                <w:rFonts w:ascii="Times New Roman" w:hAnsi="Times New Roman" w:cs="Times New Roman"/>
              </w:rPr>
            </w:pPr>
            <w:proofErr w:type="spellStart"/>
            <w:r w:rsidRPr="002211A7">
              <w:rPr>
                <w:rFonts w:ascii="Times New Roman" w:hAnsi="Times New Roman" w:cs="Times New Roman"/>
              </w:rPr>
              <w:t>Қамтамасыз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етуге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қойылатын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талаптар</w:t>
            </w:r>
            <w:proofErr w:type="spellEnd"/>
          </w:p>
        </w:tc>
        <w:tc>
          <w:tcPr>
            <w:tcW w:w="5244" w:type="dxa"/>
          </w:tcPr>
          <w:p w14:paraId="774994A5" w14:textId="77777777" w:rsidR="003B3803" w:rsidRPr="002211A7" w:rsidRDefault="003B3803" w:rsidP="00E2509F">
            <w:pPr>
              <w:pStyle w:val="a5"/>
              <w:tabs>
                <w:tab w:val="left" w:pos="975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211A7">
              <w:rPr>
                <w:rFonts w:ascii="Times New Roman" w:hAnsi="Times New Roman" w:cs="Times New Roman"/>
              </w:rPr>
              <w:t>Кепілзаттық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қамтамасыз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етусіз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. </w:t>
            </w:r>
          </w:p>
          <w:p w14:paraId="5CD882DD" w14:textId="77777777" w:rsidR="003B3803" w:rsidRPr="002211A7" w:rsidRDefault="003B3803" w:rsidP="00E2509F">
            <w:pPr>
              <w:pStyle w:val="a5"/>
              <w:tabs>
                <w:tab w:val="left" w:pos="975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211A7">
              <w:rPr>
                <w:rFonts w:ascii="Times New Roman" w:hAnsi="Times New Roman" w:cs="Times New Roman"/>
              </w:rPr>
              <w:t>Тұрақсыздық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айыбы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Шарттың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үлгілік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нысандарына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сәйкес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211A7">
              <w:rPr>
                <w:rFonts w:ascii="Times New Roman" w:hAnsi="Times New Roman" w:cs="Times New Roman"/>
              </w:rPr>
              <w:t>қажет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болған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жағдайда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МҚҰ </w:t>
            </w:r>
            <w:proofErr w:type="spellStart"/>
            <w:r w:rsidRPr="002211A7">
              <w:rPr>
                <w:rFonts w:ascii="Times New Roman" w:hAnsi="Times New Roman" w:cs="Times New Roman"/>
              </w:rPr>
              <w:t>Уәкілетті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органының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шешімі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жеке</w:t>
            </w:r>
            <w:proofErr w:type="spellEnd"/>
            <w:r w:rsidRPr="002211A7">
              <w:rPr>
                <w:rFonts w:ascii="Times New Roman" w:hAnsi="Times New Roman" w:cs="Times New Roman"/>
              </w:rPr>
              <w:t>/</w:t>
            </w:r>
            <w:proofErr w:type="spellStart"/>
            <w:r w:rsidRPr="002211A7">
              <w:rPr>
                <w:rFonts w:ascii="Times New Roman" w:hAnsi="Times New Roman" w:cs="Times New Roman"/>
              </w:rPr>
              <w:t>заңды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тұлғаның</w:t>
            </w:r>
            <w:proofErr w:type="spellEnd"/>
            <w:r w:rsidRPr="0022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1A7">
              <w:rPr>
                <w:rFonts w:ascii="Times New Roman" w:hAnsi="Times New Roman" w:cs="Times New Roman"/>
              </w:rPr>
              <w:t>кепілдігі</w:t>
            </w:r>
            <w:proofErr w:type="spellEnd"/>
            <w:r w:rsidRPr="002211A7">
              <w:rPr>
                <w:rFonts w:ascii="Times New Roman" w:hAnsi="Times New Roman" w:cs="Times New Roman"/>
              </w:rPr>
              <w:t>.</w:t>
            </w:r>
          </w:p>
          <w:p w14:paraId="79213B1D" w14:textId="77777777" w:rsidR="003B3803" w:rsidRPr="002211A7" w:rsidRDefault="003B3803" w:rsidP="00E2509F">
            <w:pPr>
              <w:pStyle w:val="a5"/>
              <w:tabs>
                <w:tab w:val="left" w:pos="975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C03A26B" w14:textId="77777777" w:rsidR="003B3803" w:rsidRPr="003B3803" w:rsidRDefault="003B3803" w:rsidP="00C53091">
      <w:pPr>
        <w:pStyle w:val="a5"/>
        <w:tabs>
          <w:tab w:val="left" w:pos="975"/>
        </w:tabs>
        <w:rPr>
          <w:rFonts w:ascii="Times New Roman" w:hAnsi="Times New Roman" w:cs="Times New Roman"/>
          <w:lang w:val="kk-KZ"/>
        </w:rPr>
      </w:pPr>
    </w:p>
    <w:p w14:paraId="4E9CE2B9" w14:textId="42985EF9" w:rsidR="00C227D3" w:rsidRDefault="0003352C" w:rsidP="008053F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B2F35">
        <w:rPr>
          <w:rFonts w:ascii="Times New Roman" w:hAnsi="Times New Roman" w:cs="Times New Roman"/>
        </w:rPr>
        <w:t>*</w:t>
      </w:r>
      <w:r w:rsidR="00972AEA" w:rsidRPr="005B2F35">
        <w:rPr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Қарыздар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және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микрокредиттер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бойынша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жылдық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тиімді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сыйақы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мөлшерлемесінің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шекті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мөлшерлерін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айқындау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туралы</w:t>
      </w:r>
      <w:proofErr w:type="spellEnd"/>
      <w:r w:rsidR="008053FA">
        <w:rPr>
          <w:rFonts w:ascii="Times New Roman" w:hAnsi="Times New Roman" w:cs="Times New Roman"/>
          <w:color w:val="000000"/>
          <w:shd w:val="clear" w:color="auto" w:fill="FFFFFF"/>
          <w:lang w:val="kk-KZ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Қазақстан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Республикасы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Қаржы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нарығын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реттеу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және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дамыту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агенттігі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Басқармасының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2026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жылғы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28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сәуірдегі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№ 84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және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Қазақстан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Республикасы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Ұлттық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Банкі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Басқармасының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2026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жылғы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29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сәуірдегі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№ 51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бірлескен</w:t>
      </w:r>
      <w:proofErr w:type="spellEnd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color w:val="000000"/>
          <w:shd w:val="clear" w:color="auto" w:fill="FFFFFF"/>
        </w:rPr>
        <w:t>қаулысы</w:t>
      </w:r>
      <w:proofErr w:type="spellEnd"/>
      <w:r w:rsidR="00D61001" w:rsidRPr="00D61001">
        <w:rPr>
          <w:rFonts w:ascii="Times New Roman" w:hAnsi="Times New Roman" w:cs="Times New Roman"/>
        </w:rPr>
        <w:t>.</w:t>
      </w:r>
    </w:p>
    <w:p w14:paraId="2FD40C0F" w14:textId="212D6024" w:rsidR="002211A7" w:rsidRDefault="008053FA" w:rsidP="002211A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ШО</w:t>
      </w:r>
      <w:r w:rsidR="002211A7">
        <w:rPr>
          <w:rFonts w:ascii="Times New Roman" w:hAnsi="Times New Roman" w:cs="Times New Roman"/>
        </w:rPr>
        <w:t xml:space="preserve">Б – </w:t>
      </w:r>
      <w:r>
        <w:rPr>
          <w:rFonts w:ascii="Times New Roman" w:hAnsi="Times New Roman" w:cs="Times New Roman"/>
          <w:lang w:val="kk-KZ"/>
        </w:rPr>
        <w:t>шағын және орта</w:t>
      </w:r>
      <w:r w:rsidR="002211A7">
        <w:rPr>
          <w:rFonts w:ascii="Times New Roman" w:hAnsi="Times New Roman" w:cs="Times New Roman"/>
        </w:rPr>
        <w:t xml:space="preserve"> бизнес.</w:t>
      </w:r>
    </w:p>
    <w:p w14:paraId="3D925624" w14:textId="77777777" w:rsidR="002211A7" w:rsidRDefault="002211A7" w:rsidP="002211A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86231A9" w14:textId="29FEC255" w:rsidR="00480A6E" w:rsidRPr="005B2F35" w:rsidRDefault="00B9286C" w:rsidP="007069FB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5B2F35">
        <w:rPr>
          <w:rFonts w:ascii="Times New Roman" w:hAnsi="Times New Roman" w:cs="Times New Roman"/>
        </w:rPr>
        <w:t>3.2.</w:t>
      </w:r>
      <w:r w:rsidR="00956560" w:rsidRPr="005B2F35">
        <w:rPr>
          <w:rFonts w:ascii="Times New Roman" w:hAnsi="Times New Roman" w:cs="Times New Roman"/>
        </w:rPr>
        <w:t>4</w:t>
      </w:r>
      <w:r w:rsidR="00CF127F" w:rsidRPr="005B2F35">
        <w:rPr>
          <w:rFonts w:ascii="Times New Roman" w:hAnsi="Times New Roman" w:cs="Times New Roman"/>
        </w:rPr>
        <w:t xml:space="preserve">. </w:t>
      </w:r>
      <w:proofErr w:type="spellStart"/>
      <w:r w:rsidR="008053FA" w:rsidRPr="008053FA">
        <w:rPr>
          <w:rFonts w:ascii="Times New Roman" w:hAnsi="Times New Roman" w:cs="Times New Roman"/>
        </w:rPr>
        <w:t>Микрокредиттер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оларды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мақсатты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пайдалану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шартымен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беріледі</w:t>
      </w:r>
      <w:proofErr w:type="spellEnd"/>
      <w:r w:rsidR="0043688E" w:rsidRPr="005B2F35">
        <w:rPr>
          <w:rFonts w:ascii="Times New Roman" w:hAnsi="Times New Roman" w:cs="Times New Roman"/>
        </w:rPr>
        <w:t>:</w:t>
      </w:r>
    </w:p>
    <w:p w14:paraId="5BAA1265" w14:textId="43FBA70E" w:rsidR="008053FA" w:rsidRPr="008053FA" w:rsidRDefault="008053FA" w:rsidP="008053FA">
      <w:pPr>
        <w:pStyle w:val="a5"/>
        <w:widowControl w:val="0"/>
        <w:numPr>
          <w:ilvl w:val="0"/>
          <w:numId w:val="25"/>
        </w:num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proofErr w:type="spellStart"/>
      <w:r w:rsidRPr="008053FA">
        <w:rPr>
          <w:rFonts w:ascii="Times New Roman" w:hAnsi="Times New Roman" w:cs="Times New Roman"/>
        </w:rPr>
        <w:t>негізгі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құралдарға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инвестицияларға</w:t>
      </w:r>
      <w:proofErr w:type="spellEnd"/>
      <w:r w:rsidRPr="008053FA">
        <w:rPr>
          <w:rFonts w:ascii="Times New Roman" w:hAnsi="Times New Roman" w:cs="Times New Roman"/>
        </w:rPr>
        <w:t>;</w:t>
      </w:r>
    </w:p>
    <w:p w14:paraId="7342F240" w14:textId="6AD025C0" w:rsidR="00777D40" w:rsidRPr="005B2F35" w:rsidRDefault="008053FA" w:rsidP="008053FA">
      <w:pPr>
        <w:pStyle w:val="a5"/>
        <w:widowControl w:val="0"/>
        <w:numPr>
          <w:ilvl w:val="0"/>
          <w:numId w:val="25"/>
        </w:num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proofErr w:type="spellStart"/>
      <w:r w:rsidRPr="008053FA">
        <w:rPr>
          <w:rFonts w:ascii="Times New Roman" w:hAnsi="Times New Roman" w:cs="Times New Roman"/>
        </w:rPr>
        <w:t>айналым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қаражатын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толықтыруға</w:t>
      </w:r>
      <w:proofErr w:type="spellEnd"/>
      <w:r w:rsidR="00777D40" w:rsidRPr="005B2F35">
        <w:rPr>
          <w:rFonts w:ascii="Times New Roman" w:hAnsi="Times New Roman" w:cs="Times New Roman"/>
        </w:rPr>
        <w:t>.</w:t>
      </w:r>
    </w:p>
    <w:p w14:paraId="23A1AE1F" w14:textId="77777777" w:rsidR="008053FA" w:rsidRPr="008053FA" w:rsidRDefault="00B9286C" w:rsidP="008053FA">
      <w:pPr>
        <w:jc w:val="both"/>
        <w:rPr>
          <w:rFonts w:ascii="Times New Roman" w:hAnsi="Times New Roman" w:cs="Times New Roman"/>
        </w:rPr>
      </w:pPr>
      <w:r w:rsidRPr="005B2F35">
        <w:rPr>
          <w:rFonts w:ascii="Times New Roman" w:hAnsi="Times New Roman" w:cs="Times New Roman"/>
        </w:rPr>
        <w:lastRenderedPageBreak/>
        <w:t>3.2.</w:t>
      </w:r>
      <w:r w:rsidR="000168C4" w:rsidRPr="005B2F35">
        <w:rPr>
          <w:rFonts w:ascii="Times New Roman" w:hAnsi="Times New Roman" w:cs="Times New Roman"/>
        </w:rPr>
        <w:t>5</w:t>
      </w:r>
      <w:r w:rsidR="00CF127F" w:rsidRPr="005B2F35">
        <w:rPr>
          <w:rFonts w:ascii="Times New Roman" w:hAnsi="Times New Roman" w:cs="Times New Roman"/>
        </w:rPr>
        <w:t xml:space="preserve">. </w:t>
      </w:r>
      <w:r w:rsidR="008053FA" w:rsidRPr="008053FA">
        <w:rPr>
          <w:rFonts w:ascii="Times New Roman" w:hAnsi="Times New Roman" w:cs="Times New Roman"/>
        </w:rPr>
        <w:t xml:space="preserve">МҚҰ </w:t>
      </w:r>
      <w:proofErr w:type="spellStart"/>
      <w:r w:rsidR="008053FA" w:rsidRPr="008053FA">
        <w:rPr>
          <w:rFonts w:ascii="Times New Roman" w:hAnsi="Times New Roman" w:cs="Times New Roman"/>
        </w:rPr>
        <w:t>тұтынушылық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микрокредиттерді</w:t>
      </w:r>
      <w:proofErr w:type="spellEnd"/>
      <w:r w:rsidR="008053FA" w:rsidRPr="008053FA">
        <w:rPr>
          <w:rFonts w:ascii="Times New Roman" w:hAnsi="Times New Roman" w:cs="Times New Roman"/>
        </w:rPr>
        <w:t xml:space="preserve">, </w:t>
      </w:r>
      <w:proofErr w:type="spellStart"/>
      <w:r w:rsidR="008053FA" w:rsidRPr="008053FA">
        <w:rPr>
          <w:rFonts w:ascii="Times New Roman" w:hAnsi="Times New Roman" w:cs="Times New Roman"/>
        </w:rPr>
        <w:t>сондай-ақ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басқа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қаржы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ұйымдарындағы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несие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берешегін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қайта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қаржыландыру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мақсаттарына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арналған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микрокредиттерді</w:t>
      </w:r>
      <w:proofErr w:type="spellEnd"/>
      <w:r w:rsidR="008053FA" w:rsidRPr="008053FA">
        <w:rPr>
          <w:rFonts w:ascii="Times New Roman" w:hAnsi="Times New Roman" w:cs="Times New Roman"/>
        </w:rPr>
        <w:t xml:space="preserve"> (МҚҰ </w:t>
      </w:r>
      <w:proofErr w:type="spellStart"/>
      <w:r w:rsidR="008053FA" w:rsidRPr="008053FA">
        <w:rPr>
          <w:rFonts w:ascii="Times New Roman" w:hAnsi="Times New Roman" w:cs="Times New Roman"/>
        </w:rPr>
        <w:t>талаптарына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сәйкес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келген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жағдайда</w:t>
      </w:r>
      <w:proofErr w:type="spellEnd"/>
      <w:r w:rsidR="008053FA" w:rsidRPr="008053FA">
        <w:rPr>
          <w:rFonts w:ascii="Times New Roman" w:hAnsi="Times New Roman" w:cs="Times New Roman"/>
        </w:rPr>
        <w:t xml:space="preserve">, </w:t>
      </w:r>
      <w:proofErr w:type="spellStart"/>
      <w:r w:rsidR="008053FA" w:rsidRPr="008053FA">
        <w:rPr>
          <w:rFonts w:ascii="Times New Roman" w:hAnsi="Times New Roman" w:cs="Times New Roman"/>
        </w:rPr>
        <w:t>бұрын</w:t>
      </w:r>
      <w:proofErr w:type="spellEnd"/>
      <w:r w:rsidR="008053FA" w:rsidRPr="008053FA">
        <w:rPr>
          <w:rFonts w:ascii="Times New Roman" w:hAnsi="Times New Roman" w:cs="Times New Roman"/>
        </w:rPr>
        <w:t xml:space="preserve"> «Алматы» </w:t>
      </w:r>
      <w:proofErr w:type="spellStart"/>
      <w:r w:rsidR="008053FA" w:rsidRPr="008053FA">
        <w:rPr>
          <w:rFonts w:ascii="Times New Roman" w:hAnsi="Times New Roman" w:cs="Times New Roman"/>
        </w:rPr>
        <w:t>әлеуметтік-кәсіпкерлік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корпорациясы</w:t>
      </w:r>
      <w:proofErr w:type="spellEnd"/>
      <w:r w:rsidR="008053FA" w:rsidRPr="008053FA">
        <w:rPr>
          <w:rFonts w:ascii="Times New Roman" w:hAnsi="Times New Roman" w:cs="Times New Roman"/>
        </w:rPr>
        <w:t xml:space="preserve">» АҚ-дан </w:t>
      </w:r>
      <w:proofErr w:type="spellStart"/>
      <w:r w:rsidR="008053FA" w:rsidRPr="008053FA">
        <w:rPr>
          <w:rFonts w:ascii="Times New Roman" w:hAnsi="Times New Roman" w:cs="Times New Roman"/>
        </w:rPr>
        <w:t>алынған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индустриялық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аймақ</w:t>
      </w:r>
      <w:proofErr w:type="spellEnd"/>
      <w:r w:rsidR="008053FA" w:rsidRPr="008053FA">
        <w:rPr>
          <w:rFonts w:ascii="Times New Roman" w:hAnsi="Times New Roman" w:cs="Times New Roman"/>
        </w:rPr>
        <w:t xml:space="preserve"> пен </w:t>
      </w:r>
      <w:proofErr w:type="spellStart"/>
      <w:r w:rsidR="008053FA" w:rsidRPr="008053FA">
        <w:rPr>
          <w:rFonts w:ascii="Times New Roman" w:hAnsi="Times New Roman" w:cs="Times New Roman"/>
        </w:rPr>
        <w:t>шағын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өнеркәсіптік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парктер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резиденттерінің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қарыздарын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қайта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қаржыландыруды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қоспағанда</w:t>
      </w:r>
      <w:proofErr w:type="spellEnd"/>
      <w:r w:rsidR="008053FA" w:rsidRPr="008053FA">
        <w:rPr>
          <w:rFonts w:ascii="Times New Roman" w:hAnsi="Times New Roman" w:cs="Times New Roman"/>
        </w:rPr>
        <w:t xml:space="preserve">), </w:t>
      </w:r>
      <w:proofErr w:type="spellStart"/>
      <w:r w:rsidR="008053FA" w:rsidRPr="008053FA">
        <w:rPr>
          <w:rFonts w:ascii="Times New Roman" w:hAnsi="Times New Roman" w:cs="Times New Roman"/>
        </w:rPr>
        <w:t>тұрғын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үй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жылжымайтын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мүлкін</w:t>
      </w:r>
      <w:proofErr w:type="spellEnd"/>
      <w:r w:rsidR="008053FA" w:rsidRPr="008053FA">
        <w:rPr>
          <w:rFonts w:ascii="Times New Roman" w:hAnsi="Times New Roman" w:cs="Times New Roman"/>
        </w:rPr>
        <w:t xml:space="preserve">, </w:t>
      </w:r>
      <w:proofErr w:type="spellStart"/>
      <w:r w:rsidR="008053FA" w:rsidRPr="008053FA">
        <w:rPr>
          <w:rFonts w:ascii="Times New Roman" w:hAnsi="Times New Roman" w:cs="Times New Roman"/>
        </w:rPr>
        <w:t>жер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учаскелерін</w:t>
      </w:r>
      <w:proofErr w:type="spellEnd"/>
      <w:r w:rsidR="008053FA" w:rsidRPr="008053FA">
        <w:rPr>
          <w:rFonts w:ascii="Times New Roman" w:hAnsi="Times New Roman" w:cs="Times New Roman"/>
        </w:rPr>
        <w:t xml:space="preserve">, </w:t>
      </w:r>
      <w:proofErr w:type="spellStart"/>
      <w:r w:rsidR="008053FA" w:rsidRPr="008053FA">
        <w:rPr>
          <w:rFonts w:ascii="Times New Roman" w:hAnsi="Times New Roman" w:cs="Times New Roman"/>
        </w:rPr>
        <w:t>жеке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пайдалану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мақсатындағы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мото</w:t>
      </w:r>
      <w:proofErr w:type="spellEnd"/>
      <w:r w:rsidR="008053FA" w:rsidRPr="008053FA">
        <w:rPr>
          <w:rFonts w:ascii="Times New Roman" w:hAnsi="Times New Roman" w:cs="Times New Roman"/>
        </w:rPr>
        <w:t xml:space="preserve">- </w:t>
      </w:r>
      <w:proofErr w:type="spellStart"/>
      <w:r w:rsidR="008053FA" w:rsidRPr="008053FA">
        <w:rPr>
          <w:rFonts w:ascii="Times New Roman" w:hAnsi="Times New Roman" w:cs="Times New Roman"/>
        </w:rPr>
        <w:t>және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автокөлік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құралдарын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сатып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алуға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арналған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микрокредиттерді</w:t>
      </w:r>
      <w:proofErr w:type="spellEnd"/>
      <w:r w:rsidR="008053FA" w:rsidRPr="008053FA">
        <w:rPr>
          <w:rFonts w:ascii="Times New Roman" w:hAnsi="Times New Roman" w:cs="Times New Roman"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</w:rPr>
        <w:t>бермейді</w:t>
      </w:r>
      <w:proofErr w:type="spellEnd"/>
      <w:r w:rsidR="008053FA" w:rsidRPr="008053FA">
        <w:rPr>
          <w:rFonts w:ascii="Times New Roman" w:hAnsi="Times New Roman" w:cs="Times New Roman"/>
        </w:rPr>
        <w:t>.</w:t>
      </w:r>
    </w:p>
    <w:p w14:paraId="0CA19F26" w14:textId="77777777" w:rsidR="008053FA" w:rsidRPr="008053FA" w:rsidRDefault="008053FA" w:rsidP="008053FA">
      <w:pPr>
        <w:jc w:val="both"/>
        <w:rPr>
          <w:rFonts w:ascii="Times New Roman" w:hAnsi="Times New Roman" w:cs="Times New Roman"/>
        </w:rPr>
      </w:pPr>
    </w:p>
    <w:p w14:paraId="2F633E03" w14:textId="77777777" w:rsidR="008053FA" w:rsidRPr="008053FA" w:rsidRDefault="008053FA" w:rsidP="008053FA">
      <w:pPr>
        <w:jc w:val="both"/>
        <w:rPr>
          <w:rFonts w:ascii="Times New Roman" w:hAnsi="Times New Roman" w:cs="Times New Roman"/>
        </w:rPr>
      </w:pPr>
      <w:r w:rsidRPr="008053FA">
        <w:rPr>
          <w:rFonts w:ascii="Times New Roman" w:hAnsi="Times New Roman" w:cs="Times New Roman"/>
        </w:rPr>
        <w:t>3.2.6. МҚҰ-</w:t>
      </w:r>
      <w:proofErr w:type="spellStart"/>
      <w:r w:rsidRPr="008053FA">
        <w:rPr>
          <w:rFonts w:ascii="Times New Roman" w:hAnsi="Times New Roman" w:cs="Times New Roman"/>
        </w:rPr>
        <w:t>ның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Уәкілетті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органының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шешімі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бойынша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Шартқа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Қоса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қарыз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алушыны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тартуға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жол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беріледі</w:t>
      </w:r>
      <w:proofErr w:type="spellEnd"/>
      <w:r w:rsidRPr="008053FA">
        <w:rPr>
          <w:rFonts w:ascii="Times New Roman" w:hAnsi="Times New Roman" w:cs="Times New Roman"/>
        </w:rPr>
        <w:t>.</w:t>
      </w:r>
    </w:p>
    <w:p w14:paraId="0D4EBE54" w14:textId="77777777" w:rsidR="008053FA" w:rsidRPr="008053FA" w:rsidRDefault="008053FA" w:rsidP="008053FA">
      <w:pPr>
        <w:jc w:val="both"/>
        <w:rPr>
          <w:rFonts w:ascii="Times New Roman" w:hAnsi="Times New Roman" w:cs="Times New Roman"/>
        </w:rPr>
      </w:pPr>
    </w:p>
    <w:p w14:paraId="20E849B3" w14:textId="77777777" w:rsidR="008053FA" w:rsidRPr="008053FA" w:rsidRDefault="008053FA" w:rsidP="008053FA">
      <w:pPr>
        <w:jc w:val="both"/>
        <w:rPr>
          <w:rFonts w:ascii="Times New Roman" w:hAnsi="Times New Roman" w:cs="Times New Roman"/>
        </w:rPr>
      </w:pPr>
      <w:r w:rsidRPr="008053FA">
        <w:rPr>
          <w:rFonts w:ascii="Times New Roman" w:hAnsi="Times New Roman" w:cs="Times New Roman"/>
        </w:rPr>
        <w:t xml:space="preserve">3.2.7. </w:t>
      </w:r>
      <w:proofErr w:type="spellStart"/>
      <w:r w:rsidRPr="008053FA">
        <w:rPr>
          <w:rFonts w:ascii="Times New Roman" w:hAnsi="Times New Roman" w:cs="Times New Roman"/>
        </w:rPr>
        <w:t>Микрокредитті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толық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мерзімінен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бұрын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өтеуге</w:t>
      </w:r>
      <w:proofErr w:type="spellEnd"/>
      <w:r w:rsidRPr="008053FA">
        <w:rPr>
          <w:rFonts w:ascii="Times New Roman" w:hAnsi="Times New Roman" w:cs="Times New Roman"/>
        </w:rPr>
        <w:t xml:space="preserve"> де, </w:t>
      </w:r>
      <w:proofErr w:type="spellStart"/>
      <w:r w:rsidRPr="008053FA">
        <w:rPr>
          <w:rFonts w:ascii="Times New Roman" w:hAnsi="Times New Roman" w:cs="Times New Roman"/>
        </w:rPr>
        <w:t>ішінара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мерзімінен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бұрын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өтеуге</w:t>
      </w:r>
      <w:proofErr w:type="spellEnd"/>
      <w:r w:rsidRPr="008053FA">
        <w:rPr>
          <w:rFonts w:ascii="Times New Roman" w:hAnsi="Times New Roman" w:cs="Times New Roman"/>
        </w:rPr>
        <w:t xml:space="preserve"> де </w:t>
      </w:r>
      <w:proofErr w:type="spellStart"/>
      <w:r w:rsidRPr="008053FA">
        <w:rPr>
          <w:rFonts w:ascii="Times New Roman" w:hAnsi="Times New Roman" w:cs="Times New Roman"/>
        </w:rPr>
        <w:t>жол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беріледі</w:t>
      </w:r>
      <w:proofErr w:type="spellEnd"/>
      <w:r w:rsidRPr="008053FA">
        <w:rPr>
          <w:rFonts w:ascii="Times New Roman" w:hAnsi="Times New Roman" w:cs="Times New Roman"/>
        </w:rPr>
        <w:t xml:space="preserve">. </w:t>
      </w:r>
      <w:proofErr w:type="spellStart"/>
      <w:r w:rsidRPr="008053FA">
        <w:rPr>
          <w:rFonts w:ascii="Times New Roman" w:hAnsi="Times New Roman" w:cs="Times New Roman"/>
        </w:rPr>
        <w:t>Мерзімінен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бұрын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өтеу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Қағидалардың</w:t>
      </w:r>
      <w:proofErr w:type="spellEnd"/>
      <w:r w:rsidRPr="008053FA">
        <w:rPr>
          <w:rFonts w:ascii="Times New Roman" w:hAnsi="Times New Roman" w:cs="Times New Roman"/>
        </w:rPr>
        <w:t xml:space="preserve"> 6-бөлімінің 6.12-тарауында </w:t>
      </w:r>
      <w:proofErr w:type="spellStart"/>
      <w:r w:rsidRPr="008053FA">
        <w:rPr>
          <w:rFonts w:ascii="Times New Roman" w:hAnsi="Times New Roman" w:cs="Times New Roman"/>
        </w:rPr>
        <w:t>көрсетілген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тәртіппен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жүзеге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асырылады</w:t>
      </w:r>
      <w:proofErr w:type="spellEnd"/>
      <w:r w:rsidRPr="008053FA">
        <w:rPr>
          <w:rFonts w:ascii="Times New Roman" w:hAnsi="Times New Roman" w:cs="Times New Roman"/>
        </w:rPr>
        <w:t>.</w:t>
      </w:r>
    </w:p>
    <w:p w14:paraId="0A601FD0" w14:textId="77777777" w:rsidR="008053FA" w:rsidRPr="008053FA" w:rsidRDefault="008053FA" w:rsidP="008053FA">
      <w:pPr>
        <w:jc w:val="both"/>
        <w:rPr>
          <w:rFonts w:ascii="Times New Roman" w:hAnsi="Times New Roman" w:cs="Times New Roman"/>
        </w:rPr>
      </w:pPr>
    </w:p>
    <w:p w14:paraId="02677E6A" w14:textId="3A84EA88" w:rsidR="008C29F1" w:rsidRPr="005B2F35" w:rsidRDefault="008053FA" w:rsidP="008053FA">
      <w:pPr>
        <w:jc w:val="both"/>
        <w:rPr>
          <w:rFonts w:ascii="Times New Roman" w:hAnsi="Times New Roman" w:cs="Times New Roman"/>
        </w:rPr>
      </w:pPr>
      <w:r w:rsidRPr="008053FA">
        <w:rPr>
          <w:rFonts w:ascii="Times New Roman" w:hAnsi="Times New Roman" w:cs="Times New Roman"/>
        </w:rPr>
        <w:t>3.2.8. МҚҰ-</w:t>
      </w:r>
      <w:proofErr w:type="spellStart"/>
      <w:r w:rsidRPr="008053FA">
        <w:rPr>
          <w:rFonts w:ascii="Times New Roman" w:hAnsi="Times New Roman" w:cs="Times New Roman"/>
        </w:rPr>
        <w:t>ның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Уәкілетті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органының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микрокредиттер</w:t>
      </w:r>
      <w:proofErr w:type="spellEnd"/>
      <w:r w:rsidRPr="008053FA">
        <w:rPr>
          <w:rFonts w:ascii="Times New Roman" w:hAnsi="Times New Roman" w:cs="Times New Roman"/>
        </w:rPr>
        <w:t xml:space="preserve"> беру </w:t>
      </w:r>
      <w:proofErr w:type="spellStart"/>
      <w:r w:rsidRPr="008053FA">
        <w:rPr>
          <w:rFonts w:ascii="Times New Roman" w:hAnsi="Times New Roman" w:cs="Times New Roman"/>
        </w:rPr>
        <w:t>туралы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шешім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қабылдауының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шекті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мерзімі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Өтініш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беруші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сұратылған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құжаттардың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толық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топтамасын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ұсынған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кезден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бастап</w:t>
      </w:r>
      <w:proofErr w:type="spellEnd"/>
      <w:r w:rsidRPr="008053FA">
        <w:rPr>
          <w:rFonts w:ascii="Times New Roman" w:hAnsi="Times New Roman" w:cs="Times New Roman"/>
        </w:rPr>
        <w:t xml:space="preserve"> 20 </w:t>
      </w:r>
      <w:proofErr w:type="spellStart"/>
      <w:r w:rsidRPr="008053FA">
        <w:rPr>
          <w:rFonts w:ascii="Times New Roman" w:hAnsi="Times New Roman" w:cs="Times New Roman"/>
        </w:rPr>
        <w:t>жұмыс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күнінен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аспауға</w:t>
      </w:r>
      <w:proofErr w:type="spellEnd"/>
      <w:r w:rsidRPr="008053FA">
        <w:rPr>
          <w:rFonts w:ascii="Times New Roman" w:hAnsi="Times New Roman" w:cs="Times New Roman"/>
        </w:rPr>
        <w:t xml:space="preserve"> </w:t>
      </w:r>
      <w:proofErr w:type="spellStart"/>
      <w:r w:rsidRPr="008053FA">
        <w:rPr>
          <w:rFonts w:ascii="Times New Roman" w:hAnsi="Times New Roman" w:cs="Times New Roman"/>
        </w:rPr>
        <w:t>тиіс</w:t>
      </w:r>
      <w:proofErr w:type="spellEnd"/>
      <w:r w:rsidRPr="008053FA">
        <w:rPr>
          <w:rFonts w:ascii="Times New Roman" w:hAnsi="Times New Roman" w:cs="Times New Roman"/>
        </w:rPr>
        <w:t>.</w:t>
      </w:r>
    </w:p>
    <w:p w14:paraId="639729E8" w14:textId="77777777" w:rsidR="006A2EFE" w:rsidRDefault="006A2EFE" w:rsidP="00B92CA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2C28DB50" w14:textId="7520A6EC" w:rsidR="00CF127F" w:rsidRDefault="00814908" w:rsidP="006A2EF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5B2F35">
        <w:rPr>
          <w:rFonts w:ascii="Times New Roman" w:hAnsi="Times New Roman" w:cs="Times New Roman"/>
          <w:b/>
        </w:rPr>
        <w:t>3.3.</w:t>
      </w:r>
      <w:r w:rsidR="00CF127F" w:rsidRPr="005B2F35">
        <w:rPr>
          <w:rFonts w:ascii="Times New Roman" w:hAnsi="Times New Roman" w:cs="Times New Roman"/>
          <w:b/>
        </w:rPr>
        <w:t xml:space="preserve"> </w:t>
      </w:r>
      <w:r w:rsidR="008053FA" w:rsidRPr="008053FA">
        <w:rPr>
          <w:rFonts w:ascii="Times New Roman" w:hAnsi="Times New Roman" w:cs="Times New Roman"/>
          <w:b/>
        </w:rPr>
        <w:t xml:space="preserve">МҚҰ </w:t>
      </w:r>
      <w:proofErr w:type="spellStart"/>
      <w:r w:rsidR="008053FA" w:rsidRPr="008053FA">
        <w:rPr>
          <w:rFonts w:ascii="Times New Roman" w:hAnsi="Times New Roman" w:cs="Times New Roman"/>
          <w:b/>
        </w:rPr>
        <w:t>қабылдайтын</w:t>
      </w:r>
      <w:proofErr w:type="spellEnd"/>
      <w:r w:rsidR="008053FA" w:rsidRPr="008053FA">
        <w:rPr>
          <w:rFonts w:ascii="Times New Roman" w:hAnsi="Times New Roman" w:cs="Times New Roman"/>
          <w:b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b/>
        </w:rPr>
        <w:t>қамтамасыз</w:t>
      </w:r>
      <w:proofErr w:type="spellEnd"/>
      <w:r w:rsidR="008053FA" w:rsidRPr="008053FA">
        <w:rPr>
          <w:rFonts w:ascii="Times New Roman" w:hAnsi="Times New Roman" w:cs="Times New Roman"/>
          <w:b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b/>
        </w:rPr>
        <w:t>етуге</w:t>
      </w:r>
      <w:proofErr w:type="spellEnd"/>
      <w:r w:rsidR="008053FA" w:rsidRPr="008053FA">
        <w:rPr>
          <w:rFonts w:ascii="Times New Roman" w:hAnsi="Times New Roman" w:cs="Times New Roman"/>
          <w:b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b/>
        </w:rPr>
        <w:t>қойылатын</w:t>
      </w:r>
      <w:proofErr w:type="spellEnd"/>
      <w:r w:rsidR="008053FA" w:rsidRPr="008053FA">
        <w:rPr>
          <w:rFonts w:ascii="Times New Roman" w:hAnsi="Times New Roman" w:cs="Times New Roman"/>
          <w:b/>
        </w:rPr>
        <w:t xml:space="preserve"> </w:t>
      </w:r>
      <w:proofErr w:type="spellStart"/>
      <w:r w:rsidR="008053FA" w:rsidRPr="008053FA">
        <w:rPr>
          <w:rFonts w:ascii="Times New Roman" w:hAnsi="Times New Roman" w:cs="Times New Roman"/>
          <w:b/>
        </w:rPr>
        <w:t>талаптар</w:t>
      </w:r>
      <w:proofErr w:type="spellEnd"/>
    </w:p>
    <w:p w14:paraId="24722C8A" w14:textId="77777777" w:rsidR="006A2EFE" w:rsidRPr="005B2F35" w:rsidRDefault="006A2EFE" w:rsidP="00B92CA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3672666E" w14:textId="6F3935A7" w:rsidR="00CF127F" w:rsidRPr="005B2F35" w:rsidRDefault="00C81F32" w:rsidP="007069FB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5B2F35">
        <w:rPr>
          <w:rFonts w:ascii="Times New Roman" w:hAnsi="Times New Roman" w:cs="Times New Roman"/>
        </w:rPr>
        <w:t>3.3.</w:t>
      </w:r>
      <w:r w:rsidR="00F85B29" w:rsidRPr="005B2F35">
        <w:rPr>
          <w:rFonts w:ascii="Times New Roman" w:hAnsi="Times New Roman" w:cs="Times New Roman"/>
        </w:rPr>
        <w:t>1</w:t>
      </w:r>
      <w:r w:rsidR="00CF127F" w:rsidRPr="005B2F35">
        <w:rPr>
          <w:rFonts w:ascii="Times New Roman" w:hAnsi="Times New Roman" w:cs="Times New Roman"/>
        </w:rPr>
        <w:t xml:space="preserve">. </w:t>
      </w:r>
      <w:r w:rsidR="00701F13" w:rsidRPr="00701F13">
        <w:rPr>
          <w:rFonts w:ascii="Times New Roman" w:hAnsi="Times New Roman" w:cs="Times New Roman"/>
        </w:rPr>
        <w:t xml:space="preserve">МҚҰ </w:t>
      </w:r>
      <w:proofErr w:type="spellStart"/>
      <w:r w:rsidR="00701F13" w:rsidRPr="00701F13">
        <w:rPr>
          <w:rFonts w:ascii="Times New Roman" w:hAnsi="Times New Roman" w:cs="Times New Roman"/>
        </w:rPr>
        <w:t>микрокредиттер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бойынша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қамтамасыз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ету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ретінде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әрекет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ете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алады</w:t>
      </w:r>
      <w:proofErr w:type="spellEnd"/>
      <w:r w:rsidR="00CF127F" w:rsidRPr="005B2F35">
        <w:rPr>
          <w:rFonts w:ascii="Times New Roman" w:hAnsi="Times New Roman" w:cs="Times New Roman"/>
        </w:rPr>
        <w:t>:</w:t>
      </w:r>
    </w:p>
    <w:p w14:paraId="6649D9A6" w14:textId="4BD08B3A" w:rsidR="00701F13" w:rsidRDefault="00DB5F74" w:rsidP="00701F13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kk-KZ"/>
        </w:rPr>
      </w:pPr>
      <w:r w:rsidRPr="005B2F35">
        <w:rPr>
          <w:rFonts w:ascii="Times New Roman" w:hAnsi="Times New Roman" w:cs="Times New Roman"/>
        </w:rPr>
        <w:t xml:space="preserve">1) </w:t>
      </w:r>
      <w:r w:rsidR="00701F13" w:rsidRPr="00701F13">
        <w:rPr>
          <w:rFonts w:ascii="Times New Roman" w:hAnsi="Times New Roman" w:cs="Times New Roman"/>
        </w:rPr>
        <w:t xml:space="preserve">Алматы, Астана, Шымкент </w:t>
      </w:r>
      <w:proofErr w:type="spellStart"/>
      <w:r w:rsidR="00701F13" w:rsidRPr="00701F13">
        <w:rPr>
          <w:rFonts w:ascii="Times New Roman" w:hAnsi="Times New Roman" w:cs="Times New Roman"/>
        </w:rPr>
        <w:t>қалаларының</w:t>
      </w:r>
      <w:proofErr w:type="spellEnd"/>
      <w:r w:rsidR="00701F13" w:rsidRPr="00701F13">
        <w:rPr>
          <w:rFonts w:ascii="Times New Roman" w:hAnsi="Times New Roman" w:cs="Times New Roman"/>
        </w:rPr>
        <w:t xml:space="preserve">, Алматы </w:t>
      </w:r>
      <w:proofErr w:type="spellStart"/>
      <w:r w:rsidR="00701F13" w:rsidRPr="00701F13">
        <w:rPr>
          <w:rFonts w:ascii="Times New Roman" w:hAnsi="Times New Roman" w:cs="Times New Roman"/>
        </w:rPr>
        <w:t>облысының</w:t>
      </w:r>
      <w:proofErr w:type="spellEnd"/>
      <w:r w:rsidR="00701F13" w:rsidRPr="00701F13">
        <w:rPr>
          <w:rFonts w:ascii="Times New Roman" w:hAnsi="Times New Roman" w:cs="Times New Roman"/>
        </w:rPr>
        <w:t xml:space="preserve">, </w:t>
      </w:r>
      <w:proofErr w:type="spellStart"/>
      <w:r w:rsidR="00701F13" w:rsidRPr="00701F13">
        <w:rPr>
          <w:rFonts w:ascii="Times New Roman" w:hAnsi="Times New Roman" w:cs="Times New Roman"/>
        </w:rPr>
        <w:t>Жетісу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облысының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және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Қазақстан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Республикасының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облыс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орталықтарының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аумағында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мемлекеттік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тіркеуден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өткен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жер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учаскелері</w:t>
      </w:r>
      <w:proofErr w:type="spellEnd"/>
      <w:r w:rsidR="00701F13" w:rsidRPr="00701F13">
        <w:rPr>
          <w:rFonts w:ascii="Times New Roman" w:hAnsi="Times New Roman" w:cs="Times New Roman"/>
        </w:rPr>
        <w:t>;</w:t>
      </w:r>
    </w:p>
    <w:p w14:paraId="4E458818" w14:textId="330DB44E" w:rsidR="00701F13" w:rsidRPr="00701F13" w:rsidRDefault="00701F13" w:rsidP="00701F13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01F1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kk-KZ"/>
        </w:rPr>
        <w:t>)</w:t>
      </w:r>
      <w:r w:rsidRPr="00701F13">
        <w:rPr>
          <w:rFonts w:ascii="Times New Roman" w:hAnsi="Times New Roman" w:cs="Times New Roman"/>
        </w:rPr>
        <w:t xml:space="preserve"> Алматы, Астана, Шымкент </w:t>
      </w:r>
      <w:proofErr w:type="spellStart"/>
      <w:r w:rsidRPr="00701F13">
        <w:rPr>
          <w:rFonts w:ascii="Times New Roman" w:hAnsi="Times New Roman" w:cs="Times New Roman"/>
        </w:rPr>
        <w:t>қалаларының</w:t>
      </w:r>
      <w:proofErr w:type="spellEnd"/>
      <w:r w:rsidRPr="00701F13">
        <w:rPr>
          <w:rFonts w:ascii="Times New Roman" w:hAnsi="Times New Roman" w:cs="Times New Roman"/>
        </w:rPr>
        <w:t xml:space="preserve">, Алматы </w:t>
      </w:r>
      <w:proofErr w:type="spellStart"/>
      <w:r w:rsidRPr="00701F13">
        <w:rPr>
          <w:rFonts w:ascii="Times New Roman" w:hAnsi="Times New Roman" w:cs="Times New Roman"/>
        </w:rPr>
        <w:t>облысының</w:t>
      </w:r>
      <w:proofErr w:type="spellEnd"/>
      <w:r w:rsidRPr="00701F13">
        <w:rPr>
          <w:rFonts w:ascii="Times New Roman" w:hAnsi="Times New Roman" w:cs="Times New Roman"/>
        </w:rPr>
        <w:t xml:space="preserve">, </w:t>
      </w:r>
      <w:proofErr w:type="spellStart"/>
      <w:r w:rsidRPr="00701F13">
        <w:rPr>
          <w:rFonts w:ascii="Times New Roman" w:hAnsi="Times New Roman" w:cs="Times New Roman"/>
        </w:rPr>
        <w:t>Жетісу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облысының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және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Қазақстан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Республикасының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облыс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орталықтарының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аумағында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мемлекеттік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тіркеуден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өткен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тұрғын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үй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қорының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жылжымайтын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мүлік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объектілері</w:t>
      </w:r>
      <w:proofErr w:type="spellEnd"/>
      <w:r w:rsidRPr="00701F13">
        <w:rPr>
          <w:rFonts w:ascii="Times New Roman" w:hAnsi="Times New Roman" w:cs="Times New Roman"/>
        </w:rPr>
        <w:t>;</w:t>
      </w:r>
    </w:p>
    <w:p w14:paraId="24EA5BE5" w14:textId="1445E6DF" w:rsidR="00701F13" w:rsidRPr="00701F13" w:rsidRDefault="00701F13" w:rsidP="00701F13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01F1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lang w:val="kk-KZ"/>
        </w:rPr>
        <w:t>)</w:t>
      </w:r>
      <w:r w:rsidRPr="00701F13">
        <w:rPr>
          <w:rFonts w:ascii="Times New Roman" w:hAnsi="Times New Roman" w:cs="Times New Roman"/>
        </w:rPr>
        <w:t xml:space="preserve"> Алматы, Астана, Шымкент </w:t>
      </w:r>
      <w:proofErr w:type="spellStart"/>
      <w:r w:rsidRPr="00701F13">
        <w:rPr>
          <w:rFonts w:ascii="Times New Roman" w:hAnsi="Times New Roman" w:cs="Times New Roman"/>
        </w:rPr>
        <w:t>қалаларының</w:t>
      </w:r>
      <w:proofErr w:type="spellEnd"/>
      <w:r w:rsidRPr="00701F13">
        <w:rPr>
          <w:rFonts w:ascii="Times New Roman" w:hAnsi="Times New Roman" w:cs="Times New Roman"/>
        </w:rPr>
        <w:t xml:space="preserve">, Алматы </w:t>
      </w:r>
      <w:proofErr w:type="spellStart"/>
      <w:r w:rsidRPr="00701F13">
        <w:rPr>
          <w:rFonts w:ascii="Times New Roman" w:hAnsi="Times New Roman" w:cs="Times New Roman"/>
        </w:rPr>
        <w:t>облысының</w:t>
      </w:r>
      <w:proofErr w:type="spellEnd"/>
      <w:r w:rsidRPr="00701F13">
        <w:rPr>
          <w:rFonts w:ascii="Times New Roman" w:hAnsi="Times New Roman" w:cs="Times New Roman"/>
        </w:rPr>
        <w:t xml:space="preserve">, </w:t>
      </w:r>
      <w:proofErr w:type="spellStart"/>
      <w:r w:rsidRPr="00701F13">
        <w:rPr>
          <w:rFonts w:ascii="Times New Roman" w:hAnsi="Times New Roman" w:cs="Times New Roman"/>
        </w:rPr>
        <w:t>Жетісу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облысының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және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Қазақстан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Республикасының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облыс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орталықтарының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аумағында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мемлекеттік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тіркеуден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өткен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тұрғын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емес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жылжымайтын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мүлік</w:t>
      </w:r>
      <w:proofErr w:type="spellEnd"/>
      <w:r w:rsidRPr="00701F13">
        <w:rPr>
          <w:rFonts w:ascii="Times New Roman" w:hAnsi="Times New Roman" w:cs="Times New Roman"/>
        </w:rPr>
        <w:t xml:space="preserve"> (</w:t>
      </w:r>
      <w:proofErr w:type="spellStart"/>
      <w:r w:rsidRPr="00701F13">
        <w:rPr>
          <w:rFonts w:ascii="Times New Roman" w:hAnsi="Times New Roman" w:cs="Times New Roman"/>
        </w:rPr>
        <w:t>өндірістік</w:t>
      </w:r>
      <w:proofErr w:type="spellEnd"/>
      <w:r w:rsidRPr="00701F13">
        <w:rPr>
          <w:rFonts w:ascii="Times New Roman" w:hAnsi="Times New Roman" w:cs="Times New Roman"/>
        </w:rPr>
        <w:t xml:space="preserve">, </w:t>
      </w:r>
      <w:proofErr w:type="spellStart"/>
      <w:r w:rsidRPr="00701F13">
        <w:rPr>
          <w:rFonts w:ascii="Times New Roman" w:hAnsi="Times New Roman" w:cs="Times New Roman"/>
        </w:rPr>
        <w:t>қоймалық</w:t>
      </w:r>
      <w:proofErr w:type="spellEnd"/>
      <w:r w:rsidRPr="00701F13">
        <w:rPr>
          <w:rFonts w:ascii="Times New Roman" w:hAnsi="Times New Roman" w:cs="Times New Roman"/>
        </w:rPr>
        <w:t xml:space="preserve">, </w:t>
      </w:r>
      <w:proofErr w:type="spellStart"/>
      <w:r w:rsidRPr="00701F13">
        <w:rPr>
          <w:rFonts w:ascii="Times New Roman" w:hAnsi="Times New Roman" w:cs="Times New Roman"/>
        </w:rPr>
        <w:t>сауда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және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әкімшілік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үй-жайлар</w:t>
      </w:r>
      <w:proofErr w:type="spellEnd"/>
      <w:r w:rsidRPr="00701F13">
        <w:rPr>
          <w:rFonts w:ascii="Times New Roman" w:hAnsi="Times New Roman" w:cs="Times New Roman"/>
        </w:rPr>
        <w:t>);</w:t>
      </w:r>
    </w:p>
    <w:p w14:paraId="616CDA75" w14:textId="749676F9" w:rsidR="00701F13" w:rsidRPr="00701F13" w:rsidRDefault="00701F13" w:rsidP="00701F13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01F1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  <w:lang w:val="kk-KZ"/>
        </w:rPr>
        <w:t>)</w:t>
      </w:r>
      <w:r w:rsidRPr="00701F13">
        <w:rPr>
          <w:rFonts w:ascii="Times New Roman" w:hAnsi="Times New Roman" w:cs="Times New Roman"/>
        </w:rPr>
        <w:t xml:space="preserve"> АҚШ-та, </w:t>
      </w:r>
      <w:proofErr w:type="spellStart"/>
      <w:r w:rsidRPr="00701F13">
        <w:rPr>
          <w:rFonts w:ascii="Times New Roman" w:hAnsi="Times New Roman" w:cs="Times New Roman"/>
        </w:rPr>
        <w:t>Жапонияда</w:t>
      </w:r>
      <w:proofErr w:type="spellEnd"/>
      <w:r w:rsidRPr="00701F13">
        <w:rPr>
          <w:rFonts w:ascii="Times New Roman" w:hAnsi="Times New Roman" w:cs="Times New Roman"/>
        </w:rPr>
        <w:t xml:space="preserve">, </w:t>
      </w:r>
      <w:proofErr w:type="spellStart"/>
      <w:r w:rsidRPr="00701F13">
        <w:rPr>
          <w:rFonts w:ascii="Times New Roman" w:hAnsi="Times New Roman" w:cs="Times New Roman"/>
        </w:rPr>
        <w:t>Еуропа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елдерінде</w:t>
      </w:r>
      <w:proofErr w:type="spellEnd"/>
      <w:r w:rsidRPr="00701F13">
        <w:rPr>
          <w:rFonts w:ascii="Times New Roman" w:hAnsi="Times New Roman" w:cs="Times New Roman"/>
        </w:rPr>
        <w:t xml:space="preserve">, </w:t>
      </w:r>
      <w:proofErr w:type="spellStart"/>
      <w:r w:rsidRPr="00701F13">
        <w:rPr>
          <w:rFonts w:ascii="Times New Roman" w:hAnsi="Times New Roman" w:cs="Times New Roman"/>
        </w:rPr>
        <w:t>Оңтүстік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Кореяда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және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Канадада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шығарылғанына</w:t>
      </w:r>
      <w:proofErr w:type="spellEnd"/>
      <w:r w:rsidRPr="00701F13">
        <w:rPr>
          <w:rFonts w:ascii="Times New Roman" w:hAnsi="Times New Roman" w:cs="Times New Roman"/>
        </w:rPr>
        <w:t xml:space="preserve"> 7 </w:t>
      </w:r>
      <w:proofErr w:type="spellStart"/>
      <w:r w:rsidRPr="00701F13">
        <w:rPr>
          <w:rFonts w:ascii="Times New Roman" w:hAnsi="Times New Roman" w:cs="Times New Roman"/>
        </w:rPr>
        <w:t>жылдан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аспаған</w:t>
      </w:r>
      <w:proofErr w:type="spellEnd"/>
      <w:r w:rsidRPr="00701F13">
        <w:rPr>
          <w:rFonts w:ascii="Times New Roman" w:hAnsi="Times New Roman" w:cs="Times New Roman"/>
        </w:rPr>
        <w:t xml:space="preserve">, </w:t>
      </w:r>
      <w:proofErr w:type="spellStart"/>
      <w:r w:rsidRPr="00701F13">
        <w:rPr>
          <w:rFonts w:ascii="Times New Roman" w:hAnsi="Times New Roman" w:cs="Times New Roman"/>
        </w:rPr>
        <w:t>сондай-ақ</w:t>
      </w:r>
      <w:proofErr w:type="spellEnd"/>
      <w:r w:rsidRPr="00701F13">
        <w:rPr>
          <w:rFonts w:ascii="Times New Roman" w:hAnsi="Times New Roman" w:cs="Times New Roman"/>
        </w:rPr>
        <w:t xml:space="preserve"> ТМД </w:t>
      </w:r>
      <w:proofErr w:type="spellStart"/>
      <w:r w:rsidRPr="00701F13">
        <w:rPr>
          <w:rFonts w:ascii="Times New Roman" w:hAnsi="Times New Roman" w:cs="Times New Roman"/>
        </w:rPr>
        <w:t>елдері</w:t>
      </w:r>
      <w:proofErr w:type="spellEnd"/>
      <w:r w:rsidRPr="00701F13">
        <w:rPr>
          <w:rFonts w:ascii="Times New Roman" w:hAnsi="Times New Roman" w:cs="Times New Roman"/>
        </w:rPr>
        <w:t xml:space="preserve"> мен </w:t>
      </w:r>
      <w:proofErr w:type="spellStart"/>
      <w:r w:rsidRPr="00701F13">
        <w:rPr>
          <w:rFonts w:ascii="Times New Roman" w:hAnsi="Times New Roman" w:cs="Times New Roman"/>
        </w:rPr>
        <w:t>Қытайда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шығарылғанына</w:t>
      </w:r>
      <w:proofErr w:type="spellEnd"/>
      <w:r w:rsidRPr="00701F13">
        <w:rPr>
          <w:rFonts w:ascii="Times New Roman" w:hAnsi="Times New Roman" w:cs="Times New Roman"/>
        </w:rPr>
        <w:t xml:space="preserve"> 3 </w:t>
      </w:r>
      <w:proofErr w:type="spellStart"/>
      <w:r w:rsidRPr="00701F13">
        <w:rPr>
          <w:rFonts w:ascii="Times New Roman" w:hAnsi="Times New Roman" w:cs="Times New Roman"/>
        </w:rPr>
        <w:t>жылдан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аспаған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арнайы</w:t>
      </w:r>
      <w:proofErr w:type="spellEnd"/>
      <w:r w:rsidRPr="00701F13">
        <w:rPr>
          <w:rFonts w:ascii="Times New Roman" w:hAnsi="Times New Roman" w:cs="Times New Roman"/>
        </w:rPr>
        <w:t xml:space="preserve"> техника мен </w:t>
      </w:r>
      <w:proofErr w:type="spellStart"/>
      <w:r w:rsidRPr="00701F13">
        <w:rPr>
          <w:rFonts w:ascii="Times New Roman" w:hAnsi="Times New Roman" w:cs="Times New Roman"/>
        </w:rPr>
        <w:t>көлік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құралдары</w:t>
      </w:r>
      <w:proofErr w:type="spellEnd"/>
      <w:r w:rsidRPr="00701F13">
        <w:rPr>
          <w:rFonts w:ascii="Times New Roman" w:hAnsi="Times New Roman" w:cs="Times New Roman"/>
        </w:rPr>
        <w:t>;</w:t>
      </w:r>
    </w:p>
    <w:p w14:paraId="7A4F37AC" w14:textId="1D431E82" w:rsidR="00701F13" w:rsidRPr="00701F13" w:rsidRDefault="00701F13" w:rsidP="00701F13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01F1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lang w:val="kk-KZ"/>
        </w:rPr>
        <w:t>)</w:t>
      </w:r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сатып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алынатын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арнайы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көлік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құралдары</w:t>
      </w:r>
      <w:proofErr w:type="spellEnd"/>
      <w:r w:rsidRPr="00701F13">
        <w:rPr>
          <w:rFonts w:ascii="Times New Roman" w:hAnsi="Times New Roman" w:cs="Times New Roman"/>
        </w:rPr>
        <w:t xml:space="preserve"> мен </w:t>
      </w:r>
      <w:proofErr w:type="spellStart"/>
      <w:r w:rsidRPr="00701F13">
        <w:rPr>
          <w:rFonts w:ascii="Times New Roman" w:hAnsi="Times New Roman" w:cs="Times New Roman"/>
        </w:rPr>
        <w:t>арнайы</w:t>
      </w:r>
      <w:proofErr w:type="spellEnd"/>
      <w:r w:rsidRPr="00701F13">
        <w:rPr>
          <w:rFonts w:ascii="Times New Roman" w:hAnsi="Times New Roman" w:cs="Times New Roman"/>
        </w:rPr>
        <w:t xml:space="preserve"> техника;</w:t>
      </w:r>
    </w:p>
    <w:p w14:paraId="2B91718A" w14:textId="254E7186" w:rsidR="00A34E22" w:rsidRPr="005B2F35" w:rsidRDefault="00701F13" w:rsidP="00701F13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01F1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  <w:lang w:val="kk-KZ"/>
        </w:rPr>
        <w:t>)</w:t>
      </w:r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жеке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және</w:t>
      </w:r>
      <w:proofErr w:type="spellEnd"/>
      <w:r w:rsidRPr="00701F13">
        <w:rPr>
          <w:rFonts w:ascii="Times New Roman" w:hAnsi="Times New Roman" w:cs="Times New Roman"/>
        </w:rPr>
        <w:t>/</w:t>
      </w:r>
      <w:proofErr w:type="spellStart"/>
      <w:r w:rsidRPr="00701F13">
        <w:rPr>
          <w:rFonts w:ascii="Times New Roman" w:hAnsi="Times New Roman" w:cs="Times New Roman"/>
        </w:rPr>
        <w:t>немесе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заңды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тұлғаның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кепілдігі</w:t>
      </w:r>
      <w:proofErr w:type="spellEnd"/>
      <w:r w:rsidRPr="00701F13">
        <w:rPr>
          <w:rFonts w:ascii="Times New Roman" w:hAnsi="Times New Roman" w:cs="Times New Roman"/>
        </w:rPr>
        <w:t>.</w:t>
      </w:r>
      <w:r w:rsidR="00A34E22" w:rsidRPr="005B2F35">
        <w:rPr>
          <w:rFonts w:ascii="Times New Roman" w:hAnsi="Times New Roman" w:cs="Times New Roman"/>
        </w:rPr>
        <w:t>;</w:t>
      </w:r>
    </w:p>
    <w:p w14:paraId="6C31CE1A" w14:textId="043A04FB" w:rsidR="00DB5F74" w:rsidRPr="005B2F35" w:rsidRDefault="00701F13" w:rsidP="00DB5F74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01F13">
        <w:rPr>
          <w:rFonts w:ascii="Times New Roman" w:hAnsi="Times New Roman" w:cs="Times New Roman"/>
        </w:rPr>
        <w:t xml:space="preserve">МҚҰ </w:t>
      </w:r>
      <w:proofErr w:type="spellStart"/>
      <w:r w:rsidRPr="00701F13">
        <w:rPr>
          <w:rFonts w:ascii="Times New Roman" w:hAnsi="Times New Roman" w:cs="Times New Roman"/>
        </w:rPr>
        <w:t>ішкі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құжаттарында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микрокредиттерді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қамтамасыз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етудің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өзге</w:t>
      </w:r>
      <w:proofErr w:type="spellEnd"/>
      <w:r w:rsidRPr="00701F13">
        <w:rPr>
          <w:rFonts w:ascii="Times New Roman" w:hAnsi="Times New Roman" w:cs="Times New Roman"/>
        </w:rPr>
        <w:t xml:space="preserve"> де </w:t>
      </w:r>
      <w:proofErr w:type="spellStart"/>
      <w:r w:rsidRPr="00701F13">
        <w:rPr>
          <w:rFonts w:ascii="Times New Roman" w:hAnsi="Times New Roman" w:cs="Times New Roman"/>
        </w:rPr>
        <w:t>түрлері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көзделуі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мүмкін</w:t>
      </w:r>
      <w:proofErr w:type="spellEnd"/>
      <w:r w:rsidR="00DD1807" w:rsidRPr="005B2F35">
        <w:rPr>
          <w:rFonts w:ascii="Times New Roman" w:hAnsi="Times New Roman" w:cs="Times New Roman"/>
        </w:rPr>
        <w:t>.</w:t>
      </w:r>
      <w:r w:rsidR="00DB5F74" w:rsidRPr="005B2F35">
        <w:rPr>
          <w:rFonts w:ascii="Times New Roman" w:hAnsi="Times New Roman" w:cs="Times New Roman"/>
        </w:rPr>
        <w:t xml:space="preserve"> </w:t>
      </w:r>
    </w:p>
    <w:p w14:paraId="00FC0732" w14:textId="1A35C882" w:rsidR="00CA6ED3" w:rsidRPr="005B2F35" w:rsidRDefault="00C81F32" w:rsidP="007069FB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5B2F35">
        <w:rPr>
          <w:rFonts w:ascii="Times New Roman" w:hAnsi="Times New Roman" w:cs="Times New Roman"/>
        </w:rPr>
        <w:t>3.3.</w:t>
      </w:r>
      <w:r w:rsidR="00F85B29" w:rsidRPr="005B2F35">
        <w:rPr>
          <w:rFonts w:ascii="Times New Roman" w:hAnsi="Times New Roman" w:cs="Times New Roman"/>
        </w:rPr>
        <w:t>2.</w:t>
      </w:r>
      <w:r w:rsidR="00CF127F" w:rsidRPr="005B2F35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Микрокредиттер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бойынша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қамтамасыз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ету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ретінде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ұсынылатын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кепіл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мүлкі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өтімді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болуға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және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мынадай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негізгі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талаптарға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сәйкес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келуге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тиіс</w:t>
      </w:r>
      <w:proofErr w:type="spellEnd"/>
      <w:r w:rsidR="00E32568" w:rsidRPr="005B2F35">
        <w:rPr>
          <w:rFonts w:ascii="Times New Roman" w:hAnsi="Times New Roman" w:cs="Times New Roman"/>
        </w:rPr>
        <w:t>:</w:t>
      </w:r>
    </w:p>
    <w:p w14:paraId="76AF6BDE" w14:textId="6E4AE5A0" w:rsidR="00701F13" w:rsidRPr="00701F13" w:rsidRDefault="00CF127F" w:rsidP="00701F13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5B2F35">
        <w:rPr>
          <w:rFonts w:ascii="Times New Roman" w:hAnsi="Times New Roman" w:cs="Times New Roman"/>
        </w:rPr>
        <w:t xml:space="preserve">1) </w:t>
      </w:r>
      <w:proofErr w:type="spellStart"/>
      <w:r w:rsidR="00701F13" w:rsidRPr="00701F13">
        <w:rPr>
          <w:rFonts w:ascii="Times New Roman" w:hAnsi="Times New Roman" w:cs="Times New Roman"/>
        </w:rPr>
        <w:t>Кепіл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берушінің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мүлікке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және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мүліктік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құқықтарға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құқықтарын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растайтын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құжаттардың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lastRenderedPageBreak/>
        <w:t>түпнұсқаларының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болуы</w:t>
      </w:r>
      <w:proofErr w:type="spellEnd"/>
      <w:r w:rsidR="00701F13" w:rsidRPr="00701F13">
        <w:rPr>
          <w:rFonts w:ascii="Times New Roman" w:hAnsi="Times New Roman" w:cs="Times New Roman"/>
        </w:rPr>
        <w:t>;</w:t>
      </w:r>
    </w:p>
    <w:p w14:paraId="5EE83E49" w14:textId="31A8BCAD" w:rsidR="00701F13" w:rsidRPr="00701F13" w:rsidRDefault="00701F13" w:rsidP="00701F13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01F1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kk-KZ"/>
        </w:rPr>
        <w:t>)</w:t>
      </w:r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ұсынылатын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қамтамасыз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етуді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бағалау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туралы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құжаттың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болуы</w:t>
      </w:r>
      <w:proofErr w:type="spellEnd"/>
      <w:r w:rsidRPr="00701F13">
        <w:rPr>
          <w:rFonts w:ascii="Times New Roman" w:hAnsi="Times New Roman" w:cs="Times New Roman"/>
        </w:rPr>
        <w:t xml:space="preserve">, </w:t>
      </w:r>
      <w:proofErr w:type="spellStart"/>
      <w:r w:rsidRPr="00701F13">
        <w:rPr>
          <w:rFonts w:ascii="Times New Roman" w:hAnsi="Times New Roman" w:cs="Times New Roman"/>
        </w:rPr>
        <w:t>оның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жасалған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күні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Өтініш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берілген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күнге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дейін</w:t>
      </w:r>
      <w:proofErr w:type="spellEnd"/>
      <w:r w:rsidRPr="00701F13">
        <w:rPr>
          <w:rFonts w:ascii="Times New Roman" w:hAnsi="Times New Roman" w:cs="Times New Roman"/>
        </w:rPr>
        <w:t xml:space="preserve"> 6 </w:t>
      </w:r>
      <w:proofErr w:type="spellStart"/>
      <w:r w:rsidRPr="00701F13">
        <w:rPr>
          <w:rFonts w:ascii="Times New Roman" w:hAnsi="Times New Roman" w:cs="Times New Roman"/>
        </w:rPr>
        <w:t>айдан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аспауға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тиіс</w:t>
      </w:r>
      <w:proofErr w:type="spellEnd"/>
      <w:r w:rsidRPr="00701F13">
        <w:rPr>
          <w:rFonts w:ascii="Times New Roman" w:hAnsi="Times New Roman" w:cs="Times New Roman"/>
        </w:rPr>
        <w:t>;</w:t>
      </w:r>
    </w:p>
    <w:p w14:paraId="3B3D9887" w14:textId="0E58D692" w:rsidR="00701F13" w:rsidRPr="00701F13" w:rsidRDefault="00701F13" w:rsidP="00701F13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01F1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lang w:val="kk-KZ"/>
        </w:rPr>
        <w:t>)</w:t>
      </w:r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мүлік</w:t>
      </w:r>
      <w:proofErr w:type="spellEnd"/>
      <w:r w:rsidRPr="00701F13">
        <w:rPr>
          <w:rFonts w:ascii="Times New Roman" w:hAnsi="Times New Roman" w:cs="Times New Roman"/>
        </w:rPr>
        <w:t xml:space="preserve"> пен </w:t>
      </w:r>
      <w:proofErr w:type="spellStart"/>
      <w:r w:rsidRPr="00701F13">
        <w:rPr>
          <w:rFonts w:ascii="Times New Roman" w:hAnsi="Times New Roman" w:cs="Times New Roman"/>
        </w:rPr>
        <w:t>мүліктік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құқықтар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үшінші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тұлғалардың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құқықтары</w:t>
      </w:r>
      <w:proofErr w:type="spellEnd"/>
      <w:r w:rsidRPr="00701F13">
        <w:rPr>
          <w:rFonts w:ascii="Times New Roman" w:hAnsi="Times New Roman" w:cs="Times New Roman"/>
        </w:rPr>
        <w:t xml:space="preserve"> мен </w:t>
      </w:r>
      <w:proofErr w:type="spellStart"/>
      <w:r w:rsidRPr="00701F13">
        <w:rPr>
          <w:rFonts w:ascii="Times New Roman" w:hAnsi="Times New Roman" w:cs="Times New Roman"/>
        </w:rPr>
        <w:t>заңды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талаптарынан</w:t>
      </w:r>
      <w:proofErr w:type="spellEnd"/>
      <w:r w:rsidRPr="00701F13">
        <w:rPr>
          <w:rFonts w:ascii="Times New Roman" w:hAnsi="Times New Roman" w:cs="Times New Roman"/>
        </w:rPr>
        <w:t xml:space="preserve"> бос </w:t>
      </w:r>
      <w:proofErr w:type="spellStart"/>
      <w:r w:rsidRPr="00701F13">
        <w:rPr>
          <w:rFonts w:ascii="Times New Roman" w:hAnsi="Times New Roman" w:cs="Times New Roman"/>
        </w:rPr>
        <w:t>болуға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тиіс</w:t>
      </w:r>
      <w:proofErr w:type="spellEnd"/>
      <w:r w:rsidRPr="00701F13">
        <w:rPr>
          <w:rFonts w:ascii="Times New Roman" w:hAnsi="Times New Roman" w:cs="Times New Roman"/>
        </w:rPr>
        <w:t>;</w:t>
      </w:r>
    </w:p>
    <w:p w14:paraId="43AB2CAE" w14:textId="1B3E50F3" w:rsidR="00701F13" w:rsidRPr="00701F13" w:rsidRDefault="00701F13" w:rsidP="00701F13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01F1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  <w:lang w:val="kk-KZ"/>
        </w:rPr>
        <w:t>)</w:t>
      </w:r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Өтініш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берушінің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кепіл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нысанасына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қатысты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бюджетке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төленетін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міндетті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төлемдер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бойынша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берешегінің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болмауы</w:t>
      </w:r>
      <w:proofErr w:type="spellEnd"/>
      <w:r w:rsidRPr="00701F13">
        <w:rPr>
          <w:rFonts w:ascii="Times New Roman" w:hAnsi="Times New Roman" w:cs="Times New Roman"/>
        </w:rPr>
        <w:t>;</w:t>
      </w:r>
    </w:p>
    <w:p w14:paraId="12C41A99" w14:textId="5B99BECB" w:rsidR="00701F13" w:rsidRPr="00701F13" w:rsidRDefault="00701F13" w:rsidP="00701F13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01F1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lang w:val="kk-KZ"/>
        </w:rPr>
        <w:t>)</w:t>
      </w:r>
      <w:r w:rsidRPr="00701F13">
        <w:rPr>
          <w:rFonts w:ascii="Times New Roman" w:hAnsi="Times New Roman" w:cs="Times New Roman"/>
        </w:rPr>
        <w:t xml:space="preserve"> МҚҰ-</w:t>
      </w:r>
      <w:proofErr w:type="spellStart"/>
      <w:r w:rsidRPr="00701F13">
        <w:rPr>
          <w:rFonts w:ascii="Times New Roman" w:hAnsi="Times New Roman" w:cs="Times New Roman"/>
        </w:rPr>
        <w:t>ның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талабы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бойынша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мүлікті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Кепіл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беруші</w:t>
      </w:r>
      <w:proofErr w:type="spellEnd"/>
      <w:r w:rsidRPr="00701F13">
        <w:rPr>
          <w:rFonts w:ascii="Times New Roman" w:hAnsi="Times New Roman" w:cs="Times New Roman"/>
        </w:rPr>
        <w:t>/</w:t>
      </w:r>
      <w:proofErr w:type="spellStart"/>
      <w:r w:rsidRPr="00701F13">
        <w:rPr>
          <w:rFonts w:ascii="Times New Roman" w:hAnsi="Times New Roman" w:cs="Times New Roman"/>
        </w:rPr>
        <w:t>Қарыз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алушы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Қазақстан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Республикасының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заңнамасына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сәйкес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сақтандырады</w:t>
      </w:r>
      <w:proofErr w:type="spellEnd"/>
      <w:r w:rsidRPr="00701F13">
        <w:rPr>
          <w:rFonts w:ascii="Times New Roman" w:hAnsi="Times New Roman" w:cs="Times New Roman"/>
        </w:rPr>
        <w:t>;</w:t>
      </w:r>
    </w:p>
    <w:p w14:paraId="2BA645E3" w14:textId="17CA4C00" w:rsidR="00701F13" w:rsidRPr="00701F13" w:rsidRDefault="00701F13" w:rsidP="00701F13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01F1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  <w:lang w:val="kk-KZ"/>
        </w:rPr>
        <w:t>)</w:t>
      </w:r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Қазақстан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Республикасының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заңнамасында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көзделген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жағдайларда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кепілге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ұсынылатын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мүлікке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құқықтар</w:t>
      </w:r>
      <w:proofErr w:type="spellEnd"/>
      <w:r w:rsidRPr="00701F13">
        <w:rPr>
          <w:rFonts w:ascii="Times New Roman" w:hAnsi="Times New Roman" w:cs="Times New Roman"/>
        </w:rPr>
        <w:t xml:space="preserve"> осы </w:t>
      </w:r>
      <w:proofErr w:type="spellStart"/>
      <w:r w:rsidRPr="00701F13">
        <w:rPr>
          <w:rFonts w:ascii="Times New Roman" w:hAnsi="Times New Roman" w:cs="Times New Roman"/>
        </w:rPr>
        <w:t>мүлікке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құқықтарды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мемлекеттік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тіркеуді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жүзеге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асыратын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мемлекеттік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органдарда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тіркелуге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тиіс</w:t>
      </w:r>
      <w:proofErr w:type="spellEnd"/>
      <w:r w:rsidRPr="00701F13">
        <w:rPr>
          <w:rFonts w:ascii="Times New Roman" w:hAnsi="Times New Roman" w:cs="Times New Roman"/>
        </w:rPr>
        <w:t>;</w:t>
      </w:r>
    </w:p>
    <w:p w14:paraId="70A77F7B" w14:textId="0DD26666" w:rsidR="00701F13" w:rsidRPr="00701F13" w:rsidRDefault="00701F13" w:rsidP="00701F13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01F1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  <w:lang w:val="kk-KZ"/>
        </w:rPr>
        <w:t>)</w:t>
      </w:r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кепіл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мүлкінің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сақталуын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және</w:t>
      </w:r>
      <w:proofErr w:type="spellEnd"/>
      <w:r w:rsidRPr="00701F13">
        <w:rPr>
          <w:rFonts w:ascii="Times New Roman" w:hAnsi="Times New Roman" w:cs="Times New Roman"/>
        </w:rPr>
        <w:t xml:space="preserve"> оны </w:t>
      </w:r>
      <w:proofErr w:type="spellStart"/>
      <w:r w:rsidRPr="00701F13">
        <w:rPr>
          <w:rFonts w:ascii="Times New Roman" w:hAnsi="Times New Roman" w:cs="Times New Roman"/>
        </w:rPr>
        <w:t>күтіп-ұстауға</w:t>
      </w:r>
      <w:proofErr w:type="spellEnd"/>
      <w:r w:rsidRPr="00701F13">
        <w:rPr>
          <w:rFonts w:ascii="Times New Roman" w:hAnsi="Times New Roman" w:cs="Times New Roman"/>
        </w:rPr>
        <w:t xml:space="preserve"> (</w:t>
      </w:r>
      <w:proofErr w:type="spellStart"/>
      <w:r w:rsidRPr="00701F13">
        <w:rPr>
          <w:rFonts w:ascii="Times New Roman" w:hAnsi="Times New Roman" w:cs="Times New Roman"/>
        </w:rPr>
        <w:t>сақтауға</w:t>
      </w:r>
      <w:proofErr w:type="spellEnd"/>
      <w:r w:rsidRPr="00701F13">
        <w:rPr>
          <w:rFonts w:ascii="Times New Roman" w:hAnsi="Times New Roman" w:cs="Times New Roman"/>
        </w:rPr>
        <w:t xml:space="preserve">) </w:t>
      </w:r>
      <w:proofErr w:type="spellStart"/>
      <w:r w:rsidRPr="00701F13">
        <w:rPr>
          <w:rFonts w:ascii="Times New Roman" w:hAnsi="Times New Roman" w:cs="Times New Roman"/>
        </w:rPr>
        <w:t>қажетті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жағдайларды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Кепіл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беруші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қамтамасыз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етеді</w:t>
      </w:r>
      <w:proofErr w:type="spellEnd"/>
      <w:r w:rsidRPr="00701F13">
        <w:rPr>
          <w:rFonts w:ascii="Times New Roman" w:hAnsi="Times New Roman" w:cs="Times New Roman"/>
        </w:rPr>
        <w:t>;</w:t>
      </w:r>
    </w:p>
    <w:p w14:paraId="0D21F9C0" w14:textId="27708458" w:rsidR="00F02CEF" w:rsidRPr="00DF6E13" w:rsidRDefault="00701F13" w:rsidP="00701F13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kk-KZ"/>
        </w:rPr>
      </w:pPr>
      <w:r w:rsidRPr="00701F1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  <w:lang w:val="kk-KZ"/>
        </w:rPr>
        <w:t>)</w:t>
      </w:r>
      <w:r w:rsidRPr="00701F13">
        <w:rPr>
          <w:rFonts w:ascii="Times New Roman" w:hAnsi="Times New Roman" w:cs="Times New Roman"/>
        </w:rPr>
        <w:t xml:space="preserve"> МҚҰ-</w:t>
      </w:r>
      <w:proofErr w:type="spellStart"/>
      <w:r w:rsidRPr="00701F13">
        <w:rPr>
          <w:rFonts w:ascii="Times New Roman" w:hAnsi="Times New Roman" w:cs="Times New Roman"/>
        </w:rPr>
        <w:t>ның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ішкі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құжаттарында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кепілдік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қамтамасыз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етуге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қойылатын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өзге</w:t>
      </w:r>
      <w:proofErr w:type="spellEnd"/>
      <w:r w:rsidRPr="00701F13">
        <w:rPr>
          <w:rFonts w:ascii="Times New Roman" w:hAnsi="Times New Roman" w:cs="Times New Roman"/>
        </w:rPr>
        <w:t xml:space="preserve"> де </w:t>
      </w:r>
      <w:proofErr w:type="spellStart"/>
      <w:r w:rsidRPr="00701F13">
        <w:rPr>
          <w:rFonts w:ascii="Times New Roman" w:hAnsi="Times New Roman" w:cs="Times New Roman"/>
        </w:rPr>
        <w:t>талаптар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белгіленуі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мүмкін</w:t>
      </w:r>
      <w:proofErr w:type="spellEnd"/>
      <w:r w:rsidRPr="00701F13">
        <w:rPr>
          <w:rFonts w:ascii="Times New Roman" w:hAnsi="Times New Roman" w:cs="Times New Roman"/>
        </w:rPr>
        <w:t>.</w:t>
      </w:r>
    </w:p>
    <w:p w14:paraId="6AF6ADFD" w14:textId="77777777" w:rsidR="00701F13" w:rsidRPr="00701F13" w:rsidRDefault="00C81F32" w:rsidP="00701F13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5B2F35">
        <w:rPr>
          <w:rFonts w:ascii="Times New Roman" w:hAnsi="Times New Roman" w:cs="Times New Roman"/>
        </w:rPr>
        <w:t>3.3.</w:t>
      </w:r>
      <w:r w:rsidR="00F85B29" w:rsidRPr="005B2F35">
        <w:rPr>
          <w:rFonts w:ascii="Times New Roman" w:hAnsi="Times New Roman" w:cs="Times New Roman"/>
        </w:rPr>
        <w:t>3</w:t>
      </w:r>
      <w:r w:rsidR="00CF127F" w:rsidRPr="005B2F35">
        <w:rPr>
          <w:rFonts w:ascii="Times New Roman" w:hAnsi="Times New Roman" w:cs="Times New Roman"/>
        </w:rPr>
        <w:t>.</w:t>
      </w:r>
      <w:r w:rsidR="008F5685" w:rsidRPr="005B2F35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Кепіл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мүлкінің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өтімділігі</w:t>
      </w:r>
      <w:proofErr w:type="spellEnd"/>
      <w:r w:rsidR="00701F13" w:rsidRPr="00701F13">
        <w:rPr>
          <w:rFonts w:ascii="Times New Roman" w:hAnsi="Times New Roman" w:cs="Times New Roman"/>
        </w:rPr>
        <w:t xml:space="preserve"> МҚҰ-</w:t>
      </w:r>
      <w:proofErr w:type="spellStart"/>
      <w:r w:rsidR="00701F13" w:rsidRPr="00701F13">
        <w:rPr>
          <w:rFonts w:ascii="Times New Roman" w:hAnsi="Times New Roman" w:cs="Times New Roman"/>
        </w:rPr>
        <w:t>ның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ішкі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нормативтік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құжаттарына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сәйкес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өтімділік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коэффициентінің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көрсеткішін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қолдану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арқылы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айқындалады</w:t>
      </w:r>
      <w:proofErr w:type="spellEnd"/>
      <w:r w:rsidR="00701F13" w:rsidRPr="00701F13">
        <w:rPr>
          <w:rFonts w:ascii="Times New Roman" w:hAnsi="Times New Roman" w:cs="Times New Roman"/>
        </w:rPr>
        <w:t xml:space="preserve">. МҚҰ </w:t>
      </w:r>
      <w:proofErr w:type="spellStart"/>
      <w:r w:rsidR="00701F13" w:rsidRPr="00701F13">
        <w:rPr>
          <w:rFonts w:ascii="Times New Roman" w:hAnsi="Times New Roman" w:cs="Times New Roman"/>
        </w:rPr>
        <w:t>әрбір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кепілдік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қамтамасыз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ету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бойынша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мүліктің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кепілдік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құнын</w:t>
      </w:r>
      <w:proofErr w:type="spellEnd"/>
      <w:r w:rsidR="00701F13" w:rsidRPr="00701F13">
        <w:rPr>
          <w:rFonts w:ascii="Times New Roman" w:hAnsi="Times New Roman" w:cs="Times New Roman"/>
        </w:rPr>
        <w:t xml:space="preserve"> </w:t>
      </w:r>
      <w:proofErr w:type="spellStart"/>
      <w:r w:rsidR="00701F13" w:rsidRPr="00701F13">
        <w:rPr>
          <w:rFonts w:ascii="Times New Roman" w:hAnsi="Times New Roman" w:cs="Times New Roman"/>
        </w:rPr>
        <w:t>айқындайды</w:t>
      </w:r>
      <w:proofErr w:type="spellEnd"/>
      <w:r w:rsidR="00701F13" w:rsidRPr="00701F13">
        <w:rPr>
          <w:rFonts w:ascii="Times New Roman" w:hAnsi="Times New Roman" w:cs="Times New Roman"/>
        </w:rPr>
        <w:t>.</w:t>
      </w:r>
    </w:p>
    <w:p w14:paraId="37DB3F79" w14:textId="3E48DBBA" w:rsidR="00701F13" w:rsidRPr="00701F13" w:rsidRDefault="00701F13" w:rsidP="00701F13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01F13">
        <w:rPr>
          <w:rFonts w:ascii="Times New Roman" w:hAnsi="Times New Roman" w:cs="Times New Roman"/>
        </w:rPr>
        <w:t xml:space="preserve">3.3.4. </w:t>
      </w:r>
      <w:proofErr w:type="spellStart"/>
      <w:r w:rsidRPr="00701F13">
        <w:rPr>
          <w:rFonts w:ascii="Times New Roman" w:hAnsi="Times New Roman" w:cs="Times New Roman"/>
        </w:rPr>
        <w:t>Кепіл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беруші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ретінде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Қарыз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алушы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немесе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өз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мүлкін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Қарыз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алушының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міндеттемелерін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қамтамасыз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етуге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беруге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ниет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білдірген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үшінші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тұлға</w:t>
      </w:r>
      <w:proofErr w:type="spellEnd"/>
      <w:r w:rsidRPr="00701F13">
        <w:rPr>
          <w:rFonts w:ascii="Times New Roman" w:hAnsi="Times New Roman" w:cs="Times New Roman"/>
        </w:rPr>
        <w:t xml:space="preserve"> бола </w:t>
      </w:r>
      <w:proofErr w:type="spellStart"/>
      <w:r w:rsidRPr="00701F13">
        <w:rPr>
          <w:rFonts w:ascii="Times New Roman" w:hAnsi="Times New Roman" w:cs="Times New Roman"/>
        </w:rPr>
        <w:t>алады</w:t>
      </w:r>
      <w:proofErr w:type="spellEnd"/>
      <w:r w:rsidRPr="00701F13">
        <w:rPr>
          <w:rFonts w:ascii="Times New Roman" w:hAnsi="Times New Roman" w:cs="Times New Roman"/>
        </w:rPr>
        <w:t>.</w:t>
      </w:r>
    </w:p>
    <w:p w14:paraId="466A7FE5" w14:textId="177BB796" w:rsidR="00701F13" w:rsidRPr="00701F13" w:rsidRDefault="00701F13" w:rsidP="00701F13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01F13">
        <w:rPr>
          <w:rFonts w:ascii="Times New Roman" w:hAnsi="Times New Roman" w:cs="Times New Roman"/>
        </w:rPr>
        <w:t>3.3.5. МҚҰ-</w:t>
      </w:r>
      <w:proofErr w:type="spellStart"/>
      <w:r w:rsidRPr="00701F13">
        <w:rPr>
          <w:rFonts w:ascii="Times New Roman" w:hAnsi="Times New Roman" w:cs="Times New Roman"/>
        </w:rPr>
        <w:t>ның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кепіл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құқығы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Кепіл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туралы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шарттың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негізінде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туындайды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және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Қарыз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алушы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міндеттемелерін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бұзған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жағдайда</w:t>
      </w:r>
      <w:proofErr w:type="spellEnd"/>
      <w:r w:rsidRPr="00701F13">
        <w:rPr>
          <w:rFonts w:ascii="Times New Roman" w:hAnsi="Times New Roman" w:cs="Times New Roman"/>
        </w:rPr>
        <w:t xml:space="preserve"> МҚҰ-</w:t>
      </w:r>
      <w:proofErr w:type="spellStart"/>
      <w:r w:rsidRPr="00701F13">
        <w:rPr>
          <w:rFonts w:ascii="Times New Roman" w:hAnsi="Times New Roman" w:cs="Times New Roman"/>
        </w:rPr>
        <w:t>ға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кепілге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салынған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мүліктің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құнынан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өтем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алуға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құқық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береді</w:t>
      </w:r>
      <w:proofErr w:type="spellEnd"/>
      <w:r w:rsidRPr="00701F13">
        <w:rPr>
          <w:rFonts w:ascii="Times New Roman" w:hAnsi="Times New Roman" w:cs="Times New Roman"/>
        </w:rPr>
        <w:t xml:space="preserve">. МҚҰ </w:t>
      </w:r>
      <w:proofErr w:type="spellStart"/>
      <w:r w:rsidRPr="00701F13">
        <w:rPr>
          <w:rFonts w:ascii="Times New Roman" w:hAnsi="Times New Roman" w:cs="Times New Roman"/>
        </w:rPr>
        <w:t>жасасатын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Кепіл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туралы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шарттар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Қазақстан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Республикасының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заңнамасында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белгіленген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міндетті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талаптардан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бөлек</w:t>
      </w:r>
      <w:proofErr w:type="spellEnd"/>
      <w:r w:rsidRPr="00701F13">
        <w:rPr>
          <w:rFonts w:ascii="Times New Roman" w:hAnsi="Times New Roman" w:cs="Times New Roman"/>
        </w:rPr>
        <w:t xml:space="preserve">, </w:t>
      </w:r>
      <w:proofErr w:type="spellStart"/>
      <w:r w:rsidRPr="00701F13">
        <w:rPr>
          <w:rFonts w:ascii="Times New Roman" w:hAnsi="Times New Roman" w:cs="Times New Roman"/>
        </w:rPr>
        <w:t>кепілге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салынған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мүліктің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тараптардың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қайсысында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болатыны</w:t>
      </w:r>
      <w:proofErr w:type="spellEnd"/>
      <w:r w:rsidRPr="00701F13">
        <w:rPr>
          <w:rFonts w:ascii="Times New Roman" w:hAnsi="Times New Roman" w:cs="Times New Roman"/>
        </w:rPr>
        <w:t xml:space="preserve">, оны </w:t>
      </w:r>
      <w:proofErr w:type="spellStart"/>
      <w:r w:rsidRPr="00701F13">
        <w:rPr>
          <w:rFonts w:ascii="Times New Roman" w:hAnsi="Times New Roman" w:cs="Times New Roman"/>
        </w:rPr>
        <w:t>пайдалануға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жол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берілетіні</w:t>
      </w:r>
      <w:proofErr w:type="spellEnd"/>
      <w:r w:rsidRPr="00701F13">
        <w:rPr>
          <w:rFonts w:ascii="Times New Roman" w:hAnsi="Times New Roman" w:cs="Times New Roman"/>
        </w:rPr>
        <w:t xml:space="preserve">, </w:t>
      </w:r>
      <w:proofErr w:type="spellStart"/>
      <w:r w:rsidRPr="00701F13">
        <w:rPr>
          <w:rFonts w:ascii="Times New Roman" w:hAnsi="Times New Roman" w:cs="Times New Roman"/>
        </w:rPr>
        <w:t>кепіл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мүлкіне</w:t>
      </w:r>
      <w:proofErr w:type="spellEnd"/>
      <w:r w:rsidRPr="00701F13">
        <w:rPr>
          <w:rFonts w:ascii="Times New Roman" w:hAnsi="Times New Roman" w:cs="Times New Roman"/>
        </w:rPr>
        <w:t xml:space="preserve"> мониторинг </w:t>
      </w:r>
      <w:proofErr w:type="spellStart"/>
      <w:r w:rsidRPr="00701F13">
        <w:rPr>
          <w:rFonts w:ascii="Times New Roman" w:hAnsi="Times New Roman" w:cs="Times New Roman"/>
        </w:rPr>
        <w:t>жүргізу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кезеңділігі</w:t>
      </w:r>
      <w:proofErr w:type="spellEnd"/>
      <w:r w:rsidRPr="00701F13">
        <w:rPr>
          <w:rFonts w:ascii="Times New Roman" w:hAnsi="Times New Roman" w:cs="Times New Roman"/>
        </w:rPr>
        <w:t xml:space="preserve">, </w:t>
      </w:r>
      <w:proofErr w:type="spellStart"/>
      <w:r w:rsidRPr="00701F13">
        <w:rPr>
          <w:rFonts w:ascii="Times New Roman" w:hAnsi="Times New Roman" w:cs="Times New Roman"/>
        </w:rPr>
        <w:t>Қарыз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алушы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міндеттемелерін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бұзған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жағдайда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кепіл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ұстаушының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кепіл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нысанасын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соттан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тыс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тәртіппен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өткізу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құқығы</w:t>
      </w:r>
      <w:proofErr w:type="spellEnd"/>
      <w:r w:rsidRPr="00701F13">
        <w:rPr>
          <w:rFonts w:ascii="Times New Roman" w:hAnsi="Times New Roman" w:cs="Times New Roman"/>
        </w:rPr>
        <w:t xml:space="preserve">, </w:t>
      </w:r>
      <w:proofErr w:type="spellStart"/>
      <w:r w:rsidRPr="00701F13">
        <w:rPr>
          <w:rFonts w:ascii="Times New Roman" w:hAnsi="Times New Roman" w:cs="Times New Roman"/>
        </w:rPr>
        <w:t>сондай-ақ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өзге</w:t>
      </w:r>
      <w:proofErr w:type="spellEnd"/>
      <w:r w:rsidRPr="00701F13">
        <w:rPr>
          <w:rFonts w:ascii="Times New Roman" w:hAnsi="Times New Roman" w:cs="Times New Roman"/>
        </w:rPr>
        <w:t xml:space="preserve"> де </w:t>
      </w:r>
      <w:proofErr w:type="spellStart"/>
      <w:r w:rsidRPr="00701F13">
        <w:rPr>
          <w:rFonts w:ascii="Times New Roman" w:hAnsi="Times New Roman" w:cs="Times New Roman"/>
        </w:rPr>
        <w:t>талаптар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туралы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ережелерді</w:t>
      </w:r>
      <w:proofErr w:type="spellEnd"/>
      <w:r w:rsidRPr="00701F13">
        <w:rPr>
          <w:rFonts w:ascii="Times New Roman" w:hAnsi="Times New Roman" w:cs="Times New Roman"/>
        </w:rPr>
        <w:t xml:space="preserve"> қ</w:t>
      </w:r>
      <w:r>
        <w:rPr>
          <w:rFonts w:ascii="Times New Roman" w:hAnsi="Times New Roman" w:cs="Times New Roman"/>
          <w:lang w:val="kk-KZ"/>
        </w:rPr>
        <w:t>а</w:t>
      </w:r>
      <w:proofErr w:type="spellStart"/>
      <w:r w:rsidRPr="00701F13">
        <w:rPr>
          <w:rFonts w:ascii="Times New Roman" w:hAnsi="Times New Roman" w:cs="Times New Roman"/>
        </w:rPr>
        <w:t>мтуға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тиіс</w:t>
      </w:r>
      <w:proofErr w:type="spellEnd"/>
      <w:r w:rsidRPr="00701F13">
        <w:rPr>
          <w:rFonts w:ascii="Times New Roman" w:hAnsi="Times New Roman" w:cs="Times New Roman"/>
        </w:rPr>
        <w:t>.</w:t>
      </w:r>
    </w:p>
    <w:p w14:paraId="280442C9" w14:textId="5BC5A09B" w:rsidR="00701F13" w:rsidRPr="00701F13" w:rsidRDefault="00701F13" w:rsidP="00701F13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01F13">
        <w:rPr>
          <w:rFonts w:ascii="Times New Roman" w:hAnsi="Times New Roman" w:cs="Times New Roman"/>
        </w:rPr>
        <w:t xml:space="preserve">3.3.6. </w:t>
      </w:r>
      <w:proofErr w:type="spellStart"/>
      <w:r w:rsidRPr="00701F13">
        <w:rPr>
          <w:rFonts w:ascii="Times New Roman" w:hAnsi="Times New Roman" w:cs="Times New Roman"/>
        </w:rPr>
        <w:t>Қарыз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алушы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мүлік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кепілімен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қамтамасыз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етілген</w:t>
      </w:r>
      <w:proofErr w:type="spellEnd"/>
      <w:r w:rsidRPr="00701F13">
        <w:rPr>
          <w:rFonts w:ascii="Times New Roman" w:hAnsi="Times New Roman" w:cs="Times New Roman"/>
        </w:rPr>
        <w:t xml:space="preserve"> Микрокредит беру </w:t>
      </w:r>
      <w:proofErr w:type="spellStart"/>
      <w:r w:rsidRPr="00701F13">
        <w:rPr>
          <w:rFonts w:ascii="Times New Roman" w:hAnsi="Times New Roman" w:cs="Times New Roman"/>
        </w:rPr>
        <w:t>туралы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шарт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бойынша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өз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міндеттемелерін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орындамаған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жағдайда</w:t>
      </w:r>
      <w:proofErr w:type="spellEnd"/>
      <w:r w:rsidRPr="00701F13">
        <w:rPr>
          <w:rFonts w:ascii="Times New Roman" w:hAnsi="Times New Roman" w:cs="Times New Roman"/>
        </w:rPr>
        <w:t xml:space="preserve">, МҚҰ </w:t>
      </w:r>
      <w:proofErr w:type="spellStart"/>
      <w:r w:rsidRPr="00701F13">
        <w:rPr>
          <w:rFonts w:ascii="Times New Roman" w:hAnsi="Times New Roman" w:cs="Times New Roman"/>
        </w:rPr>
        <w:t>Қазақстан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Республикасының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қолданыстағы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заңнамасына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сәйкес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кепіл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мүлкін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өндіріп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алуға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құқылы</w:t>
      </w:r>
      <w:proofErr w:type="spellEnd"/>
      <w:r w:rsidRPr="00701F13">
        <w:rPr>
          <w:rFonts w:ascii="Times New Roman" w:hAnsi="Times New Roman" w:cs="Times New Roman"/>
        </w:rPr>
        <w:t>.</w:t>
      </w:r>
    </w:p>
    <w:p w14:paraId="4775BAC9" w14:textId="75309A23" w:rsidR="00CF127F" w:rsidRPr="00701F13" w:rsidRDefault="00701F13" w:rsidP="00701F13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kk-KZ"/>
        </w:rPr>
      </w:pPr>
      <w:r w:rsidRPr="00701F13">
        <w:rPr>
          <w:rFonts w:ascii="Times New Roman" w:hAnsi="Times New Roman" w:cs="Times New Roman"/>
        </w:rPr>
        <w:t xml:space="preserve">3.3.7. </w:t>
      </w:r>
      <w:proofErr w:type="spellStart"/>
      <w:r w:rsidRPr="00701F13">
        <w:rPr>
          <w:rFonts w:ascii="Times New Roman" w:hAnsi="Times New Roman" w:cs="Times New Roman"/>
        </w:rPr>
        <w:t>Қамтамасыз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ету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нысанасының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түріне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қарай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кепіл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мүлкіне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құқықтарды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мемлекеттік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тіркеуді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тіркеуші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органдар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Қазақстан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Республикасының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заңнамасына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сәйкес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жүзеге</w:t>
      </w:r>
      <w:proofErr w:type="spellEnd"/>
      <w:r w:rsidRPr="00701F13">
        <w:rPr>
          <w:rFonts w:ascii="Times New Roman" w:hAnsi="Times New Roman" w:cs="Times New Roman"/>
        </w:rPr>
        <w:t xml:space="preserve"> </w:t>
      </w:r>
      <w:proofErr w:type="spellStart"/>
      <w:r w:rsidRPr="00701F13">
        <w:rPr>
          <w:rFonts w:ascii="Times New Roman" w:hAnsi="Times New Roman" w:cs="Times New Roman"/>
        </w:rPr>
        <w:t>асырады</w:t>
      </w:r>
      <w:proofErr w:type="spellEnd"/>
      <w:r w:rsidRPr="00701F13">
        <w:rPr>
          <w:rFonts w:ascii="Times New Roman" w:hAnsi="Times New Roman" w:cs="Times New Roman"/>
        </w:rPr>
        <w:t>.</w:t>
      </w:r>
    </w:p>
    <w:p w14:paraId="143B3C31" w14:textId="45E8DE41" w:rsidR="008C29F1" w:rsidRDefault="006D2F43" w:rsidP="00660B48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A02CB9">
        <w:rPr>
          <w:rFonts w:ascii="Times New Roman" w:hAnsi="Times New Roman" w:cs="Times New Roman"/>
          <w:b/>
        </w:rPr>
        <w:t>4</w:t>
      </w:r>
      <w:r w:rsidR="00E92F7F">
        <w:rPr>
          <w:rFonts w:ascii="Times New Roman" w:hAnsi="Times New Roman" w:cs="Times New Roman"/>
          <w:b/>
          <w:lang w:val="kk-KZ"/>
        </w:rPr>
        <w:t>-бөлім</w:t>
      </w:r>
      <w:r w:rsidR="00A02CB9">
        <w:rPr>
          <w:rFonts w:ascii="Times New Roman" w:hAnsi="Times New Roman" w:cs="Times New Roman"/>
          <w:b/>
        </w:rPr>
        <w:t xml:space="preserve">. </w:t>
      </w:r>
      <w:proofErr w:type="spellStart"/>
      <w:r w:rsidR="00E92F7F" w:rsidRPr="00E92F7F">
        <w:rPr>
          <w:rFonts w:ascii="Times New Roman" w:hAnsi="Times New Roman" w:cs="Times New Roman"/>
          <w:b/>
        </w:rPr>
        <w:t>Микрокредиттер</w:t>
      </w:r>
      <w:proofErr w:type="spellEnd"/>
      <w:r w:rsidR="00E92F7F" w:rsidRPr="00E92F7F">
        <w:rPr>
          <w:rFonts w:ascii="Times New Roman" w:hAnsi="Times New Roman" w:cs="Times New Roman"/>
          <w:b/>
        </w:rPr>
        <w:t xml:space="preserve"> беру </w:t>
      </w:r>
      <w:proofErr w:type="spellStart"/>
      <w:r w:rsidR="00E92F7F" w:rsidRPr="00E92F7F">
        <w:rPr>
          <w:rFonts w:ascii="Times New Roman" w:hAnsi="Times New Roman" w:cs="Times New Roman"/>
          <w:b/>
        </w:rPr>
        <w:t>процесінде</w:t>
      </w:r>
      <w:proofErr w:type="spellEnd"/>
      <w:r w:rsidR="00E92F7F" w:rsidRPr="00E92F7F">
        <w:rPr>
          <w:rFonts w:ascii="Times New Roman" w:hAnsi="Times New Roman" w:cs="Times New Roman"/>
          <w:b/>
        </w:rPr>
        <w:t xml:space="preserve"> </w:t>
      </w:r>
      <w:proofErr w:type="spellStart"/>
      <w:r w:rsidR="00E92F7F" w:rsidRPr="00E92F7F">
        <w:rPr>
          <w:rFonts w:ascii="Times New Roman" w:hAnsi="Times New Roman" w:cs="Times New Roman"/>
          <w:b/>
        </w:rPr>
        <w:t>туындайтын</w:t>
      </w:r>
      <w:proofErr w:type="spellEnd"/>
      <w:r w:rsidR="00E92F7F" w:rsidRPr="00E92F7F">
        <w:rPr>
          <w:rFonts w:ascii="Times New Roman" w:hAnsi="Times New Roman" w:cs="Times New Roman"/>
          <w:b/>
        </w:rPr>
        <w:t xml:space="preserve"> </w:t>
      </w:r>
      <w:proofErr w:type="spellStart"/>
      <w:r w:rsidR="00E92F7F" w:rsidRPr="00E92F7F">
        <w:rPr>
          <w:rFonts w:ascii="Times New Roman" w:hAnsi="Times New Roman" w:cs="Times New Roman"/>
          <w:b/>
        </w:rPr>
        <w:t>қаржылық</w:t>
      </w:r>
      <w:proofErr w:type="spellEnd"/>
      <w:r w:rsidR="00E92F7F" w:rsidRPr="00E92F7F">
        <w:rPr>
          <w:rFonts w:ascii="Times New Roman" w:hAnsi="Times New Roman" w:cs="Times New Roman"/>
          <w:b/>
        </w:rPr>
        <w:t xml:space="preserve"> </w:t>
      </w:r>
      <w:proofErr w:type="spellStart"/>
      <w:r w:rsidR="00E92F7F" w:rsidRPr="00E92F7F">
        <w:rPr>
          <w:rFonts w:ascii="Times New Roman" w:hAnsi="Times New Roman" w:cs="Times New Roman"/>
          <w:b/>
        </w:rPr>
        <w:t>қызметтерді</w:t>
      </w:r>
      <w:proofErr w:type="spellEnd"/>
      <w:r w:rsidR="00E92F7F" w:rsidRPr="00E92F7F">
        <w:rPr>
          <w:rFonts w:ascii="Times New Roman" w:hAnsi="Times New Roman" w:cs="Times New Roman"/>
          <w:b/>
        </w:rPr>
        <w:t xml:space="preserve"> </w:t>
      </w:r>
      <w:proofErr w:type="spellStart"/>
      <w:r w:rsidR="00E92F7F" w:rsidRPr="00E92F7F">
        <w:rPr>
          <w:rFonts w:ascii="Times New Roman" w:hAnsi="Times New Roman" w:cs="Times New Roman"/>
          <w:b/>
        </w:rPr>
        <w:t>тұтынушылардың</w:t>
      </w:r>
      <w:proofErr w:type="spellEnd"/>
      <w:r w:rsidR="00E92F7F" w:rsidRPr="00E92F7F">
        <w:rPr>
          <w:rFonts w:ascii="Times New Roman" w:hAnsi="Times New Roman" w:cs="Times New Roman"/>
          <w:b/>
        </w:rPr>
        <w:t xml:space="preserve"> </w:t>
      </w:r>
      <w:proofErr w:type="spellStart"/>
      <w:r w:rsidR="00E92F7F" w:rsidRPr="00E92F7F">
        <w:rPr>
          <w:rFonts w:ascii="Times New Roman" w:hAnsi="Times New Roman" w:cs="Times New Roman"/>
          <w:b/>
        </w:rPr>
        <w:t>өтініштерін</w:t>
      </w:r>
      <w:proofErr w:type="spellEnd"/>
      <w:r w:rsidR="00E92F7F" w:rsidRPr="00E92F7F">
        <w:rPr>
          <w:rFonts w:ascii="Times New Roman" w:hAnsi="Times New Roman" w:cs="Times New Roman"/>
          <w:b/>
        </w:rPr>
        <w:t xml:space="preserve"> </w:t>
      </w:r>
      <w:proofErr w:type="spellStart"/>
      <w:r w:rsidR="00E92F7F" w:rsidRPr="00E92F7F">
        <w:rPr>
          <w:rFonts w:ascii="Times New Roman" w:hAnsi="Times New Roman" w:cs="Times New Roman"/>
          <w:b/>
        </w:rPr>
        <w:t>қарау</w:t>
      </w:r>
      <w:proofErr w:type="spellEnd"/>
      <w:r w:rsidR="00E92F7F" w:rsidRPr="00E92F7F">
        <w:rPr>
          <w:rFonts w:ascii="Times New Roman" w:hAnsi="Times New Roman" w:cs="Times New Roman"/>
          <w:b/>
        </w:rPr>
        <w:t xml:space="preserve"> </w:t>
      </w:r>
      <w:proofErr w:type="spellStart"/>
      <w:r w:rsidR="00E92F7F" w:rsidRPr="00E92F7F">
        <w:rPr>
          <w:rFonts w:ascii="Times New Roman" w:hAnsi="Times New Roman" w:cs="Times New Roman"/>
          <w:b/>
        </w:rPr>
        <w:t>тәртібі</w:t>
      </w:r>
      <w:proofErr w:type="spellEnd"/>
    </w:p>
    <w:p w14:paraId="6E92D477" w14:textId="6A0E0124" w:rsidR="002B15EE" w:rsidRDefault="002B15EE" w:rsidP="002B15EE">
      <w:pPr>
        <w:pStyle w:val="pj"/>
        <w:jc w:val="center"/>
        <w:rPr>
          <w:rStyle w:val="s1"/>
        </w:rPr>
      </w:pPr>
      <w:r>
        <w:rPr>
          <w:rStyle w:val="s1"/>
        </w:rPr>
        <w:lastRenderedPageBreak/>
        <w:t xml:space="preserve">4.1. </w:t>
      </w:r>
      <w:proofErr w:type="spellStart"/>
      <w:r w:rsidR="00E92F7F" w:rsidRPr="00E92F7F">
        <w:rPr>
          <w:rStyle w:val="s1"/>
        </w:rPr>
        <w:t>Өтініштердің</w:t>
      </w:r>
      <w:proofErr w:type="spellEnd"/>
      <w:r w:rsidR="00E92F7F" w:rsidRPr="00E92F7F">
        <w:rPr>
          <w:rStyle w:val="s1"/>
        </w:rPr>
        <w:t xml:space="preserve"> </w:t>
      </w:r>
      <w:proofErr w:type="spellStart"/>
      <w:r w:rsidR="00E92F7F" w:rsidRPr="00E92F7F">
        <w:rPr>
          <w:rStyle w:val="s1"/>
        </w:rPr>
        <w:t>жалпы</w:t>
      </w:r>
      <w:proofErr w:type="spellEnd"/>
      <w:r w:rsidR="00E92F7F" w:rsidRPr="00E92F7F">
        <w:rPr>
          <w:rStyle w:val="s1"/>
        </w:rPr>
        <w:t xml:space="preserve"> </w:t>
      </w:r>
      <w:proofErr w:type="spellStart"/>
      <w:r w:rsidR="00E92F7F" w:rsidRPr="00E92F7F">
        <w:rPr>
          <w:rStyle w:val="s1"/>
        </w:rPr>
        <w:t>ережелері</w:t>
      </w:r>
      <w:proofErr w:type="spellEnd"/>
      <w:r w:rsidR="00E92F7F" w:rsidRPr="00E92F7F">
        <w:rPr>
          <w:rStyle w:val="s1"/>
        </w:rPr>
        <w:t xml:space="preserve"> мен </w:t>
      </w:r>
      <w:proofErr w:type="spellStart"/>
      <w:r w:rsidR="00E92F7F" w:rsidRPr="00E92F7F">
        <w:rPr>
          <w:rStyle w:val="s1"/>
        </w:rPr>
        <w:t>нысандары</w:t>
      </w:r>
      <w:proofErr w:type="spellEnd"/>
    </w:p>
    <w:p w14:paraId="1D0D6F31" w14:textId="77777777" w:rsidR="002B15EE" w:rsidRDefault="002B15EE" w:rsidP="00B92CAB">
      <w:pPr>
        <w:pStyle w:val="pj"/>
        <w:jc w:val="center"/>
        <w:rPr>
          <w:rStyle w:val="s0"/>
        </w:rPr>
      </w:pPr>
    </w:p>
    <w:p w14:paraId="3D21227A" w14:textId="77777777" w:rsidR="00E92F7F" w:rsidRPr="00E92F7F" w:rsidRDefault="002B15EE" w:rsidP="00E92F7F">
      <w:pPr>
        <w:pStyle w:val="pj"/>
        <w:ind w:firstLine="0"/>
        <w:rPr>
          <w:rStyle w:val="s0"/>
        </w:rPr>
      </w:pPr>
      <w:r>
        <w:rPr>
          <w:rStyle w:val="s0"/>
        </w:rPr>
        <w:t xml:space="preserve">4.1.1. </w:t>
      </w:r>
      <w:proofErr w:type="spellStart"/>
      <w:r w:rsidR="00E92F7F" w:rsidRPr="00E92F7F">
        <w:rPr>
          <w:rStyle w:val="s0"/>
        </w:rPr>
        <w:t>Қаржылық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қызметтерді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тұтынушылардың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өтініштерін</w:t>
      </w:r>
      <w:proofErr w:type="spellEnd"/>
      <w:r w:rsidR="00E92F7F" w:rsidRPr="00E92F7F">
        <w:rPr>
          <w:rStyle w:val="s0"/>
        </w:rPr>
        <w:t xml:space="preserve"> МҚҰ </w:t>
      </w:r>
      <w:proofErr w:type="spellStart"/>
      <w:r w:rsidR="00E92F7F" w:rsidRPr="00E92F7F">
        <w:rPr>
          <w:rStyle w:val="s0"/>
        </w:rPr>
        <w:t>қарау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талаптарда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белгіленген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тәртіппен</w:t>
      </w:r>
      <w:proofErr w:type="spellEnd"/>
      <w:r w:rsidR="00E92F7F" w:rsidRPr="00E92F7F">
        <w:rPr>
          <w:rStyle w:val="s0"/>
        </w:rPr>
        <w:t xml:space="preserve">, </w:t>
      </w:r>
      <w:proofErr w:type="spellStart"/>
      <w:r w:rsidR="00E92F7F" w:rsidRPr="00E92F7F">
        <w:rPr>
          <w:rStyle w:val="s0"/>
        </w:rPr>
        <w:t>сондай</w:t>
      </w:r>
      <w:proofErr w:type="spellEnd"/>
      <w:r w:rsidR="00E92F7F" w:rsidRPr="00E92F7F">
        <w:rPr>
          <w:rStyle w:val="s0"/>
        </w:rPr>
        <w:t xml:space="preserve"> - </w:t>
      </w:r>
      <w:proofErr w:type="spellStart"/>
      <w:r w:rsidR="00E92F7F" w:rsidRPr="00E92F7F">
        <w:rPr>
          <w:rStyle w:val="s0"/>
        </w:rPr>
        <w:t>ақ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қызметтерді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тұтынушылардың-жеке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тұлғалардың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құқықтары</w:t>
      </w:r>
      <w:proofErr w:type="spellEnd"/>
      <w:r w:rsidR="00E92F7F" w:rsidRPr="00E92F7F">
        <w:rPr>
          <w:rStyle w:val="s0"/>
        </w:rPr>
        <w:t xml:space="preserve"> мен </w:t>
      </w:r>
      <w:proofErr w:type="spellStart"/>
      <w:r w:rsidR="00E92F7F" w:rsidRPr="00E92F7F">
        <w:rPr>
          <w:rStyle w:val="s0"/>
        </w:rPr>
        <w:t>мүдделерін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сақтау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саясаты</w:t>
      </w:r>
      <w:proofErr w:type="spellEnd"/>
      <w:r w:rsidR="00E92F7F" w:rsidRPr="00E92F7F">
        <w:rPr>
          <w:rStyle w:val="s0"/>
        </w:rPr>
        <w:t xml:space="preserve"> мен </w:t>
      </w:r>
      <w:proofErr w:type="spellStart"/>
      <w:r w:rsidR="00E92F7F" w:rsidRPr="00E92F7F">
        <w:rPr>
          <w:rStyle w:val="s0"/>
        </w:rPr>
        <w:t>рәсімдеріне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сәйкес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жүзеге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асырылады</w:t>
      </w:r>
      <w:proofErr w:type="spellEnd"/>
      <w:r w:rsidR="00E92F7F" w:rsidRPr="00E92F7F">
        <w:rPr>
          <w:rStyle w:val="s0"/>
        </w:rPr>
        <w:t>.</w:t>
      </w:r>
    </w:p>
    <w:p w14:paraId="3B3477AA" w14:textId="77777777" w:rsidR="00E92F7F" w:rsidRPr="00E92F7F" w:rsidRDefault="00E92F7F" w:rsidP="00E92F7F">
      <w:pPr>
        <w:pStyle w:val="pj"/>
        <w:rPr>
          <w:rStyle w:val="s0"/>
        </w:rPr>
      </w:pPr>
    </w:p>
    <w:p w14:paraId="00A99D21" w14:textId="66DF8A53" w:rsidR="002B15EE" w:rsidRDefault="00E92F7F" w:rsidP="00E92F7F">
      <w:pPr>
        <w:pStyle w:val="pj"/>
        <w:ind w:firstLine="0"/>
      </w:pPr>
      <w:r w:rsidRPr="00E92F7F">
        <w:rPr>
          <w:rStyle w:val="s0"/>
        </w:rPr>
        <w:t xml:space="preserve">4.1.2. МҚҰ </w:t>
      </w:r>
      <w:proofErr w:type="spellStart"/>
      <w:r w:rsidRPr="00E92F7F">
        <w:rPr>
          <w:rStyle w:val="s0"/>
        </w:rPr>
        <w:t>қаржылық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қызметтерді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тұтынушылардың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келесі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өтініштерімен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жұмысты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жүзеге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асырады</w:t>
      </w:r>
      <w:proofErr w:type="spellEnd"/>
      <w:r w:rsidR="002B15EE">
        <w:rPr>
          <w:rStyle w:val="s0"/>
        </w:rPr>
        <w:t>:</w:t>
      </w:r>
    </w:p>
    <w:p w14:paraId="5B8410BA" w14:textId="77777777" w:rsidR="00E92F7F" w:rsidRPr="00E92F7F" w:rsidRDefault="002B15EE" w:rsidP="00E92F7F">
      <w:pPr>
        <w:pStyle w:val="pj"/>
        <w:rPr>
          <w:rStyle w:val="s0"/>
        </w:rPr>
      </w:pPr>
      <w:r>
        <w:rPr>
          <w:rStyle w:val="s0"/>
        </w:rPr>
        <w:t xml:space="preserve">1) </w:t>
      </w:r>
      <w:proofErr w:type="spellStart"/>
      <w:r w:rsidR="00E92F7F" w:rsidRPr="00E92F7F">
        <w:rPr>
          <w:rStyle w:val="s0"/>
        </w:rPr>
        <w:t>жеке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немесе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заңды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тұлғаның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микроқаржы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қызметтерін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ұсыну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сауалнамалары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бойынша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өтініш</w:t>
      </w:r>
      <w:proofErr w:type="spellEnd"/>
      <w:r w:rsidR="00E92F7F" w:rsidRPr="00E92F7F">
        <w:rPr>
          <w:rStyle w:val="s0"/>
        </w:rPr>
        <w:t xml:space="preserve"> беру </w:t>
      </w:r>
      <w:proofErr w:type="spellStart"/>
      <w:r w:rsidR="00E92F7F" w:rsidRPr="00E92F7F">
        <w:rPr>
          <w:rStyle w:val="s0"/>
        </w:rPr>
        <w:t>сервисі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көзделген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қолма-қол</w:t>
      </w:r>
      <w:proofErr w:type="spellEnd"/>
      <w:r w:rsidR="00E92F7F" w:rsidRPr="00E92F7F">
        <w:rPr>
          <w:rStyle w:val="s0"/>
        </w:rPr>
        <w:t xml:space="preserve">, </w:t>
      </w:r>
      <w:proofErr w:type="spellStart"/>
      <w:r w:rsidR="00E92F7F" w:rsidRPr="00E92F7F">
        <w:rPr>
          <w:rStyle w:val="s0"/>
        </w:rPr>
        <w:t>пошта</w:t>
      </w:r>
      <w:proofErr w:type="spellEnd"/>
      <w:r w:rsidR="00E92F7F" w:rsidRPr="00E92F7F">
        <w:rPr>
          <w:rStyle w:val="s0"/>
        </w:rPr>
        <w:t xml:space="preserve">, </w:t>
      </w:r>
      <w:proofErr w:type="spellStart"/>
      <w:r w:rsidR="00E92F7F" w:rsidRPr="00E92F7F">
        <w:rPr>
          <w:rStyle w:val="s0"/>
        </w:rPr>
        <w:t>электрондық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пошта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арқылы</w:t>
      </w:r>
      <w:proofErr w:type="spellEnd"/>
      <w:r w:rsidR="00E92F7F" w:rsidRPr="00E92F7F">
        <w:rPr>
          <w:rStyle w:val="s0"/>
        </w:rPr>
        <w:t xml:space="preserve"> не интернет-ресурс </w:t>
      </w:r>
      <w:proofErr w:type="spellStart"/>
      <w:r w:rsidR="00E92F7F" w:rsidRPr="00E92F7F">
        <w:rPr>
          <w:rStyle w:val="s0"/>
        </w:rPr>
        <w:t>немесе</w:t>
      </w:r>
      <w:proofErr w:type="spellEnd"/>
      <w:r w:rsidR="00E92F7F" w:rsidRPr="00E92F7F">
        <w:rPr>
          <w:rStyle w:val="s0"/>
        </w:rPr>
        <w:t xml:space="preserve"> МҚҰ </w:t>
      </w:r>
      <w:proofErr w:type="spellStart"/>
      <w:r w:rsidR="00E92F7F" w:rsidRPr="00E92F7F">
        <w:rPr>
          <w:rStyle w:val="s0"/>
        </w:rPr>
        <w:t>мобильді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қосымшасы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арқылы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келіп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түскен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жазбаша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өтініштер</w:t>
      </w:r>
      <w:proofErr w:type="spellEnd"/>
      <w:r w:rsidR="00E92F7F" w:rsidRPr="00E92F7F">
        <w:rPr>
          <w:rStyle w:val="s0"/>
        </w:rPr>
        <w:t>;</w:t>
      </w:r>
    </w:p>
    <w:p w14:paraId="6E6E902C" w14:textId="74828E20" w:rsidR="002B15EE" w:rsidRDefault="00E92F7F" w:rsidP="00E92F7F">
      <w:pPr>
        <w:pStyle w:val="pj"/>
        <w:rPr>
          <w:rStyle w:val="s0"/>
        </w:rPr>
      </w:pPr>
      <w:r w:rsidRPr="00E92F7F">
        <w:rPr>
          <w:rStyle w:val="s0"/>
        </w:rPr>
        <w:t xml:space="preserve">2) телефон </w:t>
      </w:r>
      <w:proofErr w:type="spellStart"/>
      <w:r w:rsidRPr="00E92F7F">
        <w:rPr>
          <w:rStyle w:val="s0"/>
        </w:rPr>
        <w:t>арқылы</w:t>
      </w:r>
      <w:proofErr w:type="spellEnd"/>
      <w:r w:rsidRPr="00E92F7F">
        <w:rPr>
          <w:rStyle w:val="s0"/>
        </w:rPr>
        <w:t xml:space="preserve"> не </w:t>
      </w:r>
      <w:proofErr w:type="spellStart"/>
      <w:r w:rsidRPr="00E92F7F">
        <w:rPr>
          <w:rStyle w:val="s0"/>
        </w:rPr>
        <w:t>тұтынушы</w:t>
      </w:r>
      <w:proofErr w:type="spellEnd"/>
      <w:r w:rsidRPr="00E92F7F">
        <w:rPr>
          <w:rStyle w:val="s0"/>
        </w:rPr>
        <w:t xml:space="preserve"> МҚҰ-</w:t>
      </w:r>
      <w:proofErr w:type="spellStart"/>
      <w:r w:rsidRPr="00E92F7F">
        <w:rPr>
          <w:rStyle w:val="s0"/>
        </w:rPr>
        <w:t>ның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қаржылық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қызметтеріне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жеке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өзі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келген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кезде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келіп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түскен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ауызша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өтініштермен</w:t>
      </w:r>
      <w:proofErr w:type="spellEnd"/>
      <w:r w:rsidR="002B15EE">
        <w:rPr>
          <w:rStyle w:val="s0"/>
        </w:rPr>
        <w:t>.</w:t>
      </w:r>
    </w:p>
    <w:p w14:paraId="157DFCA4" w14:textId="77777777" w:rsidR="002B15EE" w:rsidRDefault="002B15EE" w:rsidP="002B15EE">
      <w:pPr>
        <w:pStyle w:val="pj"/>
      </w:pPr>
    </w:p>
    <w:p w14:paraId="229DCD19" w14:textId="5270B081" w:rsidR="002B15EE" w:rsidRDefault="002B15EE" w:rsidP="00B92CAB">
      <w:pPr>
        <w:pStyle w:val="pj"/>
        <w:ind w:firstLine="0"/>
        <w:rPr>
          <w:rStyle w:val="s0"/>
        </w:rPr>
      </w:pPr>
      <w:r>
        <w:rPr>
          <w:rStyle w:val="s0"/>
        </w:rPr>
        <w:t xml:space="preserve">4.1.3. </w:t>
      </w:r>
      <w:r w:rsidR="00E92F7F" w:rsidRPr="00E92F7F">
        <w:rPr>
          <w:rStyle w:val="s0"/>
        </w:rPr>
        <w:t>Интернет-</w:t>
      </w:r>
      <w:proofErr w:type="spellStart"/>
      <w:r w:rsidR="00E92F7F" w:rsidRPr="00E92F7F">
        <w:rPr>
          <w:rStyle w:val="s0"/>
        </w:rPr>
        <w:t>ресурста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және</w:t>
      </w:r>
      <w:proofErr w:type="spellEnd"/>
      <w:r w:rsidR="00E92F7F" w:rsidRPr="00E92F7F">
        <w:rPr>
          <w:rStyle w:val="s0"/>
        </w:rPr>
        <w:t xml:space="preserve"> (</w:t>
      </w:r>
      <w:proofErr w:type="spellStart"/>
      <w:r w:rsidR="00E92F7F" w:rsidRPr="00E92F7F">
        <w:rPr>
          <w:rStyle w:val="s0"/>
        </w:rPr>
        <w:t>немесе</w:t>
      </w:r>
      <w:proofErr w:type="spellEnd"/>
      <w:r w:rsidR="00E92F7F" w:rsidRPr="00E92F7F">
        <w:rPr>
          <w:rStyle w:val="s0"/>
        </w:rPr>
        <w:t xml:space="preserve">) </w:t>
      </w:r>
      <w:proofErr w:type="spellStart"/>
      <w:r w:rsidR="00E92F7F" w:rsidRPr="00E92F7F">
        <w:rPr>
          <w:rStyle w:val="s0"/>
        </w:rPr>
        <w:t>мобильді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қосымшада</w:t>
      </w:r>
      <w:proofErr w:type="spellEnd"/>
      <w:r w:rsidR="00E92F7F" w:rsidRPr="00E92F7F">
        <w:rPr>
          <w:rStyle w:val="s0"/>
        </w:rPr>
        <w:t xml:space="preserve"> (бар </w:t>
      </w:r>
      <w:proofErr w:type="spellStart"/>
      <w:r w:rsidR="00E92F7F" w:rsidRPr="00E92F7F">
        <w:rPr>
          <w:rStyle w:val="s0"/>
        </w:rPr>
        <w:t>болса</w:t>
      </w:r>
      <w:proofErr w:type="spellEnd"/>
      <w:r w:rsidR="00E92F7F" w:rsidRPr="00E92F7F">
        <w:rPr>
          <w:rStyle w:val="s0"/>
        </w:rPr>
        <w:t xml:space="preserve">) </w:t>
      </w:r>
      <w:proofErr w:type="spellStart"/>
      <w:r w:rsidR="00E92F7F" w:rsidRPr="00E92F7F">
        <w:rPr>
          <w:rStyle w:val="s0"/>
        </w:rPr>
        <w:t>нақты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уақыт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режимінде</w:t>
      </w:r>
      <w:proofErr w:type="spellEnd"/>
      <w:r w:rsidR="00E92F7F" w:rsidRPr="00E92F7F">
        <w:rPr>
          <w:rStyle w:val="s0"/>
        </w:rPr>
        <w:t xml:space="preserve"> хабар </w:t>
      </w:r>
      <w:proofErr w:type="spellStart"/>
      <w:r w:rsidR="00E92F7F" w:rsidRPr="00E92F7F">
        <w:rPr>
          <w:rStyle w:val="s0"/>
        </w:rPr>
        <w:t>алмасу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жүйесі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арқылы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жіберілген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және</w:t>
      </w:r>
      <w:proofErr w:type="spellEnd"/>
      <w:r w:rsidR="00E92F7F" w:rsidRPr="00E92F7F">
        <w:rPr>
          <w:rStyle w:val="s0"/>
        </w:rPr>
        <w:t xml:space="preserve"> (</w:t>
      </w:r>
      <w:proofErr w:type="spellStart"/>
      <w:r w:rsidR="00E92F7F" w:rsidRPr="00E92F7F">
        <w:rPr>
          <w:rStyle w:val="s0"/>
        </w:rPr>
        <w:t>немесе</w:t>
      </w:r>
      <w:proofErr w:type="spellEnd"/>
      <w:r w:rsidR="00E92F7F" w:rsidRPr="00E92F7F">
        <w:rPr>
          <w:rStyle w:val="s0"/>
        </w:rPr>
        <w:t xml:space="preserve">) </w:t>
      </w:r>
      <w:proofErr w:type="spellStart"/>
      <w:r w:rsidR="00E92F7F" w:rsidRPr="00E92F7F">
        <w:rPr>
          <w:rStyle w:val="s0"/>
        </w:rPr>
        <w:t>ұйымға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тіркелген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абоненттік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нөмірлерге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келіп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түскен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хабарламалар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қаржы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қызметтерін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тұтынушылардың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өтініштері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болып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танылмайды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және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ақпараттық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сипаттағы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сұрау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салулар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ретінде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қаралады</w:t>
      </w:r>
      <w:proofErr w:type="spellEnd"/>
      <w:r w:rsidR="00E92F7F" w:rsidRPr="00E92F7F">
        <w:rPr>
          <w:rStyle w:val="s0"/>
        </w:rPr>
        <w:t xml:space="preserve">. </w:t>
      </w:r>
      <w:proofErr w:type="spellStart"/>
      <w:r w:rsidR="00E92F7F" w:rsidRPr="00E92F7F">
        <w:rPr>
          <w:rStyle w:val="s0"/>
        </w:rPr>
        <w:t>Бұл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ретте</w:t>
      </w:r>
      <w:proofErr w:type="spellEnd"/>
      <w:r w:rsidR="00E92F7F" w:rsidRPr="00E92F7F">
        <w:rPr>
          <w:rStyle w:val="s0"/>
        </w:rPr>
        <w:t xml:space="preserve"> МҚҰ </w:t>
      </w:r>
      <w:proofErr w:type="spellStart"/>
      <w:r w:rsidR="00E92F7F" w:rsidRPr="00E92F7F">
        <w:rPr>
          <w:rStyle w:val="s0"/>
        </w:rPr>
        <w:t>қаржы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қызметтерін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тұтынушыны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талаптар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қағидаларына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сәйкес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келетін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өтініш</w:t>
      </w:r>
      <w:proofErr w:type="spellEnd"/>
      <w:r w:rsidR="00E92F7F" w:rsidRPr="00E92F7F">
        <w:rPr>
          <w:rStyle w:val="s0"/>
        </w:rPr>
        <w:t xml:space="preserve"> беру </w:t>
      </w:r>
      <w:proofErr w:type="spellStart"/>
      <w:r w:rsidR="00E92F7F" w:rsidRPr="00E92F7F">
        <w:rPr>
          <w:rStyle w:val="s0"/>
        </w:rPr>
        <w:t>тәртібі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туралы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хабардар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етеді</w:t>
      </w:r>
      <w:proofErr w:type="spellEnd"/>
      <w:r>
        <w:rPr>
          <w:rStyle w:val="s0"/>
        </w:rPr>
        <w:t>.</w:t>
      </w:r>
    </w:p>
    <w:p w14:paraId="0DFB6044" w14:textId="77777777" w:rsidR="002B15EE" w:rsidRDefault="002B15EE" w:rsidP="002B15EE">
      <w:pPr>
        <w:pStyle w:val="pj"/>
      </w:pPr>
    </w:p>
    <w:p w14:paraId="1AD1FBE5" w14:textId="4DC1198A" w:rsidR="002B15EE" w:rsidRDefault="002B15EE" w:rsidP="00B92CAB">
      <w:pPr>
        <w:pStyle w:val="pj"/>
        <w:ind w:firstLine="0"/>
      </w:pPr>
      <w:r>
        <w:rPr>
          <w:rStyle w:val="s0"/>
        </w:rPr>
        <w:t xml:space="preserve">4.1.4. </w:t>
      </w:r>
      <w:proofErr w:type="spellStart"/>
      <w:r w:rsidR="00E92F7F" w:rsidRPr="00E92F7F">
        <w:rPr>
          <w:rStyle w:val="s0"/>
        </w:rPr>
        <w:t>Микрокредиттер</w:t>
      </w:r>
      <w:proofErr w:type="spellEnd"/>
      <w:r w:rsidR="00E92F7F" w:rsidRPr="00E92F7F">
        <w:rPr>
          <w:rStyle w:val="s0"/>
        </w:rPr>
        <w:t xml:space="preserve"> беру </w:t>
      </w:r>
      <w:proofErr w:type="spellStart"/>
      <w:r w:rsidR="00E92F7F" w:rsidRPr="00E92F7F">
        <w:rPr>
          <w:rStyle w:val="s0"/>
        </w:rPr>
        <w:t>бойынша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Қаржылық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қызметтерді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тұтынушылардың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өтініштеріне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мынадай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өтініштер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жатпайды</w:t>
      </w:r>
      <w:proofErr w:type="spellEnd"/>
      <w:r>
        <w:rPr>
          <w:rStyle w:val="s0"/>
        </w:rPr>
        <w:t>:</w:t>
      </w:r>
    </w:p>
    <w:p w14:paraId="0F1AB02E" w14:textId="5F8985AF" w:rsidR="00E92F7F" w:rsidRPr="00E92F7F" w:rsidRDefault="002B15EE" w:rsidP="00E92F7F">
      <w:pPr>
        <w:pStyle w:val="pj"/>
        <w:rPr>
          <w:rStyle w:val="s0"/>
        </w:rPr>
      </w:pPr>
      <w:r>
        <w:rPr>
          <w:rStyle w:val="s0"/>
        </w:rPr>
        <w:t xml:space="preserve">1) </w:t>
      </w:r>
      <w:proofErr w:type="spellStart"/>
      <w:r w:rsidR="00E92F7F" w:rsidRPr="00E92F7F">
        <w:rPr>
          <w:rStyle w:val="s0"/>
        </w:rPr>
        <w:t>ұйым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жұмыскерлерінің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еңбек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және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әлеуметтік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мәселелер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бойынша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жұмыс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беруші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ретіндегі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ұйымға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өтініштері</w:t>
      </w:r>
      <w:proofErr w:type="spellEnd"/>
      <w:r w:rsidR="00E92F7F" w:rsidRPr="00E92F7F">
        <w:rPr>
          <w:rStyle w:val="s0"/>
        </w:rPr>
        <w:t xml:space="preserve">, </w:t>
      </w:r>
      <w:proofErr w:type="spellStart"/>
      <w:r w:rsidR="00E92F7F" w:rsidRPr="00E92F7F">
        <w:rPr>
          <w:rStyle w:val="s0"/>
        </w:rPr>
        <w:t>егер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олар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қаржылық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қызметтерді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көрсетуге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байланысты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болмаса</w:t>
      </w:r>
      <w:proofErr w:type="spellEnd"/>
      <w:r w:rsidR="00E92F7F" w:rsidRPr="00E92F7F">
        <w:rPr>
          <w:rStyle w:val="s0"/>
        </w:rPr>
        <w:t xml:space="preserve">, </w:t>
      </w:r>
      <w:proofErr w:type="spellStart"/>
      <w:r w:rsidR="00E92F7F" w:rsidRPr="00E92F7F">
        <w:rPr>
          <w:rStyle w:val="s0"/>
        </w:rPr>
        <w:t>бұған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ұйым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жұмыскері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бір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мезгілде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қаржылық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көрсетілетін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қызметтерді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тұтынушы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болып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табылатын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және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өзіне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қаржылық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қызметтер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көрсетуге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қатысты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мәселелер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бойынша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өтініш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білдіретін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жағдайлар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кірмейді</w:t>
      </w:r>
      <w:proofErr w:type="spellEnd"/>
      <w:r w:rsidR="00E92F7F" w:rsidRPr="00E92F7F">
        <w:rPr>
          <w:rStyle w:val="s0"/>
        </w:rPr>
        <w:t>;</w:t>
      </w:r>
    </w:p>
    <w:p w14:paraId="3ADFBD03" w14:textId="0BA6D889" w:rsidR="00E92F7F" w:rsidRPr="00E92F7F" w:rsidRDefault="00E92F7F" w:rsidP="00E92F7F">
      <w:pPr>
        <w:pStyle w:val="pj"/>
        <w:rPr>
          <w:rStyle w:val="s0"/>
        </w:rPr>
      </w:pPr>
      <w:r w:rsidRPr="00E92F7F">
        <w:rPr>
          <w:rStyle w:val="s0"/>
        </w:rPr>
        <w:t>2</w:t>
      </w:r>
      <w:r>
        <w:rPr>
          <w:rStyle w:val="s0"/>
          <w:lang w:val="kk-KZ"/>
        </w:rPr>
        <w:t>)</w:t>
      </w:r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қаржылық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көрсетілетін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қызметтерді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тұтынушыларға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микрокредиттер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беруге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байланысты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емес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қатысушылар</w:t>
      </w:r>
      <w:proofErr w:type="spellEnd"/>
      <w:r w:rsidRPr="00E92F7F">
        <w:rPr>
          <w:rStyle w:val="s0"/>
        </w:rPr>
        <w:t xml:space="preserve"> (</w:t>
      </w:r>
      <w:proofErr w:type="spellStart"/>
      <w:r w:rsidRPr="00E92F7F">
        <w:rPr>
          <w:rStyle w:val="s0"/>
        </w:rPr>
        <w:t>құрылтайшылар</w:t>
      </w:r>
      <w:proofErr w:type="spellEnd"/>
      <w:r w:rsidRPr="00E92F7F">
        <w:rPr>
          <w:rStyle w:val="s0"/>
        </w:rPr>
        <w:t xml:space="preserve">), </w:t>
      </w:r>
      <w:proofErr w:type="spellStart"/>
      <w:r w:rsidRPr="00E92F7F">
        <w:rPr>
          <w:rStyle w:val="s0"/>
        </w:rPr>
        <w:t>басқару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органдарының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мүшелері</w:t>
      </w:r>
      <w:proofErr w:type="spellEnd"/>
      <w:r w:rsidRPr="00E92F7F">
        <w:rPr>
          <w:rStyle w:val="s0"/>
        </w:rPr>
        <w:t xml:space="preserve">, </w:t>
      </w:r>
      <w:proofErr w:type="spellStart"/>
      <w:r w:rsidRPr="00E92F7F">
        <w:rPr>
          <w:rStyle w:val="s0"/>
        </w:rPr>
        <w:t>бенефициарлар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және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ұйымның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өзі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арасындағы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корпоративтік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жанжалдар</w:t>
      </w:r>
      <w:proofErr w:type="spellEnd"/>
      <w:r w:rsidRPr="00E92F7F">
        <w:rPr>
          <w:rStyle w:val="s0"/>
        </w:rPr>
        <w:t xml:space="preserve"> мен </w:t>
      </w:r>
      <w:proofErr w:type="spellStart"/>
      <w:r w:rsidRPr="00E92F7F">
        <w:rPr>
          <w:rStyle w:val="s0"/>
        </w:rPr>
        <w:t>даулар</w:t>
      </w:r>
      <w:proofErr w:type="spellEnd"/>
      <w:r w:rsidRPr="00E92F7F">
        <w:rPr>
          <w:rStyle w:val="s0"/>
        </w:rPr>
        <w:t xml:space="preserve"> (</w:t>
      </w:r>
      <w:proofErr w:type="spellStart"/>
      <w:r w:rsidRPr="00E92F7F">
        <w:rPr>
          <w:rStyle w:val="s0"/>
        </w:rPr>
        <w:t>оның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ішінде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корпоративтік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басқару</w:t>
      </w:r>
      <w:proofErr w:type="spellEnd"/>
      <w:r w:rsidRPr="00E92F7F">
        <w:rPr>
          <w:rStyle w:val="s0"/>
        </w:rPr>
        <w:t xml:space="preserve">, </w:t>
      </w:r>
      <w:proofErr w:type="spellStart"/>
      <w:r w:rsidRPr="00E92F7F">
        <w:rPr>
          <w:rStyle w:val="s0"/>
        </w:rPr>
        <w:t>пайданы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бөлу</w:t>
      </w:r>
      <w:proofErr w:type="spellEnd"/>
      <w:r w:rsidRPr="00E92F7F">
        <w:rPr>
          <w:rStyle w:val="s0"/>
        </w:rPr>
        <w:t xml:space="preserve">, </w:t>
      </w:r>
      <w:proofErr w:type="spellStart"/>
      <w:r w:rsidRPr="00E92F7F">
        <w:rPr>
          <w:rStyle w:val="s0"/>
        </w:rPr>
        <w:t>облигациялар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бойынша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сыйақы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төлеу</w:t>
      </w:r>
      <w:proofErr w:type="spellEnd"/>
      <w:r w:rsidRPr="00E92F7F">
        <w:rPr>
          <w:rStyle w:val="s0"/>
        </w:rPr>
        <w:t xml:space="preserve">, </w:t>
      </w:r>
      <w:proofErr w:type="spellStart"/>
      <w:r w:rsidRPr="00E92F7F">
        <w:rPr>
          <w:rStyle w:val="s0"/>
        </w:rPr>
        <w:t>бағалы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қағаздарды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шығару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және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орналастыру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мәселелері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жөніндегі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даулар</w:t>
      </w:r>
      <w:proofErr w:type="spellEnd"/>
      <w:r w:rsidRPr="00E92F7F">
        <w:rPr>
          <w:rStyle w:val="s0"/>
        </w:rPr>
        <w:t>);</w:t>
      </w:r>
    </w:p>
    <w:p w14:paraId="551C8AA3" w14:textId="6053EA34" w:rsidR="00E92F7F" w:rsidRPr="00E92F7F" w:rsidRDefault="00E92F7F" w:rsidP="00E92F7F">
      <w:pPr>
        <w:pStyle w:val="pj"/>
        <w:rPr>
          <w:rStyle w:val="s0"/>
        </w:rPr>
      </w:pPr>
      <w:r w:rsidRPr="00E92F7F">
        <w:rPr>
          <w:rStyle w:val="s0"/>
        </w:rPr>
        <w:t>3</w:t>
      </w:r>
      <w:r>
        <w:rPr>
          <w:rStyle w:val="s0"/>
          <w:lang w:val="kk-KZ"/>
        </w:rPr>
        <w:t>)</w:t>
      </w:r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қаржылық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көрсетілетін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қызметтерді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тұтынушылар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болып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табылмайтын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ұйым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контрагенттерінің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қаржы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өнімдерін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ұсынуға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қатысы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жоқ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шарттар</w:t>
      </w:r>
      <w:proofErr w:type="spellEnd"/>
      <w:r w:rsidRPr="00E92F7F">
        <w:rPr>
          <w:rStyle w:val="s0"/>
        </w:rPr>
        <w:t xml:space="preserve"> (</w:t>
      </w:r>
      <w:proofErr w:type="spellStart"/>
      <w:r w:rsidRPr="00E92F7F">
        <w:rPr>
          <w:rStyle w:val="s0"/>
        </w:rPr>
        <w:t>жалдау</w:t>
      </w:r>
      <w:proofErr w:type="spellEnd"/>
      <w:r w:rsidRPr="00E92F7F">
        <w:rPr>
          <w:rStyle w:val="s0"/>
        </w:rPr>
        <w:t xml:space="preserve">, </w:t>
      </w:r>
      <w:proofErr w:type="spellStart"/>
      <w:r w:rsidRPr="00E92F7F">
        <w:rPr>
          <w:rStyle w:val="s0"/>
        </w:rPr>
        <w:t>өнім</w:t>
      </w:r>
      <w:proofErr w:type="spellEnd"/>
      <w:r w:rsidRPr="00E92F7F">
        <w:rPr>
          <w:rStyle w:val="s0"/>
        </w:rPr>
        <w:t xml:space="preserve"> беру, </w:t>
      </w:r>
      <w:proofErr w:type="spellStart"/>
      <w:r w:rsidRPr="00E92F7F">
        <w:rPr>
          <w:rStyle w:val="s0"/>
        </w:rPr>
        <w:t>мердігерлік</w:t>
      </w:r>
      <w:proofErr w:type="spellEnd"/>
      <w:r w:rsidRPr="00E92F7F">
        <w:rPr>
          <w:rStyle w:val="s0"/>
        </w:rPr>
        <w:t xml:space="preserve">, аутсорсинг, </w:t>
      </w:r>
      <w:proofErr w:type="spellStart"/>
      <w:r w:rsidRPr="00E92F7F">
        <w:rPr>
          <w:rStyle w:val="s0"/>
        </w:rPr>
        <w:t>ақпараттық-технологиялық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сүйемелдеу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шарттары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және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өзге</w:t>
      </w:r>
      <w:proofErr w:type="spellEnd"/>
      <w:r w:rsidRPr="00E92F7F">
        <w:rPr>
          <w:rStyle w:val="s0"/>
        </w:rPr>
        <w:t xml:space="preserve"> де </w:t>
      </w:r>
      <w:proofErr w:type="spellStart"/>
      <w:r w:rsidRPr="00E92F7F">
        <w:rPr>
          <w:rStyle w:val="s0"/>
        </w:rPr>
        <w:t>шарттар</w:t>
      </w:r>
      <w:proofErr w:type="spellEnd"/>
      <w:r w:rsidRPr="00E92F7F">
        <w:rPr>
          <w:rStyle w:val="s0"/>
        </w:rPr>
        <w:t xml:space="preserve">) </w:t>
      </w:r>
      <w:proofErr w:type="spellStart"/>
      <w:r w:rsidRPr="00E92F7F">
        <w:rPr>
          <w:rStyle w:val="s0"/>
        </w:rPr>
        <w:t>бойынша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өтініштері</w:t>
      </w:r>
      <w:proofErr w:type="spellEnd"/>
      <w:r w:rsidRPr="00E92F7F">
        <w:rPr>
          <w:rStyle w:val="s0"/>
        </w:rPr>
        <w:t>;</w:t>
      </w:r>
    </w:p>
    <w:p w14:paraId="5F08C63E" w14:textId="30AA62D1" w:rsidR="00E92F7F" w:rsidRPr="00E92F7F" w:rsidRDefault="00E92F7F" w:rsidP="00E92F7F">
      <w:pPr>
        <w:pStyle w:val="pj"/>
        <w:rPr>
          <w:rStyle w:val="s0"/>
        </w:rPr>
      </w:pPr>
      <w:r w:rsidRPr="00E92F7F">
        <w:rPr>
          <w:rStyle w:val="s0"/>
        </w:rPr>
        <w:t>4</w:t>
      </w:r>
      <w:r>
        <w:rPr>
          <w:rStyle w:val="s0"/>
          <w:lang w:val="kk-KZ"/>
        </w:rPr>
        <w:t>)</w:t>
      </w:r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Қазақстан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Республикасының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заңнамасы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немесе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қаржы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өнімдерінің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талаптары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туралы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ақпарат</w:t>
      </w:r>
      <w:proofErr w:type="spellEnd"/>
      <w:r w:rsidRPr="00E92F7F">
        <w:rPr>
          <w:rStyle w:val="s0"/>
        </w:rPr>
        <w:t xml:space="preserve"> не </w:t>
      </w:r>
      <w:proofErr w:type="spellStart"/>
      <w:r w:rsidRPr="00E92F7F">
        <w:rPr>
          <w:rStyle w:val="s0"/>
        </w:rPr>
        <w:t>түсіндірме</w:t>
      </w:r>
      <w:proofErr w:type="spellEnd"/>
      <w:r w:rsidRPr="00E92F7F">
        <w:rPr>
          <w:rStyle w:val="s0"/>
        </w:rPr>
        <w:t xml:space="preserve"> беру </w:t>
      </w:r>
      <w:proofErr w:type="spellStart"/>
      <w:r w:rsidRPr="00E92F7F">
        <w:rPr>
          <w:rStyle w:val="s0"/>
        </w:rPr>
        <w:t>жөніндегі</w:t>
      </w:r>
      <w:proofErr w:type="spellEnd"/>
      <w:r w:rsidRPr="00E92F7F">
        <w:rPr>
          <w:rStyle w:val="s0"/>
        </w:rPr>
        <w:t xml:space="preserve">, </w:t>
      </w:r>
      <w:proofErr w:type="spellStart"/>
      <w:r w:rsidRPr="00E92F7F">
        <w:rPr>
          <w:rStyle w:val="s0"/>
        </w:rPr>
        <w:t>ұйымның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әрекеттеріне</w:t>
      </w:r>
      <w:proofErr w:type="spellEnd"/>
      <w:r w:rsidRPr="00E92F7F">
        <w:rPr>
          <w:rStyle w:val="s0"/>
        </w:rPr>
        <w:t xml:space="preserve"> (</w:t>
      </w:r>
      <w:proofErr w:type="spellStart"/>
      <w:r w:rsidRPr="00E92F7F">
        <w:rPr>
          <w:rStyle w:val="s0"/>
        </w:rPr>
        <w:t>әрекетсіздігіне</w:t>
      </w:r>
      <w:proofErr w:type="spellEnd"/>
      <w:r w:rsidRPr="00E92F7F">
        <w:rPr>
          <w:rStyle w:val="s0"/>
        </w:rPr>
        <w:t xml:space="preserve">) </w:t>
      </w:r>
      <w:proofErr w:type="spellStart"/>
      <w:r w:rsidRPr="00E92F7F">
        <w:rPr>
          <w:rStyle w:val="s0"/>
        </w:rPr>
        <w:t>немесе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қаржы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өнімдерінің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талаптарына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наразылық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білдірілмеген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сұрау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салулар</w:t>
      </w:r>
      <w:proofErr w:type="spellEnd"/>
      <w:r w:rsidRPr="00E92F7F">
        <w:rPr>
          <w:rStyle w:val="s0"/>
        </w:rPr>
        <w:t>;</w:t>
      </w:r>
    </w:p>
    <w:p w14:paraId="1077C9F7" w14:textId="273FDBCC" w:rsidR="00E92F7F" w:rsidRPr="00E92F7F" w:rsidRDefault="00E92F7F" w:rsidP="00E92F7F">
      <w:pPr>
        <w:pStyle w:val="pj"/>
        <w:rPr>
          <w:rStyle w:val="s0"/>
        </w:rPr>
      </w:pPr>
      <w:r w:rsidRPr="00E92F7F">
        <w:rPr>
          <w:rStyle w:val="s0"/>
        </w:rPr>
        <w:t>5</w:t>
      </w:r>
      <w:r>
        <w:rPr>
          <w:rStyle w:val="s0"/>
          <w:lang w:val="kk-KZ"/>
        </w:rPr>
        <w:t>)</w:t>
      </w:r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қаржылық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көрсетілетін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қызметтерді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тұтынушының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құқықтары</w:t>
      </w:r>
      <w:proofErr w:type="spellEnd"/>
      <w:r w:rsidRPr="00E92F7F">
        <w:rPr>
          <w:rStyle w:val="s0"/>
        </w:rPr>
        <w:t xml:space="preserve"> мен </w:t>
      </w:r>
      <w:proofErr w:type="spellStart"/>
      <w:r w:rsidRPr="00E92F7F">
        <w:rPr>
          <w:rStyle w:val="s0"/>
        </w:rPr>
        <w:t>заңды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мүдделерінің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бұзылғаны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туралы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мәліметтерді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қамтымайтын</w:t>
      </w:r>
      <w:proofErr w:type="spellEnd"/>
      <w:r w:rsidRPr="00E92F7F">
        <w:rPr>
          <w:rStyle w:val="s0"/>
        </w:rPr>
        <w:t xml:space="preserve">, </w:t>
      </w:r>
      <w:proofErr w:type="spellStart"/>
      <w:r w:rsidRPr="00E92F7F">
        <w:rPr>
          <w:rStyle w:val="s0"/>
        </w:rPr>
        <w:t>ұйымның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есептілікті</w:t>
      </w:r>
      <w:proofErr w:type="spellEnd"/>
      <w:r w:rsidRPr="00E92F7F">
        <w:rPr>
          <w:rStyle w:val="s0"/>
        </w:rPr>
        <w:t xml:space="preserve"> (</w:t>
      </w:r>
      <w:proofErr w:type="spellStart"/>
      <w:r w:rsidRPr="00E92F7F">
        <w:rPr>
          <w:rStyle w:val="s0"/>
        </w:rPr>
        <w:t>салықтық</w:t>
      </w:r>
      <w:proofErr w:type="spellEnd"/>
      <w:r w:rsidRPr="00E92F7F">
        <w:rPr>
          <w:rStyle w:val="s0"/>
        </w:rPr>
        <w:t xml:space="preserve">, </w:t>
      </w:r>
      <w:proofErr w:type="spellStart"/>
      <w:r w:rsidRPr="00E92F7F">
        <w:rPr>
          <w:rStyle w:val="s0"/>
        </w:rPr>
        <w:t>статистикалық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немесе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өзге</w:t>
      </w:r>
      <w:proofErr w:type="spellEnd"/>
      <w:r w:rsidRPr="00E92F7F">
        <w:rPr>
          <w:rStyle w:val="s0"/>
        </w:rPr>
        <w:t xml:space="preserve"> де </w:t>
      </w:r>
      <w:proofErr w:type="spellStart"/>
      <w:r w:rsidRPr="00E92F7F">
        <w:rPr>
          <w:rStyle w:val="s0"/>
        </w:rPr>
        <w:t>есептілікті</w:t>
      </w:r>
      <w:proofErr w:type="spellEnd"/>
      <w:r w:rsidRPr="00E92F7F">
        <w:rPr>
          <w:rStyle w:val="s0"/>
        </w:rPr>
        <w:t xml:space="preserve">) </w:t>
      </w:r>
      <w:proofErr w:type="spellStart"/>
      <w:r w:rsidRPr="00E92F7F">
        <w:rPr>
          <w:rStyle w:val="s0"/>
        </w:rPr>
        <w:t>ұсынуына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байланысты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сұрау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салулар</w:t>
      </w:r>
      <w:proofErr w:type="spellEnd"/>
      <w:r w:rsidRPr="00E92F7F">
        <w:rPr>
          <w:rStyle w:val="s0"/>
        </w:rPr>
        <w:t>;</w:t>
      </w:r>
    </w:p>
    <w:p w14:paraId="7EADDAE1" w14:textId="4651F1F5" w:rsidR="002B15EE" w:rsidRDefault="00E92F7F" w:rsidP="00E92F7F">
      <w:pPr>
        <w:pStyle w:val="pj"/>
      </w:pPr>
      <w:r w:rsidRPr="00E92F7F">
        <w:rPr>
          <w:rStyle w:val="s0"/>
        </w:rPr>
        <w:t>6</w:t>
      </w:r>
      <w:r>
        <w:rPr>
          <w:rStyle w:val="s0"/>
          <w:lang w:val="kk-KZ"/>
        </w:rPr>
        <w:t>)</w:t>
      </w:r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қаржылық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көрсетілетін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қызметтердің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нақты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тұтынушысының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құқықтарының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бұзылғаны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көрсетілмеген</w:t>
      </w:r>
      <w:proofErr w:type="spellEnd"/>
      <w:r w:rsidRPr="00E92F7F">
        <w:rPr>
          <w:rStyle w:val="s0"/>
        </w:rPr>
        <w:t xml:space="preserve">, </w:t>
      </w:r>
      <w:proofErr w:type="spellStart"/>
      <w:r w:rsidRPr="00E92F7F">
        <w:rPr>
          <w:rStyle w:val="s0"/>
        </w:rPr>
        <w:t>Қазақстан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Республикасы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заңнамасының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болжамды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бұзушылықтары</w:t>
      </w:r>
      <w:proofErr w:type="spellEnd"/>
      <w:r w:rsidRPr="00E92F7F">
        <w:rPr>
          <w:rStyle w:val="s0"/>
        </w:rPr>
        <w:t xml:space="preserve">, </w:t>
      </w:r>
      <w:proofErr w:type="spellStart"/>
      <w:r w:rsidRPr="00E92F7F">
        <w:rPr>
          <w:rStyle w:val="s0"/>
        </w:rPr>
        <w:t>сыбайлас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жемқорлық</w:t>
      </w:r>
      <w:proofErr w:type="spellEnd"/>
      <w:r w:rsidRPr="00E92F7F">
        <w:rPr>
          <w:rStyle w:val="s0"/>
        </w:rPr>
        <w:t xml:space="preserve">, </w:t>
      </w:r>
      <w:proofErr w:type="spellStart"/>
      <w:r w:rsidRPr="00E92F7F">
        <w:rPr>
          <w:rStyle w:val="s0"/>
        </w:rPr>
        <w:t>теріс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пайдалану</w:t>
      </w:r>
      <w:proofErr w:type="spellEnd"/>
      <w:r w:rsidRPr="00E92F7F">
        <w:rPr>
          <w:rStyle w:val="s0"/>
        </w:rPr>
        <w:t xml:space="preserve">, </w:t>
      </w:r>
      <w:proofErr w:type="spellStart"/>
      <w:r w:rsidRPr="00E92F7F">
        <w:rPr>
          <w:rStyle w:val="s0"/>
        </w:rPr>
        <w:t>сондай-ақ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өзге</w:t>
      </w:r>
      <w:proofErr w:type="spellEnd"/>
      <w:r w:rsidRPr="00E92F7F">
        <w:rPr>
          <w:rStyle w:val="s0"/>
        </w:rPr>
        <w:t xml:space="preserve"> де </w:t>
      </w:r>
      <w:proofErr w:type="spellStart"/>
      <w:r w:rsidRPr="00E92F7F">
        <w:rPr>
          <w:rStyle w:val="s0"/>
        </w:rPr>
        <w:t>бұзушылықтар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туралы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өтініштер</w:t>
      </w:r>
      <w:proofErr w:type="spellEnd"/>
      <w:r w:rsidRPr="00E92F7F">
        <w:rPr>
          <w:rStyle w:val="s0"/>
        </w:rPr>
        <w:t>.</w:t>
      </w:r>
      <w:r w:rsidR="002B15EE">
        <w:rPr>
          <w:rStyle w:val="s0"/>
        </w:rPr>
        <w:t>;</w:t>
      </w:r>
    </w:p>
    <w:p w14:paraId="70A25320" w14:textId="370B8352" w:rsidR="00E92F7F" w:rsidRPr="00E92F7F" w:rsidRDefault="002B15EE" w:rsidP="00E92F7F">
      <w:pPr>
        <w:pStyle w:val="pj"/>
        <w:rPr>
          <w:rStyle w:val="s0"/>
        </w:rPr>
      </w:pPr>
      <w:r>
        <w:rPr>
          <w:rStyle w:val="s0"/>
        </w:rPr>
        <w:t xml:space="preserve">7) </w:t>
      </w:r>
      <w:proofErr w:type="spellStart"/>
      <w:r w:rsidR="00E92F7F" w:rsidRPr="00E92F7F">
        <w:rPr>
          <w:rStyle w:val="s0"/>
        </w:rPr>
        <w:t>нақты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бір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қаржылық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қызмет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тұтынушысының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мүддесі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үшін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берілгені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өтініште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тікелей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көрсетілген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өтініштерді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қоспағанда</w:t>
      </w:r>
      <w:proofErr w:type="spellEnd"/>
      <w:r w:rsidR="00E92F7F" w:rsidRPr="00E92F7F">
        <w:rPr>
          <w:rStyle w:val="s0"/>
        </w:rPr>
        <w:t xml:space="preserve">, </w:t>
      </w:r>
      <w:proofErr w:type="spellStart"/>
      <w:r w:rsidR="00E92F7F" w:rsidRPr="00E92F7F">
        <w:rPr>
          <w:rStyle w:val="s0"/>
        </w:rPr>
        <w:t>нақты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шарт</w:t>
      </w:r>
      <w:proofErr w:type="spellEnd"/>
      <w:r w:rsidR="00E92F7F" w:rsidRPr="00E92F7F">
        <w:rPr>
          <w:rStyle w:val="s0"/>
        </w:rPr>
        <w:t xml:space="preserve"> (</w:t>
      </w:r>
      <w:proofErr w:type="spellStart"/>
      <w:r w:rsidR="00E92F7F" w:rsidRPr="00E92F7F">
        <w:rPr>
          <w:rStyle w:val="s0"/>
        </w:rPr>
        <w:t>мәміле</w:t>
      </w:r>
      <w:proofErr w:type="spellEnd"/>
      <w:r w:rsidR="00E92F7F" w:rsidRPr="00E92F7F">
        <w:rPr>
          <w:rStyle w:val="s0"/>
        </w:rPr>
        <w:t xml:space="preserve">) </w:t>
      </w:r>
      <w:proofErr w:type="spellStart"/>
      <w:r w:rsidR="00E92F7F" w:rsidRPr="00E92F7F">
        <w:rPr>
          <w:rStyle w:val="s0"/>
        </w:rPr>
        <w:t>бойынша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қаржылық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қызметтерді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lastRenderedPageBreak/>
        <w:t>тұтынушылар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болып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табылмайтын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бұқаралық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ақпарат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құралдарының</w:t>
      </w:r>
      <w:proofErr w:type="spellEnd"/>
      <w:r w:rsidR="00E92F7F" w:rsidRPr="00E92F7F">
        <w:rPr>
          <w:rStyle w:val="s0"/>
        </w:rPr>
        <w:t xml:space="preserve">, </w:t>
      </w:r>
      <w:proofErr w:type="spellStart"/>
      <w:r w:rsidR="00E92F7F" w:rsidRPr="00E92F7F">
        <w:rPr>
          <w:rStyle w:val="s0"/>
        </w:rPr>
        <w:t>кәсіптік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және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қоғамдық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бірлестіктердің</w:t>
      </w:r>
      <w:proofErr w:type="spellEnd"/>
      <w:r w:rsidR="00E92F7F" w:rsidRPr="00E92F7F">
        <w:rPr>
          <w:rStyle w:val="s0"/>
        </w:rPr>
        <w:t xml:space="preserve">, </w:t>
      </w:r>
      <w:proofErr w:type="spellStart"/>
      <w:r w:rsidR="00E92F7F" w:rsidRPr="00E92F7F">
        <w:rPr>
          <w:rStyle w:val="s0"/>
        </w:rPr>
        <w:t>сондай-ақ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өзге</w:t>
      </w:r>
      <w:proofErr w:type="spellEnd"/>
      <w:r w:rsidR="00E92F7F" w:rsidRPr="00E92F7F">
        <w:rPr>
          <w:rStyle w:val="s0"/>
        </w:rPr>
        <w:t xml:space="preserve"> де </w:t>
      </w:r>
      <w:proofErr w:type="spellStart"/>
      <w:r w:rsidR="00E92F7F" w:rsidRPr="00E92F7F">
        <w:rPr>
          <w:rStyle w:val="s0"/>
        </w:rPr>
        <w:t>ұйымдардың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өтініштері</w:t>
      </w:r>
      <w:proofErr w:type="spellEnd"/>
      <w:r w:rsidR="00E92F7F" w:rsidRPr="00E92F7F">
        <w:rPr>
          <w:rStyle w:val="s0"/>
        </w:rPr>
        <w:t>;</w:t>
      </w:r>
    </w:p>
    <w:p w14:paraId="44A86CFE" w14:textId="235C029C" w:rsidR="00E92F7F" w:rsidRPr="00E92F7F" w:rsidRDefault="00E92F7F" w:rsidP="00E92F7F">
      <w:pPr>
        <w:pStyle w:val="pj"/>
        <w:rPr>
          <w:rStyle w:val="s0"/>
        </w:rPr>
      </w:pPr>
      <w:r w:rsidRPr="00E92F7F">
        <w:rPr>
          <w:rStyle w:val="s0"/>
        </w:rPr>
        <w:t>8</w:t>
      </w:r>
      <w:r>
        <w:rPr>
          <w:rStyle w:val="s0"/>
          <w:lang w:val="kk-KZ"/>
        </w:rPr>
        <w:t>)</w:t>
      </w:r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қаржылық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қызметтерді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тұтынушылардың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дербес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өтініштерін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қамтымайтын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бақылау</w:t>
      </w:r>
      <w:proofErr w:type="spellEnd"/>
      <w:r w:rsidRPr="00E92F7F">
        <w:rPr>
          <w:rStyle w:val="s0"/>
        </w:rPr>
        <w:t xml:space="preserve">, </w:t>
      </w:r>
      <w:proofErr w:type="spellStart"/>
      <w:r w:rsidRPr="00E92F7F">
        <w:rPr>
          <w:rStyle w:val="s0"/>
        </w:rPr>
        <w:t>қадағалау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және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құқық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қолдану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мәселелері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бойынша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Қазақстан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Республикасының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мемлекеттік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органдарымен</w:t>
      </w:r>
      <w:proofErr w:type="spellEnd"/>
      <w:r w:rsidRPr="00E92F7F">
        <w:rPr>
          <w:rStyle w:val="s0"/>
        </w:rPr>
        <w:t xml:space="preserve"> хат </w:t>
      </w:r>
      <w:proofErr w:type="spellStart"/>
      <w:r w:rsidRPr="00E92F7F">
        <w:rPr>
          <w:rStyle w:val="s0"/>
        </w:rPr>
        <w:t>алмасу</w:t>
      </w:r>
      <w:proofErr w:type="spellEnd"/>
      <w:r w:rsidRPr="00E92F7F">
        <w:rPr>
          <w:rStyle w:val="s0"/>
        </w:rPr>
        <w:t>;</w:t>
      </w:r>
    </w:p>
    <w:p w14:paraId="0355AAFB" w14:textId="04E26B2F" w:rsidR="002B15EE" w:rsidRDefault="00E92F7F" w:rsidP="00E92F7F">
      <w:pPr>
        <w:pStyle w:val="pj"/>
      </w:pPr>
      <w:r w:rsidRPr="00E92F7F">
        <w:rPr>
          <w:rStyle w:val="s0"/>
        </w:rPr>
        <w:t>9</w:t>
      </w:r>
      <w:r>
        <w:rPr>
          <w:rStyle w:val="s0"/>
          <w:lang w:val="kk-KZ"/>
        </w:rPr>
        <w:t>)</w:t>
      </w:r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мазмұнын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және</w:t>
      </w:r>
      <w:proofErr w:type="spellEnd"/>
      <w:r w:rsidRPr="00E92F7F">
        <w:rPr>
          <w:rStyle w:val="s0"/>
        </w:rPr>
        <w:t xml:space="preserve"> (</w:t>
      </w:r>
      <w:proofErr w:type="spellStart"/>
      <w:r w:rsidRPr="00E92F7F">
        <w:rPr>
          <w:rStyle w:val="s0"/>
        </w:rPr>
        <w:t>немесе</w:t>
      </w:r>
      <w:proofErr w:type="spellEnd"/>
      <w:r w:rsidRPr="00E92F7F">
        <w:rPr>
          <w:rStyle w:val="s0"/>
        </w:rPr>
        <w:t xml:space="preserve">) </w:t>
      </w:r>
      <w:proofErr w:type="spellStart"/>
      <w:r w:rsidRPr="00E92F7F">
        <w:rPr>
          <w:rStyle w:val="s0"/>
        </w:rPr>
        <w:t>өтініш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берушінің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талаптарын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анықтауға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мүмкіндік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бермейтін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өтініштер</w:t>
      </w:r>
      <w:proofErr w:type="spellEnd"/>
      <w:r w:rsidRPr="00E92F7F">
        <w:rPr>
          <w:rStyle w:val="s0"/>
        </w:rPr>
        <w:t xml:space="preserve"> (</w:t>
      </w:r>
      <w:proofErr w:type="spellStart"/>
      <w:r w:rsidRPr="00E92F7F">
        <w:rPr>
          <w:rStyle w:val="s0"/>
        </w:rPr>
        <w:t>оқылмайтын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мәтіндер</w:t>
      </w:r>
      <w:proofErr w:type="spellEnd"/>
      <w:r w:rsidRPr="00E92F7F">
        <w:rPr>
          <w:rStyle w:val="s0"/>
        </w:rPr>
        <w:t xml:space="preserve">, </w:t>
      </w:r>
      <w:proofErr w:type="spellStart"/>
      <w:r w:rsidRPr="00E92F7F">
        <w:rPr>
          <w:rStyle w:val="s0"/>
        </w:rPr>
        <w:t>бір-бірімен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байланыспайтын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хабарламалар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немесе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жаппай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автоматтандырылған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таратылымдар</w:t>
      </w:r>
      <w:proofErr w:type="spellEnd"/>
      <w:r w:rsidRPr="00E92F7F">
        <w:rPr>
          <w:rStyle w:val="s0"/>
        </w:rPr>
        <w:t>).</w:t>
      </w:r>
      <w:r w:rsidR="002B15EE">
        <w:rPr>
          <w:rStyle w:val="s0"/>
        </w:rPr>
        <w:t>.</w:t>
      </w:r>
    </w:p>
    <w:p w14:paraId="088D0ACC" w14:textId="77777777" w:rsidR="002B15EE" w:rsidRDefault="002B15EE" w:rsidP="002B15EE">
      <w:pPr>
        <w:pStyle w:val="pj"/>
      </w:pPr>
      <w:r>
        <w:rPr>
          <w:rStyle w:val="s0"/>
        </w:rPr>
        <w:t> </w:t>
      </w:r>
    </w:p>
    <w:p w14:paraId="31948A0C" w14:textId="29FB0BB4" w:rsidR="002B15EE" w:rsidRDefault="002B15EE" w:rsidP="00B92CAB">
      <w:pPr>
        <w:pStyle w:val="pj"/>
        <w:jc w:val="center"/>
      </w:pPr>
      <w:bookmarkStart w:id="2" w:name="SUB10200"/>
      <w:bookmarkEnd w:id="2"/>
      <w:r>
        <w:rPr>
          <w:rStyle w:val="s1"/>
        </w:rPr>
        <w:t xml:space="preserve">4.2. </w:t>
      </w:r>
      <w:r w:rsidR="00E92F7F" w:rsidRPr="00E92F7F">
        <w:rPr>
          <w:rStyle w:val="s1"/>
        </w:rPr>
        <w:t xml:space="preserve">Жеке </w:t>
      </w:r>
      <w:proofErr w:type="spellStart"/>
      <w:r w:rsidR="00E92F7F" w:rsidRPr="00E92F7F">
        <w:rPr>
          <w:rStyle w:val="s1"/>
        </w:rPr>
        <w:t>қабылдау</w:t>
      </w:r>
      <w:proofErr w:type="spellEnd"/>
      <w:r w:rsidR="00E92F7F" w:rsidRPr="00E92F7F">
        <w:rPr>
          <w:rStyle w:val="s1"/>
        </w:rPr>
        <w:t xml:space="preserve"> </w:t>
      </w:r>
      <w:proofErr w:type="spellStart"/>
      <w:r w:rsidR="00E92F7F" w:rsidRPr="00E92F7F">
        <w:rPr>
          <w:rStyle w:val="s1"/>
        </w:rPr>
        <w:t>және</w:t>
      </w:r>
      <w:proofErr w:type="spellEnd"/>
      <w:r w:rsidR="00E92F7F" w:rsidRPr="00E92F7F">
        <w:rPr>
          <w:rStyle w:val="s1"/>
        </w:rPr>
        <w:t xml:space="preserve"> </w:t>
      </w:r>
      <w:proofErr w:type="spellStart"/>
      <w:r w:rsidR="00E92F7F" w:rsidRPr="00E92F7F">
        <w:rPr>
          <w:rStyle w:val="s1"/>
        </w:rPr>
        <w:t>ауызша</w:t>
      </w:r>
      <w:proofErr w:type="spellEnd"/>
      <w:r w:rsidR="00E92F7F" w:rsidRPr="00E92F7F">
        <w:rPr>
          <w:rStyle w:val="s1"/>
        </w:rPr>
        <w:t xml:space="preserve"> </w:t>
      </w:r>
      <w:proofErr w:type="spellStart"/>
      <w:r w:rsidR="00E92F7F" w:rsidRPr="00E92F7F">
        <w:rPr>
          <w:rStyle w:val="s1"/>
        </w:rPr>
        <w:t>өтініштер</w:t>
      </w:r>
      <w:proofErr w:type="spellEnd"/>
    </w:p>
    <w:p w14:paraId="2A80BB9D" w14:textId="77777777" w:rsidR="002B15EE" w:rsidRDefault="002B15EE" w:rsidP="002B15EE">
      <w:pPr>
        <w:pStyle w:val="pj"/>
      </w:pPr>
      <w:r>
        <w:rPr>
          <w:rStyle w:val="s0"/>
        </w:rPr>
        <w:t> </w:t>
      </w:r>
    </w:p>
    <w:p w14:paraId="5078252A" w14:textId="77777777" w:rsidR="00E92F7F" w:rsidRPr="00E92F7F" w:rsidRDefault="002B15EE" w:rsidP="00E92F7F">
      <w:pPr>
        <w:pStyle w:val="pj"/>
        <w:rPr>
          <w:rStyle w:val="s0"/>
        </w:rPr>
      </w:pPr>
      <w:r>
        <w:rPr>
          <w:rStyle w:val="s0"/>
        </w:rPr>
        <w:t xml:space="preserve">4.2.1. </w:t>
      </w:r>
      <w:r w:rsidR="00E92F7F" w:rsidRPr="00E92F7F">
        <w:rPr>
          <w:rStyle w:val="s0"/>
        </w:rPr>
        <w:t xml:space="preserve">МҚҰ </w:t>
      </w:r>
      <w:proofErr w:type="spellStart"/>
      <w:r w:rsidR="00E92F7F" w:rsidRPr="00E92F7F">
        <w:rPr>
          <w:rStyle w:val="s0"/>
        </w:rPr>
        <w:t>уәкілетті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тұлғалары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ұйымның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атқарушы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органының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басшысы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бекіткен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қабылдау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кестесіне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сәйкес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айына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кемінде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бір</w:t>
      </w:r>
      <w:proofErr w:type="spellEnd"/>
      <w:r w:rsidR="00E92F7F" w:rsidRPr="00E92F7F">
        <w:rPr>
          <w:rStyle w:val="s0"/>
        </w:rPr>
        <w:t xml:space="preserve"> рет </w:t>
      </w:r>
      <w:proofErr w:type="spellStart"/>
      <w:r w:rsidR="00E92F7F" w:rsidRPr="00E92F7F">
        <w:rPr>
          <w:rStyle w:val="s0"/>
        </w:rPr>
        <w:t>жеке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тұлғаларды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және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заңды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тұлғалардың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өкілдерін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жеке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қабылдауды</w:t>
      </w:r>
      <w:proofErr w:type="spellEnd"/>
      <w:r w:rsidR="00E92F7F" w:rsidRPr="00E92F7F">
        <w:rPr>
          <w:rStyle w:val="s0"/>
        </w:rPr>
        <w:t xml:space="preserve"> </w:t>
      </w:r>
      <w:proofErr w:type="spellStart"/>
      <w:r w:rsidR="00E92F7F" w:rsidRPr="00E92F7F">
        <w:rPr>
          <w:rStyle w:val="s0"/>
        </w:rPr>
        <w:t>жүргізеді</w:t>
      </w:r>
      <w:proofErr w:type="spellEnd"/>
      <w:r w:rsidR="00E92F7F" w:rsidRPr="00E92F7F">
        <w:rPr>
          <w:rStyle w:val="s0"/>
        </w:rPr>
        <w:t>.</w:t>
      </w:r>
    </w:p>
    <w:p w14:paraId="2C36AC80" w14:textId="77777777" w:rsidR="00E92F7F" w:rsidRPr="00E92F7F" w:rsidRDefault="00E92F7F" w:rsidP="00E92F7F">
      <w:pPr>
        <w:pStyle w:val="pj"/>
        <w:rPr>
          <w:rStyle w:val="s0"/>
        </w:rPr>
      </w:pPr>
    </w:p>
    <w:p w14:paraId="48848816" w14:textId="77777777" w:rsidR="00E92F7F" w:rsidRPr="00E92F7F" w:rsidRDefault="00E92F7F" w:rsidP="00E92F7F">
      <w:pPr>
        <w:pStyle w:val="pj"/>
        <w:rPr>
          <w:rStyle w:val="s0"/>
        </w:rPr>
      </w:pPr>
      <w:r w:rsidRPr="00E92F7F">
        <w:rPr>
          <w:rStyle w:val="s0"/>
        </w:rPr>
        <w:t xml:space="preserve">4.2.2. Егер </w:t>
      </w:r>
      <w:proofErr w:type="spellStart"/>
      <w:r w:rsidRPr="00E92F7F">
        <w:rPr>
          <w:rStyle w:val="s0"/>
        </w:rPr>
        <w:t>өтінішті</w:t>
      </w:r>
      <w:proofErr w:type="spellEnd"/>
      <w:r w:rsidRPr="00E92F7F">
        <w:rPr>
          <w:rStyle w:val="s0"/>
        </w:rPr>
        <w:t xml:space="preserve"> МҚҰ-</w:t>
      </w:r>
      <w:proofErr w:type="spellStart"/>
      <w:r w:rsidRPr="00E92F7F">
        <w:rPr>
          <w:rStyle w:val="s0"/>
        </w:rPr>
        <w:t>ның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уәкілетті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тұлғасы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жеке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қабылдау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кезінде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шеше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алмаған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және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қосымша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пысықтауды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талап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еткен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жағдайда</w:t>
      </w:r>
      <w:proofErr w:type="spellEnd"/>
      <w:r w:rsidRPr="00E92F7F">
        <w:rPr>
          <w:rStyle w:val="s0"/>
        </w:rPr>
        <w:t xml:space="preserve">, оны </w:t>
      </w:r>
      <w:proofErr w:type="spellStart"/>
      <w:r w:rsidRPr="00E92F7F">
        <w:rPr>
          <w:rStyle w:val="s0"/>
        </w:rPr>
        <w:t>қаржы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қызметтерін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тұтынушы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жазбаша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нысанда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ресімдейді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және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жазбаша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өтініш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ретінде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қарайды</w:t>
      </w:r>
      <w:proofErr w:type="spellEnd"/>
      <w:r w:rsidRPr="00E92F7F">
        <w:rPr>
          <w:rStyle w:val="s0"/>
        </w:rPr>
        <w:t>.</w:t>
      </w:r>
    </w:p>
    <w:p w14:paraId="1F6588D0" w14:textId="77777777" w:rsidR="00E92F7F" w:rsidRPr="00E92F7F" w:rsidRDefault="00E92F7F" w:rsidP="00E92F7F">
      <w:pPr>
        <w:pStyle w:val="pj"/>
        <w:rPr>
          <w:rStyle w:val="s0"/>
        </w:rPr>
      </w:pPr>
    </w:p>
    <w:p w14:paraId="153E5EB8" w14:textId="77777777" w:rsidR="00E92F7F" w:rsidRPr="00E92F7F" w:rsidRDefault="00E92F7F" w:rsidP="00E92F7F">
      <w:pPr>
        <w:pStyle w:val="pj"/>
        <w:rPr>
          <w:rStyle w:val="s0"/>
        </w:rPr>
      </w:pPr>
      <w:r w:rsidRPr="00E92F7F">
        <w:rPr>
          <w:rStyle w:val="s0"/>
        </w:rPr>
        <w:t>4.2.3. МҚҰ-</w:t>
      </w:r>
      <w:proofErr w:type="spellStart"/>
      <w:r w:rsidRPr="00E92F7F">
        <w:rPr>
          <w:rStyle w:val="s0"/>
        </w:rPr>
        <w:t>ға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ауызша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нысанда</w:t>
      </w:r>
      <w:proofErr w:type="spellEnd"/>
      <w:r w:rsidRPr="00E92F7F">
        <w:rPr>
          <w:rStyle w:val="s0"/>
        </w:rPr>
        <w:t xml:space="preserve"> (телефон </w:t>
      </w:r>
      <w:proofErr w:type="spellStart"/>
      <w:r w:rsidRPr="00E92F7F">
        <w:rPr>
          <w:rStyle w:val="s0"/>
        </w:rPr>
        <w:t>арқылы</w:t>
      </w:r>
      <w:proofErr w:type="spellEnd"/>
      <w:r w:rsidRPr="00E92F7F">
        <w:rPr>
          <w:rStyle w:val="s0"/>
        </w:rPr>
        <w:t xml:space="preserve"> не </w:t>
      </w:r>
      <w:proofErr w:type="spellStart"/>
      <w:r w:rsidRPr="00E92F7F">
        <w:rPr>
          <w:rStyle w:val="s0"/>
        </w:rPr>
        <w:t>жеке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өзі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барған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кезде</w:t>
      </w:r>
      <w:proofErr w:type="spellEnd"/>
      <w:r w:rsidRPr="00E92F7F">
        <w:rPr>
          <w:rStyle w:val="s0"/>
        </w:rPr>
        <w:t xml:space="preserve">) </w:t>
      </w:r>
      <w:proofErr w:type="spellStart"/>
      <w:r w:rsidRPr="00E92F7F">
        <w:rPr>
          <w:rStyle w:val="s0"/>
        </w:rPr>
        <w:t>келіп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түскен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өтініштер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өтініш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берілген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сәтте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қаралады</w:t>
      </w:r>
      <w:proofErr w:type="spellEnd"/>
      <w:r w:rsidRPr="00E92F7F">
        <w:rPr>
          <w:rStyle w:val="s0"/>
        </w:rPr>
        <w:t xml:space="preserve">. Егер </w:t>
      </w:r>
      <w:proofErr w:type="spellStart"/>
      <w:r w:rsidRPr="00E92F7F">
        <w:rPr>
          <w:rStyle w:val="s0"/>
        </w:rPr>
        <w:t>өтініш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берілген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сәтте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ауызша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өтініш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беруге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рұқсат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етілмесе</w:t>
      </w:r>
      <w:proofErr w:type="spellEnd"/>
      <w:r w:rsidRPr="00E92F7F">
        <w:rPr>
          <w:rStyle w:val="s0"/>
        </w:rPr>
        <w:t xml:space="preserve">, </w:t>
      </w:r>
      <w:proofErr w:type="spellStart"/>
      <w:r w:rsidRPr="00E92F7F">
        <w:rPr>
          <w:rStyle w:val="s0"/>
        </w:rPr>
        <w:t>қаржы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қызметтерін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тұтынушыға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жазбаша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өтініш</w:t>
      </w:r>
      <w:proofErr w:type="spellEnd"/>
      <w:r w:rsidRPr="00E92F7F">
        <w:rPr>
          <w:rStyle w:val="s0"/>
        </w:rPr>
        <w:t xml:space="preserve"> беру </w:t>
      </w:r>
      <w:proofErr w:type="spellStart"/>
      <w:r w:rsidRPr="00E92F7F">
        <w:rPr>
          <w:rStyle w:val="s0"/>
        </w:rPr>
        <w:t>тәртібі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және</w:t>
      </w:r>
      <w:proofErr w:type="spellEnd"/>
      <w:r w:rsidRPr="00E92F7F">
        <w:rPr>
          <w:rStyle w:val="s0"/>
        </w:rPr>
        <w:t xml:space="preserve"> оны </w:t>
      </w:r>
      <w:proofErr w:type="spellStart"/>
      <w:r w:rsidRPr="00E92F7F">
        <w:rPr>
          <w:rStyle w:val="s0"/>
        </w:rPr>
        <w:t>қарау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мерзімдері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түсіндіріледі</w:t>
      </w:r>
      <w:proofErr w:type="spellEnd"/>
      <w:r w:rsidRPr="00E92F7F">
        <w:rPr>
          <w:rStyle w:val="s0"/>
        </w:rPr>
        <w:t>.</w:t>
      </w:r>
    </w:p>
    <w:p w14:paraId="14C47371" w14:textId="77777777" w:rsidR="00E92F7F" w:rsidRPr="00E92F7F" w:rsidRDefault="00E92F7F" w:rsidP="00E92F7F">
      <w:pPr>
        <w:pStyle w:val="pj"/>
        <w:rPr>
          <w:rStyle w:val="s0"/>
        </w:rPr>
      </w:pPr>
    </w:p>
    <w:p w14:paraId="3256EF58" w14:textId="4F8D6B2D" w:rsidR="002B15EE" w:rsidRDefault="00E92F7F" w:rsidP="00E92F7F">
      <w:pPr>
        <w:pStyle w:val="pj"/>
        <w:ind w:firstLine="0"/>
      </w:pPr>
      <w:r w:rsidRPr="00E92F7F">
        <w:rPr>
          <w:rStyle w:val="s0"/>
        </w:rPr>
        <w:t xml:space="preserve">4.2.4. Телефон </w:t>
      </w:r>
      <w:proofErr w:type="spellStart"/>
      <w:r w:rsidRPr="00E92F7F">
        <w:rPr>
          <w:rStyle w:val="s0"/>
        </w:rPr>
        <w:t>арқылы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ауызша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өтініштер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міндетті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түрде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тіркелуге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жатады</w:t>
      </w:r>
      <w:proofErr w:type="spellEnd"/>
      <w:r w:rsidRPr="00E92F7F">
        <w:rPr>
          <w:rStyle w:val="s0"/>
        </w:rPr>
        <w:t xml:space="preserve">, </w:t>
      </w:r>
      <w:proofErr w:type="spellStart"/>
      <w:r w:rsidRPr="00E92F7F">
        <w:rPr>
          <w:rStyle w:val="s0"/>
        </w:rPr>
        <w:t>сөйлесулерді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жазу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қаржы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қызметтерін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тұтынушыны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бұл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туралы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әңгіме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басында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хабардар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ете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отырып</w:t>
      </w:r>
      <w:proofErr w:type="spellEnd"/>
      <w:r w:rsidRPr="00E92F7F">
        <w:rPr>
          <w:rStyle w:val="s0"/>
        </w:rPr>
        <w:t xml:space="preserve"> </w:t>
      </w:r>
      <w:proofErr w:type="spellStart"/>
      <w:r w:rsidRPr="00E92F7F">
        <w:rPr>
          <w:rStyle w:val="s0"/>
        </w:rPr>
        <w:t>жүргізіледі</w:t>
      </w:r>
      <w:proofErr w:type="spellEnd"/>
      <w:r w:rsidR="002B15EE">
        <w:rPr>
          <w:rStyle w:val="s0"/>
        </w:rPr>
        <w:t>.</w:t>
      </w:r>
    </w:p>
    <w:p w14:paraId="4C28D7F0" w14:textId="77777777" w:rsidR="002B15EE" w:rsidRDefault="002B15EE" w:rsidP="002B15EE">
      <w:pPr>
        <w:pStyle w:val="pj"/>
      </w:pPr>
      <w:r>
        <w:rPr>
          <w:rStyle w:val="s0"/>
        </w:rPr>
        <w:t> </w:t>
      </w:r>
    </w:p>
    <w:p w14:paraId="19F153CF" w14:textId="696B55C4" w:rsidR="002B15EE" w:rsidRDefault="002B15EE" w:rsidP="00B92CAB">
      <w:pPr>
        <w:pStyle w:val="pj"/>
        <w:jc w:val="center"/>
      </w:pPr>
      <w:bookmarkStart w:id="3" w:name="SUB10600"/>
      <w:bookmarkEnd w:id="3"/>
      <w:r w:rsidRPr="00B92CAB">
        <w:rPr>
          <w:rStyle w:val="s0"/>
          <w:b/>
          <w:bCs/>
        </w:rPr>
        <w:t>4.</w:t>
      </w:r>
      <w:r>
        <w:rPr>
          <w:rStyle w:val="s1"/>
        </w:rPr>
        <w:t xml:space="preserve">3. </w:t>
      </w:r>
      <w:proofErr w:type="spellStart"/>
      <w:r w:rsidR="00B81DA8" w:rsidRPr="00B81DA8">
        <w:rPr>
          <w:rStyle w:val="s1"/>
        </w:rPr>
        <w:t>Өтініштерді</w:t>
      </w:r>
      <w:proofErr w:type="spellEnd"/>
      <w:r w:rsidR="00B81DA8" w:rsidRPr="00B81DA8">
        <w:rPr>
          <w:rStyle w:val="s1"/>
        </w:rPr>
        <w:t xml:space="preserve"> </w:t>
      </w:r>
      <w:proofErr w:type="spellStart"/>
      <w:r w:rsidR="00B81DA8" w:rsidRPr="00B81DA8">
        <w:rPr>
          <w:rStyle w:val="s1"/>
        </w:rPr>
        <w:t>тіркеу</w:t>
      </w:r>
      <w:proofErr w:type="spellEnd"/>
      <w:r w:rsidR="00B81DA8" w:rsidRPr="00B81DA8">
        <w:rPr>
          <w:rStyle w:val="s1"/>
        </w:rPr>
        <w:t xml:space="preserve"> </w:t>
      </w:r>
      <w:proofErr w:type="spellStart"/>
      <w:r w:rsidR="00B81DA8" w:rsidRPr="00B81DA8">
        <w:rPr>
          <w:rStyle w:val="s1"/>
        </w:rPr>
        <w:t>және</w:t>
      </w:r>
      <w:proofErr w:type="spellEnd"/>
      <w:r w:rsidR="00B81DA8" w:rsidRPr="00B81DA8">
        <w:rPr>
          <w:rStyle w:val="s1"/>
        </w:rPr>
        <w:t xml:space="preserve"> </w:t>
      </w:r>
      <w:proofErr w:type="spellStart"/>
      <w:r w:rsidR="00B81DA8" w:rsidRPr="00B81DA8">
        <w:rPr>
          <w:rStyle w:val="s1"/>
        </w:rPr>
        <w:t>қабылдауды</w:t>
      </w:r>
      <w:proofErr w:type="spellEnd"/>
      <w:r w:rsidR="00B81DA8" w:rsidRPr="00B81DA8">
        <w:rPr>
          <w:rStyle w:val="s1"/>
        </w:rPr>
        <w:t xml:space="preserve"> </w:t>
      </w:r>
      <w:proofErr w:type="spellStart"/>
      <w:r w:rsidR="00B81DA8" w:rsidRPr="00B81DA8">
        <w:rPr>
          <w:rStyle w:val="s1"/>
        </w:rPr>
        <w:t>растау</w:t>
      </w:r>
      <w:proofErr w:type="spellEnd"/>
    </w:p>
    <w:p w14:paraId="5A28E2E5" w14:textId="77777777" w:rsidR="002B15EE" w:rsidRDefault="002B15EE" w:rsidP="002B15EE">
      <w:pPr>
        <w:pStyle w:val="pj"/>
      </w:pPr>
      <w:r>
        <w:rPr>
          <w:rStyle w:val="s0"/>
        </w:rPr>
        <w:t> </w:t>
      </w:r>
    </w:p>
    <w:p w14:paraId="5483ACBA" w14:textId="77777777" w:rsidR="00D7542F" w:rsidRPr="00D7542F" w:rsidRDefault="002B15EE" w:rsidP="00D7542F">
      <w:pPr>
        <w:pStyle w:val="pj"/>
        <w:ind w:firstLine="0"/>
        <w:rPr>
          <w:rStyle w:val="s0"/>
        </w:rPr>
      </w:pPr>
      <w:r>
        <w:rPr>
          <w:rStyle w:val="s0"/>
        </w:rPr>
        <w:t xml:space="preserve">4.3.1. </w:t>
      </w:r>
      <w:proofErr w:type="spellStart"/>
      <w:r w:rsidR="00D7542F" w:rsidRPr="00D7542F">
        <w:rPr>
          <w:rStyle w:val="s0"/>
        </w:rPr>
        <w:t>Қаржылық</w:t>
      </w:r>
      <w:proofErr w:type="spellEnd"/>
      <w:r w:rsidR="00D7542F" w:rsidRPr="00D7542F">
        <w:rPr>
          <w:rStyle w:val="s0"/>
        </w:rPr>
        <w:t xml:space="preserve"> </w:t>
      </w:r>
      <w:proofErr w:type="spellStart"/>
      <w:r w:rsidR="00D7542F" w:rsidRPr="00D7542F">
        <w:rPr>
          <w:rStyle w:val="s0"/>
        </w:rPr>
        <w:t>көрсетілетін</w:t>
      </w:r>
      <w:proofErr w:type="spellEnd"/>
      <w:r w:rsidR="00D7542F" w:rsidRPr="00D7542F">
        <w:rPr>
          <w:rStyle w:val="s0"/>
        </w:rPr>
        <w:t xml:space="preserve"> </w:t>
      </w:r>
      <w:proofErr w:type="spellStart"/>
      <w:r w:rsidR="00D7542F" w:rsidRPr="00D7542F">
        <w:rPr>
          <w:rStyle w:val="s0"/>
        </w:rPr>
        <w:t>қызметтерді</w:t>
      </w:r>
      <w:proofErr w:type="spellEnd"/>
      <w:r w:rsidR="00D7542F" w:rsidRPr="00D7542F">
        <w:rPr>
          <w:rStyle w:val="s0"/>
        </w:rPr>
        <w:t xml:space="preserve"> </w:t>
      </w:r>
      <w:proofErr w:type="spellStart"/>
      <w:r w:rsidR="00D7542F" w:rsidRPr="00D7542F">
        <w:rPr>
          <w:rStyle w:val="s0"/>
        </w:rPr>
        <w:t>тұтынушылардың</w:t>
      </w:r>
      <w:proofErr w:type="spellEnd"/>
      <w:r w:rsidR="00D7542F" w:rsidRPr="00D7542F">
        <w:rPr>
          <w:rStyle w:val="s0"/>
        </w:rPr>
        <w:t xml:space="preserve"> </w:t>
      </w:r>
      <w:proofErr w:type="spellStart"/>
      <w:r w:rsidR="00D7542F" w:rsidRPr="00D7542F">
        <w:rPr>
          <w:rStyle w:val="s0"/>
        </w:rPr>
        <w:t>жазбаша</w:t>
      </w:r>
      <w:proofErr w:type="spellEnd"/>
      <w:r w:rsidR="00D7542F" w:rsidRPr="00D7542F">
        <w:rPr>
          <w:rStyle w:val="s0"/>
        </w:rPr>
        <w:t xml:space="preserve"> </w:t>
      </w:r>
      <w:proofErr w:type="spellStart"/>
      <w:r w:rsidR="00D7542F" w:rsidRPr="00D7542F">
        <w:rPr>
          <w:rStyle w:val="s0"/>
        </w:rPr>
        <w:t>өтініштері</w:t>
      </w:r>
      <w:proofErr w:type="spellEnd"/>
      <w:r w:rsidR="00D7542F" w:rsidRPr="00D7542F">
        <w:rPr>
          <w:rStyle w:val="s0"/>
        </w:rPr>
        <w:t xml:space="preserve">, </w:t>
      </w:r>
      <w:proofErr w:type="spellStart"/>
      <w:r w:rsidR="00D7542F" w:rsidRPr="00D7542F">
        <w:rPr>
          <w:rStyle w:val="s0"/>
        </w:rPr>
        <w:t>оның</w:t>
      </w:r>
      <w:proofErr w:type="spellEnd"/>
      <w:r w:rsidR="00D7542F" w:rsidRPr="00D7542F">
        <w:rPr>
          <w:rStyle w:val="s0"/>
        </w:rPr>
        <w:t xml:space="preserve"> </w:t>
      </w:r>
      <w:proofErr w:type="spellStart"/>
      <w:r w:rsidR="00D7542F" w:rsidRPr="00D7542F">
        <w:rPr>
          <w:rStyle w:val="s0"/>
        </w:rPr>
        <w:t>ішінде</w:t>
      </w:r>
      <w:proofErr w:type="spellEnd"/>
      <w:r w:rsidR="00D7542F" w:rsidRPr="00D7542F">
        <w:rPr>
          <w:rStyle w:val="s0"/>
        </w:rPr>
        <w:t xml:space="preserve"> МҚҰ-</w:t>
      </w:r>
      <w:proofErr w:type="spellStart"/>
      <w:r w:rsidR="00D7542F" w:rsidRPr="00D7542F">
        <w:rPr>
          <w:rStyle w:val="s0"/>
        </w:rPr>
        <w:t>ның</w:t>
      </w:r>
      <w:proofErr w:type="spellEnd"/>
      <w:r w:rsidR="00D7542F" w:rsidRPr="00D7542F">
        <w:rPr>
          <w:rStyle w:val="s0"/>
        </w:rPr>
        <w:t xml:space="preserve"> интернет-ресурсы </w:t>
      </w:r>
      <w:proofErr w:type="spellStart"/>
      <w:r w:rsidR="00D7542F" w:rsidRPr="00D7542F">
        <w:rPr>
          <w:rStyle w:val="s0"/>
        </w:rPr>
        <w:t>және</w:t>
      </w:r>
      <w:proofErr w:type="spellEnd"/>
      <w:r w:rsidR="00D7542F" w:rsidRPr="00D7542F">
        <w:rPr>
          <w:rStyle w:val="s0"/>
        </w:rPr>
        <w:t xml:space="preserve"> (</w:t>
      </w:r>
      <w:proofErr w:type="spellStart"/>
      <w:r w:rsidR="00D7542F" w:rsidRPr="00D7542F">
        <w:rPr>
          <w:rStyle w:val="s0"/>
        </w:rPr>
        <w:t>немесе</w:t>
      </w:r>
      <w:proofErr w:type="spellEnd"/>
      <w:r w:rsidR="00D7542F" w:rsidRPr="00D7542F">
        <w:rPr>
          <w:rStyle w:val="s0"/>
        </w:rPr>
        <w:t xml:space="preserve">) </w:t>
      </w:r>
      <w:proofErr w:type="spellStart"/>
      <w:r w:rsidR="00D7542F" w:rsidRPr="00D7542F">
        <w:rPr>
          <w:rStyle w:val="s0"/>
        </w:rPr>
        <w:t>мобильдік</w:t>
      </w:r>
      <w:proofErr w:type="spellEnd"/>
      <w:r w:rsidR="00D7542F" w:rsidRPr="00D7542F">
        <w:rPr>
          <w:rStyle w:val="s0"/>
        </w:rPr>
        <w:t xml:space="preserve"> </w:t>
      </w:r>
      <w:proofErr w:type="spellStart"/>
      <w:r w:rsidR="00D7542F" w:rsidRPr="00D7542F">
        <w:rPr>
          <w:rStyle w:val="s0"/>
        </w:rPr>
        <w:t>қосымшасы</w:t>
      </w:r>
      <w:proofErr w:type="spellEnd"/>
      <w:r w:rsidR="00D7542F" w:rsidRPr="00D7542F">
        <w:rPr>
          <w:rStyle w:val="s0"/>
        </w:rPr>
        <w:t xml:space="preserve"> (бар </w:t>
      </w:r>
      <w:proofErr w:type="spellStart"/>
      <w:r w:rsidR="00D7542F" w:rsidRPr="00D7542F">
        <w:rPr>
          <w:rStyle w:val="s0"/>
        </w:rPr>
        <w:t>болса</w:t>
      </w:r>
      <w:proofErr w:type="spellEnd"/>
      <w:r w:rsidR="00D7542F" w:rsidRPr="00D7542F">
        <w:rPr>
          <w:rStyle w:val="s0"/>
        </w:rPr>
        <w:t xml:space="preserve">) </w:t>
      </w:r>
      <w:proofErr w:type="spellStart"/>
      <w:r w:rsidR="00D7542F" w:rsidRPr="00D7542F">
        <w:rPr>
          <w:rStyle w:val="s0"/>
        </w:rPr>
        <w:t>арқылы</w:t>
      </w:r>
      <w:proofErr w:type="spellEnd"/>
      <w:r w:rsidR="00D7542F" w:rsidRPr="00D7542F">
        <w:rPr>
          <w:rStyle w:val="s0"/>
        </w:rPr>
        <w:t xml:space="preserve"> </w:t>
      </w:r>
      <w:proofErr w:type="spellStart"/>
      <w:r w:rsidR="00D7542F" w:rsidRPr="00D7542F">
        <w:rPr>
          <w:rStyle w:val="s0"/>
        </w:rPr>
        <w:t>келіп</w:t>
      </w:r>
      <w:proofErr w:type="spellEnd"/>
      <w:r w:rsidR="00D7542F" w:rsidRPr="00D7542F">
        <w:rPr>
          <w:rStyle w:val="s0"/>
        </w:rPr>
        <w:t xml:space="preserve"> </w:t>
      </w:r>
      <w:proofErr w:type="spellStart"/>
      <w:r w:rsidR="00D7542F" w:rsidRPr="00D7542F">
        <w:rPr>
          <w:rStyle w:val="s0"/>
        </w:rPr>
        <w:t>түскен</w:t>
      </w:r>
      <w:proofErr w:type="spellEnd"/>
      <w:r w:rsidR="00D7542F" w:rsidRPr="00D7542F">
        <w:rPr>
          <w:rStyle w:val="s0"/>
        </w:rPr>
        <w:t xml:space="preserve"> </w:t>
      </w:r>
      <w:proofErr w:type="spellStart"/>
      <w:r w:rsidR="00D7542F" w:rsidRPr="00D7542F">
        <w:rPr>
          <w:rStyle w:val="s0"/>
        </w:rPr>
        <w:t>өтініштер</w:t>
      </w:r>
      <w:proofErr w:type="spellEnd"/>
      <w:r w:rsidR="00D7542F" w:rsidRPr="00D7542F">
        <w:rPr>
          <w:rStyle w:val="s0"/>
        </w:rPr>
        <w:t xml:space="preserve"> МҚҰ-</w:t>
      </w:r>
      <w:proofErr w:type="spellStart"/>
      <w:r w:rsidR="00D7542F" w:rsidRPr="00D7542F">
        <w:rPr>
          <w:rStyle w:val="s0"/>
        </w:rPr>
        <w:t>ның</w:t>
      </w:r>
      <w:proofErr w:type="spellEnd"/>
      <w:r w:rsidR="00D7542F" w:rsidRPr="00D7542F">
        <w:rPr>
          <w:rStyle w:val="s0"/>
        </w:rPr>
        <w:t xml:space="preserve"> </w:t>
      </w:r>
      <w:proofErr w:type="spellStart"/>
      <w:r w:rsidR="00D7542F" w:rsidRPr="00D7542F">
        <w:rPr>
          <w:rStyle w:val="s0"/>
        </w:rPr>
        <w:t>ішкі</w:t>
      </w:r>
      <w:proofErr w:type="spellEnd"/>
      <w:r w:rsidR="00D7542F" w:rsidRPr="00D7542F">
        <w:rPr>
          <w:rStyle w:val="s0"/>
        </w:rPr>
        <w:t xml:space="preserve"> </w:t>
      </w:r>
      <w:proofErr w:type="spellStart"/>
      <w:r w:rsidR="00D7542F" w:rsidRPr="00D7542F">
        <w:rPr>
          <w:rStyle w:val="s0"/>
        </w:rPr>
        <w:t>құжаттарында</w:t>
      </w:r>
      <w:proofErr w:type="spellEnd"/>
      <w:r w:rsidR="00D7542F" w:rsidRPr="00D7542F">
        <w:rPr>
          <w:rStyle w:val="s0"/>
        </w:rPr>
        <w:t xml:space="preserve"> </w:t>
      </w:r>
      <w:proofErr w:type="spellStart"/>
      <w:r w:rsidR="00D7542F" w:rsidRPr="00D7542F">
        <w:rPr>
          <w:rStyle w:val="s0"/>
        </w:rPr>
        <w:t>көзделген</w:t>
      </w:r>
      <w:proofErr w:type="spellEnd"/>
      <w:r w:rsidR="00D7542F" w:rsidRPr="00D7542F">
        <w:rPr>
          <w:rStyle w:val="s0"/>
        </w:rPr>
        <w:t xml:space="preserve"> </w:t>
      </w:r>
      <w:proofErr w:type="spellStart"/>
      <w:r w:rsidR="00D7542F" w:rsidRPr="00D7542F">
        <w:rPr>
          <w:rStyle w:val="s0"/>
        </w:rPr>
        <w:t>тәртіппен</w:t>
      </w:r>
      <w:proofErr w:type="spellEnd"/>
      <w:r w:rsidR="00D7542F" w:rsidRPr="00D7542F">
        <w:rPr>
          <w:rStyle w:val="s0"/>
        </w:rPr>
        <w:t xml:space="preserve"> </w:t>
      </w:r>
      <w:proofErr w:type="spellStart"/>
      <w:r w:rsidR="00D7542F" w:rsidRPr="00D7542F">
        <w:rPr>
          <w:rStyle w:val="s0"/>
        </w:rPr>
        <w:t>міндетті</w:t>
      </w:r>
      <w:proofErr w:type="spellEnd"/>
      <w:r w:rsidR="00D7542F" w:rsidRPr="00D7542F">
        <w:rPr>
          <w:rStyle w:val="s0"/>
        </w:rPr>
        <w:t xml:space="preserve"> </w:t>
      </w:r>
      <w:proofErr w:type="spellStart"/>
      <w:r w:rsidR="00D7542F" w:rsidRPr="00D7542F">
        <w:rPr>
          <w:rStyle w:val="s0"/>
        </w:rPr>
        <w:t>түрде</w:t>
      </w:r>
      <w:proofErr w:type="spellEnd"/>
      <w:r w:rsidR="00D7542F" w:rsidRPr="00D7542F">
        <w:rPr>
          <w:rStyle w:val="s0"/>
        </w:rPr>
        <w:t xml:space="preserve"> </w:t>
      </w:r>
      <w:proofErr w:type="spellStart"/>
      <w:r w:rsidR="00D7542F" w:rsidRPr="00D7542F">
        <w:rPr>
          <w:rStyle w:val="s0"/>
        </w:rPr>
        <w:t>тіркелуге</w:t>
      </w:r>
      <w:proofErr w:type="spellEnd"/>
      <w:r w:rsidR="00D7542F" w:rsidRPr="00D7542F">
        <w:rPr>
          <w:rStyle w:val="s0"/>
        </w:rPr>
        <w:t xml:space="preserve"> </w:t>
      </w:r>
      <w:proofErr w:type="spellStart"/>
      <w:r w:rsidR="00D7542F" w:rsidRPr="00D7542F">
        <w:rPr>
          <w:rStyle w:val="s0"/>
        </w:rPr>
        <w:t>жатады</w:t>
      </w:r>
      <w:proofErr w:type="spellEnd"/>
      <w:r w:rsidR="00D7542F" w:rsidRPr="00D7542F">
        <w:rPr>
          <w:rStyle w:val="s0"/>
        </w:rPr>
        <w:t xml:space="preserve">. Осы </w:t>
      </w:r>
      <w:proofErr w:type="spellStart"/>
      <w:r w:rsidR="00D7542F" w:rsidRPr="00D7542F">
        <w:rPr>
          <w:rStyle w:val="s0"/>
        </w:rPr>
        <w:t>мақсаттар</w:t>
      </w:r>
      <w:proofErr w:type="spellEnd"/>
      <w:r w:rsidR="00D7542F" w:rsidRPr="00D7542F">
        <w:rPr>
          <w:rStyle w:val="s0"/>
        </w:rPr>
        <w:t xml:space="preserve"> </w:t>
      </w:r>
      <w:proofErr w:type="spellStart"/>
      <w:r w:rsidR="00D7542F" w:rsidRPr="00D7542F">
        <w:rPr>
          <w:rStyle w:val="s0"/>
        </w:rPr>
        <w:t>үшін</w:t>
      </w:r>
      <w:proofErr w:type="spellEnd"/>
      <w:r w:rsidR="00D7542F" w:rsidRPr="00D7542F">
        <w:rPr>
          <w:rStyle w:val="s0"/>
        </w:rPr>
        <w:t xml:space="preserve"> </w:t>
      </w:r>
      <w:proofErr w:type="spellStart"/>
      <w:r w:rsidR="00D7542F" w:rsidRPr="00D7542F">
        <w:rPr>
          <w:rStyle w:val="s0"/>
        </w:rPr>
        <w:t>мобильдік</w:t>
      </w:r>
      <w:proofErr w:type="spellEnd"/>
      <w:r w:rsidR="00D7542F" w:rsidRPr="00D7542F">
        <w:rPr>
          <w:rStyle w:val="s0"/>
        </w:rPr>
        <w:t xml:space="preserve"> </w:t>
      </w:r>
      <w:proofErr w:type="spellStart"/>
      <w:r w:rsidR="00D7542F" w:rsidRPr="00D7542F">
        <w:rPr>
          <w:rStyle w:val="s0"/>
        </w:rPr>
        <w:t>қосымшада</w:t>
      </w:r>
      <w:proofErr w:type="spellEnd"/>
      <w:r w:rsidR="00D7542F" w:rsidRPr="00D7542F">
        <w:rPr>
          <w:rStyle w:val="s0"/>
        </w:rPr>
        <w:t xml:space="preserve"> (бар </w:t>
      </w:r>
      <w:proofErr w:type="spellStart"/>
      <w:r w:rsidR="00D7542F" w:rsidRPr="00D7542F">
        <w:rPr>
          <w:rStyle w:val="s0"/>
        </w:rPr>
        <w:t>болса</w:t>
      </w:r>
      <w:proofErr w:type="spellEnd"/>
      <w:r w:rsidR="00D7542F" w:rsidRPr="00D7542F">
        <w:rPr>
          <w:rStyle w:val="s0"/>
        </w:rPr>
        <w:t xml:space="preserve">) </w:t>
      </w:r>
      <w:proofErr w:type="spellStart"/>
      <w:r w:rsidR="00D7542F" w:rsidRPr="00D7542F">
        <w:rPr>
          <w:rStyle w:val="s0"/>
        </w:rPr>
        <w:t>өтініш</w:t>
      </w:r>
      <w:proofErr w:type="spellEnd"/>
      <w:r w:rsidR="00D7542F" w:rsidRPr="00D7542F">
        <w:rPr>
          <w:rStyle w:val="s0"/>
        </w:rPr>
        <w:t xml:space="preserve"> </w:t>
      </w:r>
      <w:proofErr w:type="spellStart"/>
      <w:r w:rsidR="00D7542F" w:rsidRPr="00D7542F">
        <w:rPr>
          <w:rStyle w:val="s0"/>
        </w:rPr>
        <w:t>беруге</w:t>
      </w:r>
      <w:proofErr w:type="spellEnd"/>
      <w:r w:rsidR="00D7542F" w:rsidRPr="00D7542F">
        <w:rPr>
          <w:rStyle w:val="s0"/>
        </w:rPr>
        <w:t xml:space="preserve"> </w:t>
      </w:r>
      <w:proofErr w:type="spellStart"/>
      <w:r w:rsidR="00D7542F" w:rsidRPr="00D7542F">
        <w:rPr>
          <w:rStyle w:val="s0"/>
        </w:rPr>
        <w:t>арналған</w:t>
      </w:r>
      <w:proofErr w:type="spellEnd"/>
      <w:r w:rsidR="00D7542F" w:rsidRPr="00D7542F">
        <w:rPr>
          <w:rStyle w:val="s0"/>
        </w:rPr>
        <w:t xml:space="preserve"> </w:t>
      </w:r>
      <w:proofErr w:type="spellStart"/>
      <w:r w:rsidR="00D7542F" w:rsidRPr="00D7542F">
        <w:rPr>
          <w:rStyle w:val="s0"/>
        </w:rPr>
        <w:t>оңай</w:t>
      </w:r>
      <w:proofErr w:type="spellEnd"/>
      <w:r w:rsidR="00D7542F" w:rsidRPr="00D7542F">
        <w:rPr>
          <w:rStyle w:val="s0"/>
        </w:rPr>
        <w:t xml:space="preserve"> </w:t>
      </w:r>
      <w:proofErr w:type="spellStart"/>
      <w:r w:rsidR="00D7542F" w:rsidRPr="00D7542F">
        <w:rPr>
          <w:rStyle w:val="s0"/>
        </w:rPr>
        <w:t>сәйкестендірілетін</w:t>
      </w:r>
      <w:proofErr w:type="spellEnd"/>
      <w:r w:rsidR="00D7542F" w:rsidRPr="00D7542F">
        <w:rPr>
          <w:rStyle w:val="s0"/>
        </w:rPr>
        <w:t xml:space="preserve"> функционал </w:t>
      </w:r>
      <w:proofErr w:type="spellStart"/>
      <w:r w:rsidR="00D7542F" w:rsidRPr="00D7542F">
        <w:rPr>
          <w:rStyle w:val="s0"/>
        </w:rPr>
        <w:t>көзделеді</w:t>
      </w:r>
      <w:proofErr w:type="spellEnd"/>
      <w:r w:rsidR="00D7542F" w:rsidRPr="00D7542F">
        <w:rPr>
          <w:rStyle w:val="s0"/>
        </w:rPr>
        <w:t>.</w:t>
      </w:r>
    </w:p>
    <w:p w14:paraId="15F5AE02" w14:textId="5C0D643F" w:rsidR="002B15EE" w:rsidRPr="00D7542F" w:rsidRDefault="00D7542F" w:rsidP="00D7542F">
      <w:pPr>
        <w:pStyle w:val="pj"/>
        <w:ind w:firstLine="0"/>
        <w:rPr>
          <w:lang w:val="kk-KZ"/>
        </w:rPr>
      </w:pPr>
      <w:r w:rsidRPr="00D7542F">
        <w:rPr>
          <w:rStyle w:val="s0"/>
        </w:rPr>
        <w:t xml:space="preserve">4.3.2. </w:t>
      </w:r>
      <w:proofErr w:type="spellStart"/>
      <w:r w:rsidRPr="00D7542F">
        <w:rPr>
          <w:rStyle w:val="s0"/>
        </w:rPr>
        <w:t>Қаржылық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көрсетілетін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қызметтерді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тұтынушыға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оның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жазбаша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өтінішінің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қабылданғанын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растайтын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құжат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беріледі</w:t>
      </w:r>
      <w:proofErr w:type="spellEnd"/>
      <w:r w:rsidRPr="00D7542F">
        <w:rPr>
          <w:rStyle w:val="s0"/>
        </w:rPr>
        <w:t xml:space="preserve"> не </w:t>
      </w:r>
      <w:proofErr w:type="spellStart"/>
      <w:r w:rsidRPr="00D7542F">
        <w:rPr>
          <w:rStyle w:val="s0"/>
        </w:rPr>
        <w:t>өтініштің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көшірмесіне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тиісті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белгі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қойылады</w:t>
      </w:r>
      <w:proofErr w:type="spellEnd"/>
      <w:r w:rsidRPr="00D7542F">
        <w:rPr>
          <w:rStyle w:val="s0"/>
        </w:rPr>
        <w:t xml:space="preserve">, ал </w:t>
      </w:r>
      <w:proofErr w:type="spellStart"/>
      <w:r w:rsidRPr="00D7542F">
        <w:rPr>
          <w:rStyle w:val="s0"/>
        </w:rPr>
        <w:t>өтініш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ұйымның</w:t>
      </w:r>
      <w:proofErr w:type="spellEnd"/>
      <w:r w:rsidRPr="00D7542F">
        <w:rPr>
          <w:rStyle w:val="s0"/>
        </w:rPr>
        <w:t xml:space="preserve"> интернет-ресурсы </w:t>
      </w:r>
      <w:proofErr w:type="spellStart"/>
      <w:r w:rsidRPr="00D7542F">
        <w:rPr>
          <w:rStyle w:val="s0"/>
        </w:rPr>
        <w:t>немесе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мобильдік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қосымшасы</w:t>
      </w:r>
      <w:proofErr w:type="spellEnd"/>
      <w:r w:rsidRPr="00D7542F">
        <w:rPr>
          <w:rStyle w:val="s0"/>
        </w:rPr>
        <w:t xml:space="preserve"> (бар </w:t>
      </w:r>
      <w:proofErr w:type="spellStart"/>
      <w:r w:rsidRPr="00D7542F">
        <w:rPr>
          <w:rStyle w:val="s0"/>
        </w:rPr>
        <w:t>болса</w:t>
      </w:r>
      <w:proofErr w:type="spellEnd"/>
      <w:r w:rsidRPr="00D7542F">
        <w:rPr>
          <w:rStyle w:val="s0"/>
        </w:rPr>
        <w:t xml:space="preserve">) </w:t>
      </w:r>
      <w:proofErr w:type="spellStart"/>
      <w:r w:rsidRPr="00D7542F">
        <w:rPr>
          <w:rStyle w:val="s0"/>
        </w:rPr>
        <w:t>арқылы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берілген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кезде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өтініштің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қабылданған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күні</w:t>
      </w:r>
      <w:proofErr w:type="spellEnd"/>
      <w:r w:rsidRPr="00D7542F">
        <w:rPr>
          <w:rStyle w:val="s0"/>
        </w:rPr>
        <w:t xml:space="preserve"> мен </w:t>
      </w:r>
      <w:proofErr w:type="spellStart"/>
      <w:r w:rsidRPr="00D7542F">
        <w:rPr>
          <w:rStyle w:val="s0"/>
        </w:rPr>
        <w:t>тіркеу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нөмірі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көрсетілген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хабарлама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жіберіледі</w:t>
      </w:r>
      <w:proofErr w:type="spellEnd"/>
      <w:r w:rsidRPr="00D7542F">
        <w:rPr>
          <w:rStyle w:val="s0"/>
        </w:rPr>
        <w:t xml:space="preserve">. </w:t>
      </w:r>
      <w:proofErr w:type="spellStart"/>
      <w:r w:rsidRPr="00D7542F">
        <w:rPr>
          <w:rStyle w:val="s0"/>
        </w:rPr>
        <w:t>Өтініштерді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қабылдаудан</w:t>
      </w:r>
      <w:proofErr w:type="spellEnd"/>
      <w:r w:rsidRPr="00D7542F">
        <w:rPr>
          <w:rStyle w:val="s0"/>
        </w:rPr>
        <w:t xml:space="preserve"> бас </w:t>
      </w:r>
      <w:proofErr w:type="spellStart"/>
      <w:r w:rsidRPr="00D7542F">
        <w:rPr>
          <w:rStyle w:val="s0"/>
        </w:rPr>
        <w:t>тартуға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жол</w:t>
      </w:r>
      <w:proofErr w:type="spellEnd"/>
      <w:r w:rsidRPr="00D7542F">
        <w:rPr>
          <w:rStyle w:val="s0"/>
        </w:rPr>
        <w:t xml:space="preserve"> </w:t>
      </w:r>
      <w:proofErr w:type="spellStart"/>
      <w:r w:rsidRPr="00D7542F">
        <w:rPr>
          <w:rStyle w:val="s0"/>
        </w:rPr>
        <w:t>берілмейді</w:t>
      </w:r>
      <w:proofErr w:type="spellEnd"/>
      <w:r w:rsidRPr="00D7542F">
        <w:rPr>
          <w:rStyle w:val="s0"/>
        </w:rPr>
        <w:t>.</w:t>
      </w:r>
    </w:p>
    <w:p w14:paraId="4ED5B2CD" w14:textId="7D0EF843" w:rsidR="002B15EE" w:rsidRDefault="002B15EE" w:rsidP="002B15EE">
      <w:pPr>
        <w:pStyle w:val="pj"/>
      </w:pPr>
      <w:r>
        <w:rPr>
          <w:rStyle w:val="s0"/>
        </w:rPr>
        <w:t>  </w:t>
      </w:r>
    </w:p>
    <w:p w14:paraId="77395124" w14:textId="579F3DFC" w:rsidR="002B15EE" w:rsidRDefault="00160EA9" w:rsidP="002B15EE">
      <w:pPr>
        <w:pStyle w:val="pc"/>
      </w:pPr>
      <w:bookmarkStart w:id="4" w:name="SUB10800"/>
      <w:bookmarkEnd w:id="4"/>
      <w:r>
        <w:rPr>
          <w:rStyle w:val="s1"/>
        </w:rPr>
        <w:t>4.</w:t>
      </w:r>
      <w:r w:rsidR="002B15EE">
        <w:rPr>
          <w:rStyle w:val="s1"/>
        </w:rPr>
        <w:t xml:space="preserve">4. </w:t>
      </w:r>
      <w:proofErr w:type="spellStart"/>
      <w:r w:rsidR="006D773E" w:rsidRPr="006D773E">
        <w:rPr>
          <w:rStyle w:val="s1"/>
        </w:rPr>
        <w:t>Өтініштерді</w:t>
      </w:r>
      <w:proofErr w:type="spellEnd"/>
      <w:r w:rsidR="006D773E" w:rsidRPr="006D773E">
        <w:rPr>
          <w:rStyle w:val="s1"/>
        </w:rPr>
        <w:t xml:space="preserve"> </w:t>
      </w:r>
      <w:proofErr w:type="spellStart"/>
      <w:r w:rsidR="006D773E" w:rsidRPr="006D773E">
        <w:rPr>
          <w:rStyle w:val="s1"/>
        </w:rPr>
        <w:t>қарау</w:t>
      </w:r>
      <w:proofErr w:type="spellEnd"/>
      <w:r w:rsidR="006D773E" w:rsidRPr="006D773E">
        <w:rPr>
          <w:rStyle w:val="s1"/>
        </w:rPr>
        <w:t xml:space="preserve"> </w:t>
      </w:r>
      <w:proofErr w:type="spellStart"/>
      <w:r w:rsidR="006D773E" w:rsidRPr="006D773E">
        <w:rPr>
          <w:rStyle w:val="s1"/>
        </w:rPr>
        <w:t>және</w:t>
      </w:r>
      <w:proofErr w:type="spellEnd"/>
      <w:r w:rsidR="006D773E" w:rsidRPr="006D773E">
        <w:rPr>
          <w:rStyle w:val="s1"/>
        </w:rPr>
        <w:t xml:space="preserve"> </w:t>
      </w:r>
      <w:proofErr w:type="spellStart"/>
      <w:r w:rsidR="006D773E" w:rsidRPr="006D773E">
        <w:rPr>
          <w:rStyle w:val="s1"/>
        </w:rPr>
        <w:t>мерзімдері</w:t>
      </w:r>
      <w:proofErr w:type="spellEnd"/>
    </w:p>
    <w:p w14:paraId="6CEAB6C8" w14:textId="77777777" w:rsidR="002B15EE" w:rsidRDefault="002B15EE" w:rsidP="002B15EE">
      <w:pPr>
        <w:pStyle w:val="pj"/>
      </w:pPr>
      <w:r>
        <w:rPr>
          <w:rStyle w:val="s0"/>
        </w:rPr>
        <w:t> </w:t>
      </w:r>
    </w:p>
    <w:p w14:paraId="7438F6A2" w14:textId="77777777" w:rsidR="006D773E" w:rsidRPr="006D773E" w:rsidRDefault="00160EA9" w:rsidP="006D773E">
      <w:pPr>
        <w:pStyle w:val="pj"/>
        <w:rPr>
          <w:rStyle w:val="s0"/>
        </w:rPr>
      </w:pPr>
      <w:r>
        <w:rPr>
          <w:rStyle w:val="s0"/>
        </w:rPr>
        <w:t>4.4.1</w:t>
      </w:r>
      <w:r w:rsidR="002B15EE">
        <w:rPr>
          <w:rStyle w:val="s0"/>
        </w:rPr>
        <w:t xml:space="preserve">. </w:t>
      </w:r>
      <w:proofErr w:type="spellStart"/>
      <w:r w:rsidR="006D773E" w:rsidRPr="006D773E">
        <w:rPr>
          <w:rStyle w:val="s0"/>
        </w:rPr>
        <w:t>Өтінішті</w:t>
      </w:r>
      <w:proofErr w:type="spellEnd"/>
      <w:r w:rsidR="006D773E" w:rsidRPr="006D773E">
        <w:rPr>
          <w:rStyle w:val="s0"/>
        </w:rPr>
        <w:t xml:space="preserve"> </w:t>
      </w:r>
      <w:proofErr w:type="spellStart"/>
      <w:r w:rsidR="006D773E" w:rsidRPr="006D773E">
        <w:rPr>
          <w:rStyle w:val="s0"/>
        </w:rPr>
        <w:t>қарау</w:t>
      </w:r>
      <w:proofErr w:type="spellEnd"/>
      <w:r w:rsidR="006D773E" w:rsidRPr="006D773E">
        <w:rPr>
          <w:rStyle w:val="s0"/>
        </w:rPr>
        <w:t xml:space="preserve"> </w:t>
      </w:r>
      <w:proofErr w:type="spellStart"/>
      <w:r w:rsidR="006D773E" w:rsidRPr="006D773E">
        <w:rPr>
          <w:rStyle w:val="s0"/>
        </w:rPr>
        <w:t>үшін</w:t>
      </w:r>
      <w:proofErr w:type="spellEnd"/>
      <w:r w:rsidR="006D773E" w:rsidRPr="006D773E">
        <w:rPr>
          <w:rStyle w:val="s0"/>
        </w:rPr>
        <w:t xml:space="preserve"> </w:t>
      </w:r>
      <w:proofErr w:type="spellStart"/>
      <w:r w:rsidR="006D773E" w:rsidRPr="006D773E">
        <w:rPr>
          <w:rStyle w:val="s0"/>
        </w:rPr>
        <w:t>ақпарат</w:t>
      </w:r>
      <w:proofErr w:type="spellEnd"/>
      <w:r w:rsidR="006D773E" w:rsidRPr="006D773E">
        <w:rPr>
          <w:rStyle w:val="s0"/>
        </w:rPr>
        <w:t xml:space="preserve"> </w:t>
      </w:r>
      <w:proofErr w:type="spellStart"/>
      <w:r w:rsidR="006D773E" w:rsidRPr="006D773E">
        <w:rPr>
          <w:rStyle w:val="s0"/>
        </w:rPr>
        <w:t>жеткіліксіз</w:t>
      </w:r>
      <w:proofErr w:type="spellEnd"/>
      <w:r w:rsidR="006D773E" w:rsidRPr="006D773E">
        <w:rPr>
          <w:rStyle w:val="s0"/>
        </w:rPr>
        <w:t xml:space="preserve"> </w:t>
      </w:r>
      <w:proofErr w:type="spellStart"/>
      <w:r w:rsidR="006D773E" w:rsidRPr="006D773E">
        <w:rPr>
          <w:rStyle w:val="s0"/>
        </w:rPr>
        <w:t>болған</w:t>
      </w:r>
      <w:proofErr w:type="spellEnd"/>
      <w:r w:rsidR="006D773E" w:rsidRPr="006D773E">
        <w:rPr>
          <w:rStyle w:val="s0"/>
        </w:rPr>
        <w:t xml:space="preserve"> </w:t>
      </w:r>
      <w:proofErr w:type="spellStart"/>
      <w:r w:rsidR="006D773E" w:rsidRPr="006D773E">
        <w:rPr>
          <w:rStyle w:val="s0"/>
        </w:rPr>
        <w:t>кезде</w:t>
      </w:r>
      <w:proofErr w:type="spellEnd"/>
      <w:r w:rsidR="006D773E" w:rsidRPr="006D773E">
        <w:rPr>
          <w:rStyle w:val="s0"/>
        </w:rPr>
        <w:t xml:space="preserve"> МҚҰ </w:t>
      </w:r>
      <w:proofErr w:type="spellStart"/>
      <w:r w:rsidR="006D773E" w:rsidRPr="006D773E">
        <w:rPr>
          <w:rStyle w:val="s0"/>
        </w:rPr>
        <w:t>қаржы</w:t>
      </w:r>
      <w:proofErr w:type="spellEnd"/>
      <w:r w:rsidR="006D773E" w:rsidRPr="006D773E">
        <w:rPr>
          <w:rStyle w:val="s0"/>
        </w:rPr>
        <w:t xml:space="preserve"> </w:t>
      </w:r>
      <w:proofErr w:type="spellStart"/>
      <w:r w:rsidR="006D773E" w:rsidRPr="006D773E">
        <w:rPr>
          <w:rStyle w:val="s0"/>
        </w:rPr>
        <w:t>қызметтерін</w:t>
      </w:r>
      <w:proofErr w:type="spellEnd"/>
      <w:r w:rsidR="006D773E" w:rsidRPr="006D773E">
        <w:rPr>
          <w:rStyle w:val="s0"/>
        </w:rPr>
        <w:t xml:space="preserve"> </w:t>
      </w:r>
      <w:proofErr w:type="spellStart"/>
      <w:r w:rsidR="006D773E" w:rsidRPr="006D773E">
        <w:rPr>
          <w:rStyle w:val="s0"/>
        </w:rPr>
        <w:t>тұтынушыдан</w:t>
      </w:r>
      <w:proofErr w:type="spellEnd"/>
      <w:r w:rsidR="006D773E" w:rsidRPr="006D773E">
        <w:rPr>
          <w:rStyle w:val="s0"/>
        </w:rPr>
        <w:t xml:space="preserve"> </w:t>
      </w:r>
      <w:proofErr w:type="spellStart"/>
      <w:r w:rsidR="006D773E" w:rsidRPr="006D773E">
        <w:rPr>
          <w:rStyle w:val="s0"/>
        </w:rPr>
        <w:t>қосымша</w:t>
      </w:r>
      <w:proofErr w:type="spellEnd"/>
      <w:r w:rsidR="006D773E" w:rsidRPr="006D773E">
        <w:rPr>
          <w:rStyle w:val="s0"/>
        </w:rPr>
        <w:t xml:space="preserve"> </w:t>
      </w:r>
      <w:proofErr w:type="spellStart"/>
      <w:r w:rsidR="006D773E" w:rsidRPr="006D773E">
        <w:rPr>
          <w:rStyle w:val="s0"/>
        </w:rPr>
        <w:t>құжаттар</w:t>
      </w:r>
      <w:proofErr w:type="spellEnd"/>
      <w:r w:rsidR="006D773E" w:rsidRPr="006D773E">
        <w:rPr>
          <w:rStyle w:val="s0"/>
        </w:rPr>
        <w:t xml:space="preserve"> мен </w:t>
      </w:r>
      <w:proofErr w:type="spellStart"/>
      <w:r w:rsidR="006D773E" w:rsidRPr="006D773E">
        <w:rPr>
          <w:rStyle w:val="s0"/>
        </w:rPr>
        <w:t>мәліметтерді</w:t>
      </w:r>
      <w:proofErr w:type="spellEnd"/>
      <w:r w:rsidR="006D773E" w:rsidRPr="006D773E">
        <w:rPr>
          <w:rStyle w:val="s0"/>
        </w:rPr>
        <w:t xml:space="preserve"> </w:t>
      </w:r>
      <w:proofErr w:type="spellStart"/>
      <w:r w:rsidR="006D773E" w:rsidRPr="006D773E">
        <w:rPr>
          <w:rStyle w:val="s0"/>
        </w:rPr>
        <w:t>сұратады</w:t>
      </w:r>
      <w:proofErr w:type="spellEnd"/>
      <w:r w:rsidR="006D773E" w:rsidRPr="006D773E">
        <w:rPr>
          <w:rStyle w:val="s0"/>
        </w:rPr>
        <w:t>.</w:t>
      </w:r>
    </w:p>
    <w:p w14:paraId="485A88E1" w14:textId="77777777" w:rsidR="006D773E" w:rsidRPr="006D773E" w:rsidRDefault="006D773E" w:rsidP="006D773E">
      <w:pPr>
        <w:pStyle w:val="pj"/>
        <w:rPr>
          <w:rStyle w:val="s0"/>
        </w:rPr>
      </w:pPr>
    </w:p>
    <w:p w14:paraId="54420C75" w14:textId="77777777" w:rsidR="006D773E" w:rsidRPr="006D773E" w:rsidRDefault="006D773E" w:rsidP="006D773E">
      <w:pPr>
        <w:pStyle w:val="pj"/>
        <w:rPr>
          <w:rStyle w:val="s0"/>
        </w:rPr>
      </w:pPr>
      <w:r w:rsidRPr="006D773E">
        <w:rPr>
          <w:rStyle w:val="s0"/>
        </w:rPr>
        <w:t xml:space="preserve">4.4.2. </w:t>
      </w:r>
      <w:proofErr w:type="spellStart"/>
      <w:r w:rsidRPr="006D773E">
        <w:rPr>
          <w:rStyle w:val="s0"/>
        </w:rPr>
        <w:t>Қаржылық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қызметтерді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тұтынушының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өтінішін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қарау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мерзімі</w:t>
      </w:r>
      <w:proofErr w:type="spellEnd"/>
      <w:r w:rsidRPr="006D773E">
        <w:rPr>
          <w:rStyle w:val="s0"/>
        </w:rPr>
        <w:t xml:space="preserve"> МҚҰ-</w:t>
      </w:r>
      <w:proofErr w:type="spellStart"/>
      <w:r w:rsidRPr="006D773E">
        <w:rPr>
          <w:rStyle w:val="s0"/>
        </w:rPr>
        <w:t>ға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өтініш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келіп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түскен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күннен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бастап</w:t>
      </w:r>
      <w:proofErr w:type="spellEnd"/>
      <w:r w:rsidRPr="006D773E">
        <w:rPr>
          <w:rStyle w:val="s0"/>
        </w:rPr>
        <w:t xml:space="preserve"> 15 (он бес) </w:t>
      </w:r>
      <w:proofErr w:type="spellStart"/>
      <w:r w:rsidRPr="006D773E">
        <w:rPr>
          <w:rStyle w:val="s0"/>
        </w:rPr>
        <w:t>жұмыс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күнінен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аспайды</w:t>
      </w:r>
      <w:proofErr w:type="spellEnd"/>
      <w:r w:rsidRPr="006D773E">
        <w:rPr>
          <w:rStyle w:val="s0"/>
        </w:rPr>
        <w:t>.</w:t>
      </w:r>
    </w:p>
    <w:p w14:paraId="04E4D3DA" w14:textId="77777777" w:rsidR="006D773E" w:rsidRPr="006D773E" w:rsidRDefault="006D773E" w:rsidP="006D773E">
      <w:pPr>
        <w:pStyle w:val="pj"/>
        <w:rPr>
          <w:rStyle w:val="s0"/>
        </w:rPr>
      </w:pPr>
    </w:p>
    <w:p w14:paraId="59A00286" w14:textId="77777777" w:rsidR="006D773E" w:rsidRPr="006D773E" w:rsidRDefault="006D773E" w:rsidP="006D773E">
      <w:pPr>
        <w:pStyle w:val="pj"/>
        <w:rPr>
          <w:rStyle w:val="s0"/>
        </w:rPr>
      </w:pPr>
      <w:r w:rsidRPr="006D773E">
        <w:rPr>
          <w:rStyle w:val="s0"/>
        </w:rPr>
        <w:lastRenderedPageBreak/>
        <w:t xml:space="preserve">4.4.3. </w:t>
      </w:r>
      <w:proofErr w:type="spellStart"/>
      <w:r w:rsidRPr="006D773E">
        <w:rPr>
          <w:rStyle w:val="s0"/>
        </w:rPr>
        <w:t>Өтінішті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дұрыс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қарау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үшін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маңызы</w:t>
      </w:r>
      <w:proofErr w:type="spellEnd"/>
      <w:r w:rsidRPr="006D773E">
        <w:rPr>
          <w:rStyle w:val="s0"/>
        </w:rPr>
        <w:t xml:space="preserve"> бар </w:t>
      </w:r>
      <w:proofErr w:type="spellStart"/>
      <w:r w:rsidRPr="006D773E">
        <w:rPr>
          <w:rStyle w:val="s0"/>
        </w:rPr>
        <w:t>нақты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мән-жайларды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анықтау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қажет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болған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жағдайда</w:t>
      </w:r>
      <w:proofErr w:type="spellEnd"/>
      <w:r w:rsidRPr="006D773E">
        <w:rPr>
          <w:rStyle w:val="s0"/>
        </w:rPr>
        <w:t xml:space="preserve"> оны </w:t>
      </w:r>
      <w:proofErr w:type="spellStart"/>
      <w:r w:rsidRPr="006D773E">
        <w:rPr>
          <w:rStyle w:val="s0"/>
        </w:rPr>
        <w:t>қарау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мерзімі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тағы</w:t>
      </w:r>
      <w:proofErr w:type="spellEnd"/>
      <w:r w:rsidRPr="006D773E">
        <w:rPr>
          <w:rStyle w:val="s0"/>
        </w:rPr>
        <w:t xml:space="preserve"> 15 (он бес) </w:t>
      </w:r>
      <w:proofErr w:type="spellStart"/>
      <w:r w:rsidRPr="006D773E">
        <w:rPr>
          <w:rStyle w:val="s0"/>
        </w:rPr>
        <w:t>жұмыс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күніне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ұзартылады</w:t>
      </w:r>
      <w:proofErr w:type="spellEnd"/>
      <w:r w:rsidRPr="006D773E">
        <w:rPr>
          <w:rStyle w:val="s0"/>
        </w:rPr>
        <w:t>.</w:t>
      </w:r>
    </w:p>
    <w:p w14:paraId="21569D1A" w14:textId="6A8DAE96" w:rsidR="002B15EE" w:rsidRDefault="006D773E" w:rsidP="006D773E">
      <w:pPr>
        <w:pStyle w:val="pj"/>
        <w:ind w:firstLine="0"/>
      </w:pPr>
      <w:proofErr w:type="spellStart"/>
      <w:r w:rsidRPr="006D773E">
        <w:rPr>
          <w:rStyle w:val="s0"/>
        </w:rPr>
        <w:t>Қаржылық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қызметтерді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тұтынушыға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қарау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мерзімін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ұзарту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туралы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тиісті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шешім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қабылданған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күннен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бастап</w:t>
      </w:r>
      <w:proofErr w:type="spellEnd"/>
      <w:r w:rsidRPr="006D773E">
        <w:rPr>
          <w:rStyle w:val="s0"/>
        </w:rPr>
        <w:t xml:space="preserve"> 3 (</w:t>
      </w:r>
      <w:proofErr w:type="spellStart"/>
      <w:r w:rsidRPr="006D773E">
        <w:rPr>
          <w:rStyle w:val="s0"/>
        </w:rPr>
        <w:t>үш</w:t>
      </w:r>
      <w:proofErr w:type="spellEnd"/>
      <w:r w:rsidRPr="006D773E">
        <w:rPr>
          <w:rStyle w:val="s0"/>
        </w:rPr>
        <w:t xml:space="preserve">) </w:t>
      </w:r>
      <w:proofErr w:type="spellStart"/>
      <w:r w:rsidRPr="006D773E">
        <w:rPr>
          <w:rStyle w:val="s0"/>
        </w:rPr>
        <w:t>жұмыс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күні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ішінде</w:t>
      </w:r>
      <w:proofErr w:type="spellEnd"/>
      <w:r w:rsidRPr="006D773E">
        <w:rPr>
          <w:rStyle w:val="s0"/>
        </w:rPr>
        <w:t xml:space="preserve"> </w:t>
      </w:r>
      <w:proofErr w:type="spellStart"/>
      <w:r w:rsidRPr="006D773E">
        <w:rPr>
          <w:rStyle w:val="s0"/>
        </w:rPr>
        <w:t>хабарланады</w:t>
      </w:r>
      <w:proofErr w:type="spellEnd"/>
      <w:r w:rsidR="002B15EE">
        <w:rPr>
          <w:rStyle w:val="s0"/>
        </w:rPr>
        <w:t>.</w:t>
      </w:r>
    </w:p>
    <w:p w14:paraId="12D5A6F2" w14:textId="77777777" w:rsidR="002B15EE" w:rsidRDefault="002B15EE" w:rsidP="002B15EE">
      <w:pPr>
        <w:pStyle w:val="pj"/>
      </w:pPr>
      <w:r>
        <w:rPr>
          <w:rStyle w:val="s0"/>
        </w:rPr>
        <w:t> </w:t>
      </w:r>
    </w:p>
    <w:p w14:paraId="1F9DA1D9" w14:textId="65F34880" w:rsidR="002B15EE" w:rsidRDefault="00160EA9" w:rsidP="00B92CAB">
      <w:pPr>
        <w:pStyle w:val="pj"/>
        <w:jc w:val="center"/>
      </w:pPr>
      <w:bookmarkStart w:id="5" w:name="SUB11100"/>
      <w:bookmarkEnd w:id="5"/>
      <w:r w:rsidRPr="00B92CAB">
        <w:rPr>
          <w:rStyle w:val="s0"/>
          <w:b/>
          <w:bCs/>
        </w:rPr>
        <w:t>4.</w:t>
      </w:r>
      <w:r w:rsidR="002B15EE">
        <w:rPr>
          <w:rStyle w:val="s1"/>
        </w:rPr>
        <w:t xml:space="preserve">5. </w:t>
      </w:r>
      <w:proofErr w:type="spellStart"/>
      <w:r w:rsidR="006D773E" w:rsidRPr="006D773E">
        <w:rPr>
          <w:rStyle w:val="s1"/>
        </w:rPr>
        <w:t>Өтініштерді</w:t>
      </w:r>
      <w:proofErr w:type="spellEnd"/>
      <w:r w:rsidR="006D773E" w:rsidRPr="006D773E">
        <w:rPr>
          <w:rStyle w:val="s1"/>
        </w:rPr>
        <w:t xml:space="preserve"> </w:t>
      </w:r>
      <w:proofErr w:type="spellStart"/>
      <w:r w:rsidR="006D773E" w:rsidRPr="006D773E">
        <w:rPr>
          <w:rStyle w:val="s1"/>
        </w:rPr>
        <w:t>қарау</w:t>
      </w:r>
      <w:proofErr w:type="spellEnd"/>
      <w:r w:rsidR="006D773E" w:rsidRPr="006D773E">
        <w:rPr>
          <w:rStyle w:val="s1"/>
        </w:rPr>
        <w:t xml:space="preserve"> </w:t>
      </w:r>
      <w:proofErr w:type="spellStart"/>
      <w:r w:rsidR="006D773E" w:rsidRPr="006D773E">
        <w:rPr>
          <w:rStyle w:val="s1"/>
        </w:rPr>
        <w:t>нәтижелері</w:t>
      </w:r>
      <w:proofErr w:type="spellEnd"/>
    </w:p>
    <w:p w14:paraId="7D56C2CB" w14:textId="77777777" w:rsidR="002B15EE" w:rsidRDefault="002B15EE" w:rsidP="002B15EE">
      <w:pPr>
        <w:pStyle w:val="pj"/>
      </w:pPr>
      <w:r>
        <w:rPr>
          <w:rStyle w:val="s0"/>
        </w:rPr>
        <w:t> </w:t>
      </w:r>
    </w:p>
    <w:p w14:paraId="1D63AF87" w14:textId="77777777" w:rsidR="00FA3896" w:rsidRPr="00FA3896" w:rsidRDefault="00160EA9" w:rsidP="00FA3896">
      <w:pPr>
        <w:pStyle w:val="pj"/>
        <w:ind w:firstLine="0"/>
        <w:rPr>
          <w:rStyle w:val="s0"/>
        </w:rPr>
      </w:pPr>
      <w:r>
        <w:rPr>
          <w:rStyle w:val="s0"/>
        </w:rPr>
        <w:t>4.5.1</w:t>
      </w:r>
      <w:r w:rsidR="002B15EE">
        <w:rPr>
          <w:rStyle w:val="s0"/>
        </w:rPr>
        <w:t xml:space="preserve">. </w:t>
      </w:r>
      <w:r w:rsidR="00FA3896" w:rsidRPr="00FA3896">
        <w:rPr>
          <w:rStyle w:val="s0"/>
        </w:rPr>
        <w:t xml:space="preserve">МҚҰ </w:t>
      </w:r>
      <w:proofErr w:type="spellStart"/>
      <w:r w:rsidR="00FA3896" w:rsidRPr="00FA3896">
        <w:rPr>
          <w:rStyle w:val="s0"/>
        </w:rPr>
        <w:t>жеке</w:t>
      </w:r>
      <w:proofErr w:type="spellEnd"/>
      <w:r w:rsidR="00FA3896" w:rsidRPr="00FA3896">
        <w:rPr>
          <w:rStyle w:val="s0"/>
        </w:rPr>
        <w:t xml:space="preserve"> </w:t>
      </w:r>
      <w:proofErr w:type="spellStart"/>
      <w:r w:rsidR="00FA3896" w:rsidRPr="00FA3896">
        <w:rPr>
          <w:rStyle w:val="s0"/>
        </w:rPr>
        <w:t>және</w:t>
      </w:r>
      <w:proofErr w:type="spellEnd"/>
      <w:r w:rsidR="00FA3896" w:rsidRPr="00FA3896">
        <w:rPr>
          <w:rStyle w:val="s0"/>
        </w:rPr>
        <w:t xml:space="preserve"> </w:t>
      </w:r>
      <w:proofErr w:type="spellStart"/>
      <w:r w:rsidR="00FA3896" w:rsidRPr="00FA3896">
        <w:rPr>
          <w:rStyle w:val="s0"/>
        </w:rPr>
        <w:t>заңды</w:t>
      </w:r>
      <w:proofErr w:type="spellEnd"/>
      <w:r w:rsidR="00FA3896" w:rsidRPr="00FA3896">
        <w:rPr>
          <w:rStyle w:val="s0"/>
        </w:rPr>
        <w:t xml:space="preserve"> </w:t>
      </w:r>
      <w:proofErr w:type="spellStart"/>
      <w:r w:rsidR="00FA3896" w:rsidRPr="00FA3896">
        <w:rPr>
          <w:rStyle w:val="s0"/>
        </w:rPr>
        <w:t>тұлғалардың</w:t>
      </w:r>
      <w:proofErr w:type="spellEnd"/>
      <w:r w:rsidR="00FA3896" w:rsidRPr="00FA3896">
        <w:rPr>
          <w:rStyle w:val="s0"/>
        </w:rPr>
        <w:t xml:space="preserve"> </w:t>
      </w:r>
      <w:proofErr w:type="spellStart"/>
      <w:r w:rsidR="00FA3896" w:rsidRPr="00FA3896">
        <w:rPr>
          <w:rStyle w:val="s0"/>
        </w:rPr>
        <w:t>өтініштерін</w:t>
      </w:r>
      <w:proofErr w:type="spellEnd"/>
      <w:r w:rsidR="00FA3896" w:rsidRPr="00FA3896">
        <w:rPr>
          <w:rStyle w:val="s0"/>
        </w:rPr>
        <w:t xml:space="preserve"> </w:t>
      </w:r>
      <w:proofErr w:type="spellStart"/>
      <w:r w:rsidR="00FA3896" w:rsidRPr="00FA3896">
        <w:rPr>
          <w:rStyle w:val="s0"/>
        </w:rPr>
        <w:t>объективті</w:t>
      </w:r>
      <w:proofErr w:type="spellEnd"/>
      <w:r w:rsidR="00FA3896" w:rsidRPr="00FA3896">
        <w:rPr>
          <w:rStyle w:val="s0"/>
        </w:rPr>
        <w:t xml:space="preserve">, </w:t>
      </w:r>
      <w:proofErr w:type="spellStart"/>
      <w:r w:rsidR="00FA3896" w:rsidRPr="00FA3896">
        <w:rPr>
          <w:rStyle w:val="s0"/>
        </w:rPr>
        <w:t>жан-жақты</w:t>
      </w:r>
      <w:proofErr w:type="spellEnd"/>
      <w:r w:rsidR="00FA3896" w:rsidRPr="00FA3896">
        <w:rPr>
          <w:rStyle w:val="s0"/>
        </w:rPr>
        <w:t xml:space="preserve"> </w:t>
      </w:r>
      <w:proofErr w:type="spellStart"/>
      <w:r w:rsidR="00FA3896" w:rsidRPr="00FA3896">
        <w:rPr>
          <w:rStyle w:val="s0"/>
        </w:rPr>
        <w:t>әрі</w:t>
      </w:r>
      <w:proofErr w:type="spellEnd"/>
      <w:r w:rsidR="00FA3896" w:rsidRPr="00FA3896">
        <w:rPr>
          <w:rStyle w:val="s0"/>
        </w:rPr>
        <w:t xml:space="preserve"> </w:t>
      </w:r>
      <w:proofErr w:type="spellStart"/>
      <w:r w:rsidR="00FA3896" w:rsidRPr="00FA3896">
        <w:rPr>
          <w:rStyle w:val="s0"/>
        </w:rPr>
        <w:t>уақтылы</w:t>
      </w:r>
      <w:proofErr w:type="spellEnd"/>
      <w:r w:rsidR="00FA3896" w:rsidRPr="00FA3896">
        <w:rPr>
          <w:rStyle w:val="s0"/>
        </w:rPr>
        <w:t xml:space="preserve"> </w:t>
      </w:r>
      <w:proofErr w:type="spellStart"/>
      <w:r w:rsidR="00FA3896" w:rsidRPr="00FA3896">
        <w:rPr>
          <w:rStyle w:val="s0"/>
        </w:rPr>
        <w:t>қарауды</w:t>
      </w:r>
      <w:proofErr w:type="spellEnd"/>
      <w:r w:rsidR="00FA3896" w:rsidRPr="00FA3896">
        <w:rPr>
          <w:rStyle w:val="s0"/>
        </w:rPr>
        <w:t xml:space="preserve"> </w:t>
      </w:r>
      <w:proofErr w:type="spellStart"/>
      <w:r w:rsidR="00FA3896" w:rsidRPr="00FA3896">
        <w:rPr>
          <w:rStyle w:val="s0"/>
        </w:rPr>
        <w:t>қамтамасыз</w:t>
      </w:r>
      <w:proofErr w:type="spellEnd"/>
      <w:r w:rsidR="00FA3896" w:rsidRPr="00FA3896">
        <w:rPr>
          <w:rStyle w:val="s0"/>
        </w:rPr>
        <w:t xml:space="preserve"> </w:t>
      </w:r>
      <w:proofErr w:type="spellStart"/>
      <w:r w:rsidR="00FA3896" w:rsidRPr="00FA3896">
        <w:rPr>
          <w:rStyle w:val="s0"/>
        </w:rPr>
        <w:t>етеді</w:t>
      </w:r>
      <w:proofErr w:type="spellEnd"/>
      <w:r w:rsidR="00FA3896" w:rsidRPr="00FA3896">
        <w:rPr>
          <w:rStyle w:val="s0"/>
        </w:rPr>
        <w:t xml:space="preserve"> </w:t>
      </w:r>
      <w:proofErr w:type="spellStart"/>
      <w:r w:rsidR="00FA3896" w:rsidRPr="00FA3896">
        <w:rPr>
          <w:rStyle w:val="s0"/>
        </w:rPr>
        <w:t>және</w:t>
      </w:r>
      <w:proofErr w:type="spellEnd"/>
      <w:r w:rsidR="00FA3896" w:rsidRPr="00FA3896">
        <w:rPr>
          <w:rStyle w:val="s0"/>
        </w:rPr>
        <w:t xml:space="preserve"> </w:t>
      </w:r>
      <w:proofErr w:type="spellStart"/>
      <w:r w:rsidR="00FA3896" w:rsidRPr="00FA3896">
        <w:rPr>
          <w:rStyle w:val="s0"/>
        </w:rPr>
        <w:t>қаржылық</w:t>
      </w:r>
      <w:proofErr w:type="spellEnd"/>
      <w:r w:rsidR="00FA3896" w:rsidRPr="00FA3896">
        <w:rPr>
          <w:rStyle w:val="s0"/>
        </w:rPr>
        <w:t xml:space="preserve"> </w:t>
      </w:r>
      <w:proofErr w:type="spellStart"/>
      <w:r w:rsidR="00FA3896" w:rsidRPr="00FA3896">
        <w:rPr>
          <w:rStyle w:val="s0"/>
        </w:rPr>
        <w:t>көрсетілетін</w:t>
      </w:r>
      <w:proofErr w:type="spellEnd"/>
      <w:r w:rsidR="00FA3896" w:rsidRPr="00FA3896">
        <w:rPr>
          <w:rStyle w:val="s0"/>
        </w:rPr>
        <w:t xml:space="preserve"> </w:t>
      </w:r>
      <w:proofErr w:type="spellStart"/>
      <w:r w:rsidR="00FA3896" w:rsidRPr="00FA3896">
        <w:rPr>
          <w:rStyle w:val="s0"/>
        </w:rPr>
        <w:t>қызметтерді</w:t>
      </w:r>
      <w:proofErr w:type="spellEnd"/>
      <w:r w:rsidR="00FA3896" w:rsidRPr="00FA3896">
        <w:rPr>
          <w:rStyle w:val="s0"/>
        </w:rPr>
        <w:t xml:space="preserve"> </w:t>
      </w:r>
      <w:proofErr w:type="spellStart"/>
      <w:r w:rsidR="00FA3896" w:rsidRPr="00FA3896">
        <w:rPr>
          <w:rStyle w:val="s0"/>
        </w:rPr>
        <w:t>тұтынушыларды</w:t>
      </w:r>
      <w:proofErr w:type="spellEnd"/>
      <w:r w:rsidR="00FA3896" w:rsidRPr="00FA3896">
        <w:rPr>
          <w:rStyle w:val="s0"/>
        </w:rPr>
        <w:t xml:space="preserve"> </w:t>
      </w:r>
      <w:proofErr w:type="spellStart"/>
      <w:r w:rsidR="00FA3896" w:rsidRPr="00FA3896">
        <w:rPr>
          <w:rStyle w:val="s0"/>
        </w:rPr>
        <w:t>оларды</w:t>
      </w:r>
      <w:proofErr w:type="spellEnd"/>
      <w:r w:rsidR="00FA3896" w:rsidRPr="00FA3896">
        <w:rPr>
          <w:rStyle w:val="s0"/>
        </w:rPr>
        <w:t xml:space="preserve"> </w:t>
      </w:r>
      <w:proofErr w:type="spellStart"/>
      <w:r w:rsidR="00FA3896" w:rsidRPr="00FA3896">
        <w:rPr>
          <w:rStyle w:val="s0"/>
        </w:rPr>
        <w:t>қарау</w:t>
      </w:r>
      <w:proofErr w:type="spellEnd"/>
      <w:r w:rsidR="00FA3896" w:rsidRPr="00FA3896">
        <w:rPr>
          <w:rStyle w:val="s0"/>
        </w:rPr>
        <w:t xml:space="preserve"> </w:t>
      </w:r>
      <w:proofErr w:type="spellStart"/>
      <w:r w:rsidR="00FA3896" w:rsidRPr="00FA3896">
        <w:rPr>
          <w:rStyle w:val="s0"/>
        </w:rPr>
        <w:t>нәтижелері</w:t>
      </w:r>
      <w:proofErr w:type="spellEnd"/>
      <w:r w:rsidR="00FA3896" w:rsidRPr="00FA3896">
        <w:rPr>
          <w:rStyle w:val="s0"/>
        </w:rPr>
        <w:t xml:space="preserve"> мен </w:t>
      </w:r>
      <w:proofErr w:type="spellStart"/>
      <w:r w:rsidR="00FA3896" w:rsidRPr="00FA3896">
        <w:rPr>
          <w:rStyle w:val="s0"/>
        </w:rPr>
        <w:t>қабылданған</w:t>
      </w:r>
      <w:proofErr w:type="spellEnd"/>
      <w:r w:rsidR="00FA3896" w:rsidRPr="00FA3896">
        <w:rPr>
          <w:rStyle w:val="s0"/>
        </w:rPr>
        <w:t xml:space="preserve"> </w:t>
      </w:r>
      <w:proofErr w:type="spellStart"/>
      <w:r w:rsidR="00FA3896" w:rsidRPr="00FA3896">
        <w:rPr>
          <w:rStyle w:val="s0"/>
        </w:rPr>
        <w:t>шаралар</w:t>
      </w:r>
      <w:proofErr w:type="spellEnd"/>
      <w:r w:rsidR="00FA3896" w:rsidRPr="00FA3896">
        <w:rPr>
          <w:rStyle w:val="s0"/>
        </w:rPr>
        <w:t xml:space="preserve"> </w:t>
      </w:r>
      <w:proofErr w:type="spellStart"/>
      <w:r w:rsidR="00FA3896" w:rsidRPr="00FA3896">
        <w:rPr>
          <w:rStyle w:val="s0"/>
        </w:rPr>
        <w:t>туралы</w:t>
      </w:r>
      <w:proofErr w:type="spellEnd"/>
      <w:r w:rsidR="00FA3896" w:rsidRPr="00FA3896">
        <w:rPr>
          <w:rStyle w:val="s0"/>
        </w:rPr>
        <w:t xml:space="preserve"> </w:t>
      </w:r>
      <w:proofErr w:type="spellStart"/>
      <w:r w:rsidR="00FA3896" w:rsidRPr="00FA3896">
        <w:rPr>
          <w:rStyle w:val="s0"/>
        </w:rPr>
        <w:t>хабардар</w:t>
      </w:r>
      <w:proofErr w:type="spellEnd"/>
      <w:r w:rsidR="00FA3896" w:rsidRPr="00FA3896">
        <w:rPr>
          <w:rStyle w:val="s0"/>
        </w:rPr>
        <w:t xml:space="preserve"> </w:t>
      </w:r>
      <w:proofErr w:type="spellStart"/>
      <w:r w:rsidR="00FA3896" w:rsidRPr="00FA3896">
        <w:rPr>
          <w:rStyle w:val="s0"/>
        </w:rPr>
        <w:t>етеді</w:t>
      </w:r>
      <w:proofErr w:type="spellEnd"/>
      <w:r w:rsidR="00FA3896" w:rsidRPr="00FA3896">
        <w:rPr>
          <w:rStyle w:val="s0"/>
        </w:rPr>
        <w:t>.</w:t>
      </w:r>
    </w:p>
    <w:p w14:paraId="14518784" w14:textId="77777777" w:rsidR="00FA3896" w:rsidRPr="00FA3896" w:rsidRDefault="00FA3896" w:rsidP="00FA3896">
      <w:pPr>
        <w:pStyle w:val="pj"/>
        <w:rPr>
          <w:rStyle w:val="s0"/>
        </w:rPr>
      </w:pPr>
    </w:p>
    <w:p w14:paraId="16C892A5" w14:textId="2D4CBC2D" w:rsidR="00FA3896" w:rsidRPr="00FA3896" w:rsidRDefault="00FA3896" w:rsidP="00FA3896">
      <w:pPr>
        <w:pStyle w:val="pj"/>
        <w:ind w:firstLine="0"/>
        <w:rPr>
          <w:rStyle w:val="s0"/>
        </w:rPr>
      </w:pPr>
      <w:r w:rsidRPr="00FA3896">
        <w:rPr>
          <w:rStyle w:val="s0"/>
        </w:rPr>
        <w:t xml:space="preserve">4.5.2. </w:t>
      </w:r>
      <w:proofErr w:type="spellStart"/>
      <w:r w:rsidRPr="00FA3896">
        <w:rPr>
          <w:rStyle w:val="s0"/>
        </w:rPr>
        <w:t>Өтінішті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қарау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нәтижелері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бойынша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жазбаша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жауап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өтініш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берілген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тілде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ұсынылады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және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мыналарды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қамтиды</w:t>
      </w:r>
      <w:proofErr w:type="spellEnd"/>
      <w:r w:rsidRPr="00FA3896">
        <w:rPr>
          <w:rStyle w:val="s0"/>
        </w:rPr>
        <w:t>:</w:t>
      </w:r>
    </w:p>
    <w:p w14:paraId="6D6CBB6B" w14:textId="5269BE2A" w:rsidR="00FA3896" w:rsidRPr="00FA3896" w:rsidRDefault="00FA3896" w:rsidP="00FA3896">
      <w:pPr>
        <w:pStyle w:val="pj"/>
        <w:rPr>
          <w:rStyle w:val="s0"/>
        </w:rPr>
      </w:pPr>
      <w:r w:rsidRPr="00FA3896">
        <w:rPr>
          <w:rStyle w:val="s0"/>
        </w:rPr>
        <w:t>1</w:t>
      </w:r>
      <w:r>
        <w:rPr>
          <w:rStyle w:val="s0"/>
          <w:lang w:val="kk-KZ"/>
        </w:rPr>
        <w:t>)</w:t>
      </w:r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көрсетілетін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қызметтерді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тұтынушы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баяндаған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әрбір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мәселе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бойынша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негізделген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және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уәжді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дәлелдерді</w:t>
      </w:r>
      <w:proofErr w:type="spellEnd"/>
      <w:r w:rsidRPr="00FA3896">
        <w:rPr>
          <w:rStyle w:val="s0"/>
        </w:rPr>
        <w:t>;</w:t>
      </w:r>
    </w:p>
    <w:p w14:paraId="754971B9" w14:textId="5347934D" w:rsidR="00FA3896" w:rsidRPr="00FA3896" w:rsidRDefault="00FA3896" w:rsidP="00FA3896">
      <w:pPr>
        <w:pStyle w:val="pj"/>
        <w:rPr>
          <w:rStyle w:val="s0"/>
        </w:rPr>
      </w:pPr>
      <w:r w:rsidRPr="00FA3896">
        <w:rPr>
          <w:rStyle w:val="s0"/>
        </w:rPr>
        <w:t>2</w:t>
      </w:r>
      <w:r>
        <w:rPr>
          <w:rStyle w:val="s0"/>
          <w:lang w:val="kk-KZ"/>
        </w:rPr>
        <w:t>)</w:t>
      </w:r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Қазақстан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Республикасы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заңнамасының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нормаларына</w:t>
      </w:r>
      <w:proofErr w:type="spellEnd"/>
      <w:r w:rsidRPr="00FA3896">
        <w:rPr>
          <w:rStyle w:val="s0"/>
        </w:rPr>
        <w:t xml:space="preserve">, </w:t>
      </w:r>
      <w:proofErr w:type="spellStart"/>
      <w:r w:rsidRPr="00FA3896">
        <w:rPr>
          <w:rStyle w:val="s0"/>
        </w:rPr>
        <w:t>ұйымның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ішкі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құжаттарына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және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шарттардың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талаптарына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сілтемелерді</w:t>
      </w:r>
      <w:proofErr w:type="spellEnd"/>
      <w:r w:rsidRPr="00FA3896">
        <w:rPr>
          <w:rStyle w:val="s0"/>
        </w:rPr>
        <w:t>;</w:t>
      </w:r>
    </w:p>
    <w:p w14:paraId="1E472C01" w14:textId="7B7E87B2" w:rsidR="00FA3896" w:rsidRPr="00FA3896" w:rsidRDefault="00FA3896" w:rsidP="00FA3896">
      <w:pPr>
        <w:pStyle w:val="pj"/>
        <w:rPr>
          <w:rStyle w:val="s0"/>
        </w:rPr>
      </w:pPr>
      <w:r w:rsidRPr="00FA3896">
        <w:rPr>
          <w:rStyle w:val="s0"/>
        </w:rPr>
        <w:t>3</w:t>
      </w:r>
      <w:r>
        <w:rPr>
          <w:rStyle w:val="s0"/>
          <w:lang w:val="kk-KZ"/>
        </w:rPr>
        <w:t>)</w:t>
      </w:r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анықталған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нақты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мән-жайлардың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сипаттамасын</w:t>
      </w:r>
      <w:proofErr w:type="spellEnd"/>
      <w:r w:rsidRPr="00FA3896">
        <w:rPr>
          <w:rStyle w:val="s0"/>
        </w:rPr>
        <w:t>;</w:t>
      </w:r>
    </w:p>
    <w:p w14:paraId="7D2C021C" w14:textId="71E6B6A3" w:rsidR="00FA3896" w:rsidRPr="00FA3896" w:rsidRDefault="00FA3896" w:rsidP="00FA3896">
      <w:pPr>
        <w:pStyle w:val="pj"/>
        <w:rPr>
          <w:rStyle w:val="s0"/>
        </w:rPr>
      </w:pPr>
      <w:r w:rsidRPr="00FA3896">
        <w:rPr>
          <w:rStyle w:val="s0"/>
        </w:rPr>
        <w:t>4</w:t>
      </w:r>
      <w:r>
        <w:rPr>
          <w:rStyle w:val="s0"/>
          <w:lang w:val="kk-KZ"/>
        </w:rPr>
        <w:t>)</w:t>
      </w:r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қаржылық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көрсетілетін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қызметтерді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тұтынушының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қабылданған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шешімге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шағымдану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құқығы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туралы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түсіндірмені</w:t>
      </w:r>
      <w:proofErr w:type="spellEnd"/>
      <w:r w:rsidRPr="00FA3896">
        <w:rPr>
          <w:rStyle w:val="s0"/>
        </w:rPr>
        <w:t xml:space="preserve"> (</w:t>
      </w:r>
      <w:proofErr w:type="spellStart"/>
      <w:r w:rsidRPr="00FA3896">
        <w:rPr>
          <w:rStyle w:val="s0"/>
        </w:rPr>
        <w:t>қаржылық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көрсетілетін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қызметтерді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тұтынушының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талабын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қанағаттандырудан</w:t>
      </w:r>
      <w:proofErr w:type="spellEnd"/>
      <w:r w:rsidRPr="00FA3896">
        <w:rPr>
          <w:rStyle w:val="s0"/>
        </w:rPr>
        <w:t xml:space="preserve"> бас </w:t>
      </w:r>
      <w:proofErr w:type="spellStart"/>
      <w:r w:rsidRPr="00FA3896">
        <w:rPr>
          <w:rStyle w:val="s0"/>
        </w:rPr>
        <w:t>тартылған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және</w:t>
      </w:r>
      <w:proofErr w:type="spellEnd"/>
      <w:r w:rsidRPr="00FA3896">
        <w:rPr>
          <w:rStyle w:val="s0"/>
        </w:rPr>
        <w:t xml:space="preserve"> (</w:t>
      </w:r>
      <w:proofErr w:type="spellStart"/>
      <w:r w:rsidRPr="00FA3896">
        <w:rPr>
          <w:rStyle w:val="s0"/>
        </w:rPr>
        <w:t>немесе</w:t>
      </w:r>
      <w:proofErr w:type="spellEnd"/>
      <w:r w:rsidRPr="00FA3896">
        <w:rPr>
          <w:rStyle w:val="s0"/>
        </w:rPr>
        <w:t xml:space="preserve">) </w:t>
      </w:r>
      <w:proofErr w:type="spellStart"/>
      <w:r w:rsidRPr="00FA3896">
        <w:rPr>
          <w:rStyle w:val="s0"/>
        </w:rPr>
        <w:t>ішінара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қанағаттандырылған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жағдайда</w:t>
      </w:r>
      <w:proofErr w:type="spellEnd"/>
      <w:r w:rsidRPr="00FA3896">
        <w:rPr>
          <w:rStyle w:val="s0"/>
        </w:rPr>
        <w:t>).</w:t>
      </w:r>
    </w:p>
    <w:p w14:paraId="3F9A5E63" w14:textId="711B9B9F" w:rsidR="00FA3896" w:rsidRPr="00FA3896" w:rsidRDefault="00FA3896" w:rsidP="00FA3896">
      <w:pPr>
        <w:pStyle w:val="pj"/>
        <w:ind w:firstLine="0"/>
        <w:rPr>
          <w:rStyle w:val="s0"/>
        </w:rPr>
      </w:pPr>
      <w:r w:rsidRPr="00FA3896">
        <w:rPr>
          <w:rStyle w:val="s0"/>
        </w:rPr>
        <w:t xml:space="preserve">4.5.3. </w:t>
      </w:r>
      <w:proofErr w:type="spellStart"/>
      <w:r w:rsidRPr="00FA3896">
        <w:rPr>
          <w:rStyle w:val="s0"/>
        </w:rPr>
        <w:t>Өтініш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негізді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болған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жағдайда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ұйым</w:t>
      </w:r>
      <w:proofErr w:type="spellEnd"/>
      <w:r w:rsidRPr="00FA3896">
        <w:rPr>
          <w:rStyle w:val="s0"/>
        </w:rPr>
        <w:t xml:space="preserve"> оны </w:t>
      </w:r>
      <w:proofErr w:type="spellStart"/>
      <w:r w:rsidRPr="00FA3896">
        <w:rPr>
          <w:rStyle w:val="s0"/>
        </w:rPr>
        <w:t>толық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немесе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ішінара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қанағаттандыру</w:t>
      </w:r>
      <w:proofErr w:type="spellEnd"/>
      <w:r w:rsidRPr="00FA3896">
        <w:rPr>
          <w:rStyle w:val="s0"/>
        </w:rPr>
        <w:t xml:space="preserve">, </w:t>
      </w:r>
      <w:proofErr w:type="spellStart"/>
      <w:r w:rsidRPr="00FA3896">
        <w:rPr>
          <w:rStyle w:val="s0"/>
        </w:rPr>
        <w:t>анықталған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бұзушылықты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жою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және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қаржылық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көрсетілетін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қызметтерді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тұтынушының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құқықтары</w:t>
      </w:r>
      <w:proofErr w:type="spellEnd"/>
      <w:r w:rsidRPr="00FA3896">
        <w:rPr>
          <w:rStyle w:val="s0"/>
        </w:rPr>
        <w:t xml:space="preserve"> мен </w:t>
      </w:r>
      <w:proofErr w:type="spellStart"/>
      <w:r w:rsidRPr="00FA3896">
        <w:rPr>
          <w:rStyle w:val="s0"/>
        </w:rPr>
        <w:t>заңды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мүдделерін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қалпына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келтіру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туралы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шешім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қабылдайды</w:t>
      </w:r>
      <w:proofErr w:type="spellEnd"/>
      <w:r w:rsidRPr="00FA3896">
        <w:rPr>
          <w:rStyle w:val="s0"/>
        </w:rPr>
        <w:t>.</w:t>
      </w:r>
    </w:p>
    <w:p w14:paraId="16D453C8" w14:textId="21764944" w:rsidR="00FA3896" w:rsidRPr="00FA3896" w:rsidRDefault="00FA3896" w:rsidP="00FA3896">
      <w:pPr>
        <w:pStyle w:val="pj"/>
        <w:ind w:firstLine="0"/>
        <w:rPr>
          <w:rStyle w:val="s0"/>
        </w:rPr>
      </w:pPr>
      <w:r w:rsidRPr="00FA3896">
        <w:rPr>
          <w:rStyle w:val="s0"/>
        </w:rPr>
        <w:t xml:space="preserve">4.5.4. </w:t>
      </w:r>
      <w:proofErr w:type="spellStart"/>
      <w:r w:rsidRPr="00FA3896">
        <w:rPr>
          <w:rStyle w:val="s0"/>
        </w:rPr>
        <w:t>Жазбаша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өтінішке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берілетін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жауапқа</w:t>
      </w:r>
      <w:proofErr w:type="spellEnd"/>
      <w:r w:rsidRPr="00FA3896">
        <w:rPr>
          <w:rStyle w:val="s0"/>
        </w:rPr>
        <w:t xml:space="preserve"> МҚҰ-</w:t>
      </w:r>
      <w:proofErr w:type="spellStart"/>
      <w:r w:rsidRPr="00FA3896">
        <w:rPr>
          <w:rStyle w:val="s0"/>
        </w:rPr>
        <w:t>ның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уәкілетті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тұлғасы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қол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қояды</w:t>
      </w:r>
      <w:proofErr w:type="spellEnd"/>
      <w:r w:rsidRPr="00FA3896">
        <w:rPr>
          <w:rStyle w:val="s0"/>
        </w:rPr>
        <w:t xml:space="preserve">. </w:t>
      </w:r>
      <w:proofErr w:type="spellStart"/>
      <w:r w:rsidRPr="00FA3896">
        <w:rPr>
          <w:rStyle w:val="s0"/>
        </w:rPr>
        <w:t>Қолтаңбаны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факсимильдік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көшіру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құралдарын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немесе</w:t>
      </w:r>
      <w:proofErr w:type="spellEnd"/>
      <w:r w:rsidRPr="00FA3896">
        <w:rPr>
          <w:rStyle w:val="s0"/>
        </w:rPr>
        <w:t xml:space="preserve"> МҚҰ-</w:t>
      </w:r>
      <w:proofErr w:type="spellStart"/>
      <w:r w:rsidRPr="00FA3896">
        <w:rPr>
          <w:rStyle w:val="s0"/>
        </w:rPr>
        <w:t>ның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ішкі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құжаттарында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көзделген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өзге</w:t>
      </w:r>
      <w:proofErr w:type="spellEnd"/>
      <w:r w:rsidRPr="00FA3896">
        <w:rPr>
          <w:rStyle w:val="s0"/>
        </w:rPr>
        <w:t xml:space="preserve"> де </w:t>
      </w:r>
      <w:proofErr w:type="spellStart"/>
      <w:r w:rsidRPr="00FA3896">
        <w:rPr>
          <w:rStyle w:val="s0"/>
        </w:rPr>
        <w:t>тәсілді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қолдануға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жол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беріледі</w:t>
      </w:r>
      <w:proofErr w:type="spellEnd"/>
      <w:r w:rsidRPr="00FA3896">
        <w:rPr>
          <w:rStyle w:val="s0"/>
        </w:rPr>
        <w:t>.</w:t>
      </w:r>
    </w:p>
    <w:p w14:paraId="0D0CBB31" w14:textId="0280A783" w:rsidR="002B15EE" w:rsidRDefault="00FA3896" w:rsidP="00FA3896">
      <w:pPr>
        <w:pStyle w:val="pj"/>
        <w:ind w:firstLine="284"/>
      </w:pPr>
      <w:proofErr w:type="spellStart"/>
      <w:r w:rsidRPr="00FA3896">
        <w:rPr>
          <w:rStyle w:val="s0"/>
        </w:rPr>
        <w:t>Жауап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Қағидалардың</w:t>
      </w:r>
      <w:proofErr w:type="spellEnd"/>
      <w:r w:rsidRPr="00FA3896">
        <w:rPr>
          <w:rStyle w:val="s0"/>
        </w:rPr>
        <w:t xml:space="preserve"> 4-бөлімінің 4.6-тарауының 4.6.1-тармағының 2), 3) </w:t>
      </w:r>
      <w:proofErr w:type="spellStart"/>
      <w:r w:rsidRPr="00FA3896">
        <w:rPr>
          <w:rStyle w:val="s0"/>
        </w:rPr>
        <w:t>және</w:t>
      </w:r>
      <w:proofErr w:type="spellEnd"/>
      <w:r w:rsidRPr="00FA3896">
        <w:rPr>
          <w:rStyle w:val="s0"/>
        </w:rPr>
        <w:t xml:space="preserve"> 4) </w:t>
      </w:r>
      <w:proofErr w:type="spellStart"/>
      <w:r w:rsidRPr="00FA3896">
        <w:rPr>
          <w:rStyle w:val="s0"/>
        </w:rPr>
        <w:t>тармақшаларында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көзделген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тәсілдермен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жіберілген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жағдайда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оған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қол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қою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талап</w:t>
      </w:r>
      <w:proofErr w:type="spellEnd"/>
      <w:r w:rsidRPr="00FA3896">
        <w:rPr>
          <w:rStyle w:val="s0"/>
        </w:rPr>
        <w:t xml:space="preserve"> </w:t>
      </w:r>
      <w:proofErr w:type="spellStart"/>
      <w:r w:rsidRPr="00FA3896">
        <w:rPr>
          <w:rStyle w:val="s0"/>
        </w:rPr>
        <w:t>етілмейді</w:t>
      </w:r>
      <w:proofErr w:type="spellEnd"/>
      <w:r w:rsidRPr="00FA3896">
        <w:rPr>
          <w:rStyle w:val="s0"/>
        </w:rPr>
        <w:t>.</w:t>
      </w:r>
    </w:p>
    <w:p w14:paraId="3C760897" w14:textId="77777777" w:rsidR="002B15EE" w:rsidRDefault="002B15EE" w:rsidP="002B15EE">
      <w:pPr>
        <w:pStyle w:val="pj"/>
      </w:pPr>
      <w:r>
        <w:rPr>
          <w:rStyle w:val="s0"/>
        </w:rPr>
        <w:t> </w:t>
      </w:r>
    </w:p>
    <w:p w14:paraId="4CBE7ABC" w14:textId="59858173" w:rsidR="002B15EE" w:rsidRPr="007A1080" w:rsidRDefault="00160EA9" w:rsidP="00B92CAB">
      <w:pPr>
        <w:pStyle w:val="pj"/>
        <w:jc w:val="center"/>
        <w:rPr>
          <w:lang w:val="kk-KZ"/>
        </w:rPr>
      </w:pPr>
      <w:bookmarkStart w:id="6" w:name="SUB11500"/>
      <w:bookmarkEnd w:id="6"/>
      <w:r>
        <w:rPr>
          <w:rStyle w:val="s1"/>
        </w:rPr>
        <w:t>4.</w:t>
      </w:r>
      <w:r w:rsidR="002B15EE">
        <w:rPr>
          <w:rStyle w:val="s1"/>
        </w:rPr>
        <w:t xml:space="preserve">6. </w:t>
      </w:r>
      <w:proofErr w:type="spellStart"/>
      <w:r w:rsidR="007A1080" w:rsidRPr="007A1080">
        <w:rPr>
          <w:rStyle w:val="s1"/>
        </w:rPr>
        <w:t>Қызметті</w:t>
      </w:r>
      <w:proofErr w:type="spellEnd"/>
      <w:r w:rsidR="007A1080" w:rsidRPr="007A1080">
        <w:rPr>
          <w:rStyle w:val="s1"/>
        </w:rPr>
        <w:t xml:space="preserve"> </w:t>
      </w:r>
      <w:proofErr w:type="spellStart"/>
      <w:r w:rsidR="007A1080" w:rsidRPr="007A1080">
        <w:rPr>
          <w:rStyle w:val="s1"/>
        </w:rPr>
        <w:t>тұтынушыны</w:t>
      </w:r>
      <w:proofErr w:type="spellEnd"/>
      <w:r w:rsidR="007A1080" w:rsidRPr="007A1080">
        <w:rPr>
          <w:rStyle w:val="s1"/>
        </w:rPr>
        <w:t xml:space="preserve"> </w:t>
      </w:r>
      <w:proofErr w:type="spellStart"/>
      <w:r w:rsidR="007A1080" w:rsidRPr="007A1080">
        <w:rPr>
          <w:rStyle w:val="s1"/>
        </w:rPr>
        <w:t>өтінішті</w:t>
      </w:r>
      <w:proofErr w:type="spellEnd"/>
      <w:r w:rsidR="007A1080" w:rsidRPr="007A1080">
        <w:rPr>
          <w:rStyle w:val="s1"/>
        </w:rPr>
        <w:t xml:space="preserve"> </w:t>
      </w:r>
      <w:proofErr w:type="spellStart"/>
      <w:r w:rsidR="007A1080" w:rsidRPr="007A1080">
        <w:rPr>
          <w:rStyle w:val="s1"/>
        </w:rPr>
        <w:t>қарау</w:t>
      </w:r>
      <w:proofErr w:type="spellEnd"/>
      <w:r w:rsidR="007A1080" w:rsidRPr="007A1080">
        <w:rPr>
          <w:rStyle w:val="s1"/>
        </w:rPr>
        <w:t xml:space="preserve"> </w:t>
      </w:r>
      <w:proofErr w:type="spellStart"/>
      <w:r w:rsidR="007A1080" w:rsidRPr="007A1080">
        <w:rPr>
          <w:rStyle w:val="s1"/>
        </w:rPr>
        <w:t>нәтижелері</w:t>
      </w:r>
      <w:proofErr w:type="spellEnd"/>
      <w:r w:rsidR="007A1080" w:rsidRPr="007A1080">
        <w:rPr>
          <w:rStyle w:val="s1"/>
        </w:rPr>
        <w:t xml:space="preserve"> </w:t>
      </w:r>
      <w:proofErr w:type="spellStart"/>
      <w:r w:rsidR="007A1080" w:rsidRPr="007A1080">
        <w:rPr>
          <w:rStyle w:val="s1"/>
        </w:rPr>
        <w:t>туралы</w:t>
      </w:r>
      <w:proofErr w:type="spellEnd"/>
      <w:r w:rsidR="007A1080" w:rsidRPr="007A1080">
        <w:rPr>
          <w:rStyle w:val="s1"/>
        </w:rPr>
        <w:t xml:space="preserve"> </w:t>
      </w:r>
      <w:proofErr w:type="spellStart"/>
      <w:r w:rsidR="007A1080" w:rsidRPr="007A1080">
        <w:rPr>
          <w:rStyle w:val="s1"/>
        </w:rPr>
        <w:t>хабардар</w:t>
      </w:r>
      <w:proofErr w:type="spellEnd"/>
      <w:r w:rsidR="007A1080" w:rsidRPr="007A1080">
        <w:rPr>
          <w:rStyle w:val="s1"/>
        </w:rPr>
        <w:t xml:space="preserve"> </w:t>
      </w:r>
      <w:proofErr w:type="spellStart"/>
      <w:r w:rsidR="007A1080" w:rsidRPr="007A1080">
        <w:rPr>
          <w:rStyle w:val="s1"/>
        </w:rPr>
        <w:t>ету</w:t>
      </w:r>
      <w:proofErr w:type="spellEnd"/>
      <w:r w:rsidR="007A1080">
        <w:rPr>
          <w:rStyle w:val="s1"/>
          <w:lang w:val="kk-KZ"/>
        </w:rPr>
        <w:t xml:space="preserve"> </w:t>
      </w:r>
    </w:p>
    <w:p w14:paraId="42776DB7" w14:textId="77777777" w:rsidR="002B15EE" w:rsidRDefault="002B15EE" w:rsidP="002B15EE">
      <w:pPr>
        <w:pStyle w:val="pj"/>
      </w:pPr>
      <w:r>
        <w:rPr>
          <w:rStyle w:val="s0"/>
        </w:rPr>
        <w:t> </w:t>
      </w:r>
    </w:p>
    <w:p w14:paraId="1F9D8D3D" w14:textId="77777777" w:rsidR="00265B9C" w:rsidRPr="00265B9C" w:rsidRDefault="00160EA9" w:rsidP="00265B9C">
      <w:pPr>
        <w:pStyle w:val="pj"/>
        <w:ind w:firstLine="0"/>
        <w:rPr>
          <w:rStyle w:val="s0"/>
        </w:rPr>
      </w:pPr>
      <w:r>
        <w:rPr>
          <w:rStyle w:val="s0"/>
        </w:rPr>
        <w:t>4.6.1</w:t>
      </w:r>
      <w:r w:rsidR="002B15EE">
        <w:rPr>
          <w:rStyle w:val="s0"/>
        </w:rPr>
        <w:t xml:space="preserve">. </w:t>
      </w:r>
      <w:proofErr w:type="spellStart"/>
      <w:r w:rsidR="00265B9C" w:rsidRPr="00265B9C">
        <w:rPr>
          <w:rStyle w:val="s0"/>
        </w:rPr>
        <w:t>Қаржылық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көрсетілетін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қызметтерді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тұтынушыға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жауап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Шартта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көзделген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тәсілмен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беріледі</w:t>
      </w:r>
      <w:proofErr w:type="spellEnd"/>
      <w:r w:rsidR="00265B9C" w:rsidRPr="00265B9C">
        <w:rPr>
          <w:rStyle w:val="s0"/>
        </w:rPr>
        <w:t>.</w:t>
      </w:r>
    </w:p>
    <w:p w14:paraId="0996CEB0" w14:textId="77777777" w:rsidR="00265B9C" w:rsidRPr="00265B9C" w:rsidRDefault="00265B9C" w:rsidP="00265B9C">
      <w:pPr>
        <w:pStyle w:val="pj"/>
        <w:rPr>
          <w:rStyle w:val="s0"/>
        </w:rPr>
      </w:pPr>
      <w:proofErr w:type="spellStart"/>
      <w:r w:rsidRPr="00265B9C">
        <w:rPr>
          <w:rStyle w:val="s0"/>
        </w:rPr>
        <w:t>Жауап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қаржылық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көрсетілетін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қызметтерді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тұтынушыға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мынадай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тәсілдердің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бірімен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жіберілген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жағдайда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жеткізілді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деп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есептеледі</w:t>
      </w:r>
      <w:proofErr w:type="spellEnd"/>
      <w:r w:rsidRPr="00265B9C">
        <w:rPr>
          <w:rStyle w:val="s0"/>
        </w:rPr>
        <w:t>:</w:t>
      </w:r>
    </w:p>
    <w:p w14:paraId="5602C924" w14:textId="7861CA15" w:rsidR="00265B9C" w:rsidRPr="00265B9C" w:rsidRDefault="00265B9C" w:rsidP="00265B9C">
      <w:pPr>
        <w:pStyle w:val="pj"/>
        <w:rPr>
          <w:rStyle w:val="s0"/>
        </w:rPr>
      </w:pPr>
      <w:r w:rsidRPr="00265B9C">
        <w:rPr>
          <w:rStyle w:val="s0"/>
        </w:rPr>
        <w:t>1</w:t>
      </w:r>
      <w:r>
        <w:rPr>
          <w:rStyle w:val="s0"/>
          <w:lang w:val="kk-KZ"/>
        </w:rPr>
        <w:t>)</w:t>
      </w:r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Шартта</w:t>
      </w:r>
      <w:proofErr w:type="spellEnd"/>
      <w:r w:rsidRPr="00265B9C">
        <w:rPr>
          <w:rStyle w:val="s0"/>
        </w:rPr>
        <w:t xml:space="preserve"> не </w:t>
      </w:r>
      <w:proofErr w:type="spellStart"/>
      <w:r w:rsidRPr="00265B9C">
        <w:rPr>
          <w:rStyle w:val="s0"/>
        </w:rPr>
        <w:t>көрсетілетін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қызметтерді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тұтынушының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өтінішінде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көрсетілген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мекенжай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бойынша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тапсырысты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хатпен</w:t>
      </w:r>
      <w:proofErr w:type="spellEnd"/>
      <w:r w:rsidRPr="00265B9C">
        <w:rPr>
          <w:rStyle w:val="s0"/>
        </w:rPr>
        <w:t>;</w:t>
      </w:r>
    </w:p>
    <w:p w14:paraId="3776338E" w14:textId="196535D6" w:rsidR="00265B9C" w:rsidRPr="00265B9C" w:rsidRDefault="00265B9C" w:rsidP="00265B9C">
      <w:pPr>
        <w:pStyle w:val="pj"/>
        <w:rPr>
          <w:rStyle w:val="s0"/>
        </w:rPr>
      </w:pPr>
      <w:r w:rsidRPr="00265B9C">
        <w:rPr>
          <w:rStyle w:val="s0"/>
        </w:rPr>
        <w:t>2</w:t>
      </w:r>
      <w:r>
        <w:rPr>
          <w:rStyle w:val="s0"/>
          <w:lang w:val="kk-KZ"/>
        </w:rPr>
        <w:t>)</w:t>
      </w:r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Шартта</w:t>
      </w:r>
      <w:proofErr w:type="spellEnd"/>
      <w:r w:rsidRPr="00265B9C">
        <w:rPr>
          <w:rStyle w:val="s0"/>
        </w:rPr>
        <w:t xml:space="preserve"> не </w:t>
      </w:r>
      <w:proofErr w:type="spellStart"/>
      <w:r w:rsidRPr="00265B9C">
        <w:rPr>
          <w:rStyle w:val="s0"/>
        </w:rPr>
        <w:t>қаржылық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көрсетілетін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қызметтерді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тұтынушының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өтінішінде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көрсетілген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электрондық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пошта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мекенжайына</w:t>
      </w:r>
      <w:proofErr w:type="spellEnd"/>
      <w:r w:rsidRPr="00265B9C">
        <w:rPr>
          <w:rStyle w:val="s0"/>
        </w:rPr>
        <w:t>;</w:t>
      </w:r>
    </w:p>
    <w:p w14:paraId="6411ECF1" w14:textId="541179CC" w:rsidR="00265B9C" w:rsidRPr="00265B9C" w:rsidRDefault="00265B9C" w:rsidP="00265B9C">
      <w:pPr>
        <w:pStyle w:val="pj"/>
        <w:rPr>
          <w:rStyle w:val="s0"/>
        </w:rPr>
      </w:pPr>
      <w:r w:rsidRPr="00265B9C">
        <w:rPr>
          <w:rStyle w:val="s0"/>
        </w:rPr>
        <w:t>3</w:t>
      </w:r>
      <w:r>
        <w:rPr>
          <w:rStyle w:val="s0"/>
          <w:lang w:val="kk-KZ"/>
        </w:rPr>
        <w:t>)</w:t>
      </w:r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жауап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мәтіні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немесе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жауаптың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толық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мәтіні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орналастырылған</w:t>
      </w:r>
      <w:proofErr w:type="spellEnd"/>
      <w:r w:rsidRPr="00265B9C">
        <w:rPr>
          <w:rStyle w:val="s0"/>
        </w:rPr>
        <w:t xml:space="preserve"> интернет-</w:t>
      </w:r>
      <w:proofErr w:type="spellStart"/>
      <w:r w:rsidRPr="00265B9C">
        <w:rPr>
          <w:rStyle w:val="s0"/>
        </w:rPr>
        <w:t>ресурсқа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сілтеме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қамтылған</w:t>
      </w:r>
      <w:proofErr w:type="spellEnd"/>
      <w:r w:rsidRPr="00265B9C">
        <w:rPr>
          <w:rStyle w:val="s0"/>
        </w:rPr>
        <w:t xml:space="preserve"> SMS-</w:t>
      </w:r>
      <w:proofErr w:type="spellStart"/>
      <w:r w:rsidRPr="00265B9C">
        <w:rPr>
          <w:rStyle w:val="s0"/>
        </w:rPr>
        <w:t>хабарлама</w:t>
      </w:r>
      <w:proofErr w:type="spellEnd"/>
      <w:r w:rsidRPr="00265B9C">
        <w:rPr>
          <w:rStyle w:val="s0"/>
        </w:rPr>
        <w:t xml:space="preserve"> не </w:t>
      </w:r>
      <w:proofErr w:type="spellStart"/>
      <w:r w:rsidRPr="00265B9C">
        <w:rPr>
          <w:rStyle w:val="s0"/>
        </w:rPr>
        <w:t>push-хабарлама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жіберу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арқылы</w:t>
      </w:r>
      <w:proofErr w:type="spellEnd"/>
      <w:r w:rsidRPr="00265B9C">
        <w:rPr>
          <w:rStyle w:val="s0"/>
        </w:rPr>
        <w:t>;</w:t>
      </w:r>
    </w:p>
    <w:p w14:paraId="49EA905A" w14:textId="1DC8DAB7" w:rsidR="002B15EE" w:rsidRDefault="00265B9C" w:rsidP="00265B9C">
      <w:pPr>
        <w:pStyle w:val="pj"/>
        <w:rPr>
          <w:rStyle w:val="s0"/>
        </w:rPr>
      </w:pPr>
      <w:r w:rsidRPr="00265B9C">
        <w:rPr>
          <w:rStyle w:val="s0"/>
        </w:rPr>
        <w:t>4</w:t>
      </w:r>
      <w:r>
        <w:rPr>
          <w:rStyle w:val="s0"/>
          <w:lang w:val="kk-KZ"/>
        </w:rPr>
        <w:t>)</w:t>
      </w:r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жауаптың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алынғанын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тіркеуді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қамтамасыз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ететін</w:t>
      </w:r>
      <w:proofErr w:type="spellEnd"/>
      <w:r w:rsidRPr="00265B9C">
        <w:rPr>
          <w:rStyle w:val="s0"/>
        </w:rPr>
        <w:t xml:space="preserve">, </w:t>
      </w:r>
      <w:proofErr w:type="spellStart"/>
      <w:r w:rsidRPr="00265B9C">
        <w:rPr>
          <w:rStyle w:val="s0"/>
        </w:rPr>
        <w:t>Шартта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көзделген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өзге</w:t>
      </w:r>
      <w:proofErr w:type="spellEnd"/>
      <w:r w:rsidRPr="00265B9C">
        <w:rPr>
          <w:rStyle w:val="s0"/>
        </w:rPr>
        <w:t xml:space="preserve"> де </w:t>
      </w:r>
      <w:proofErr w:type="spellStart"/>
      <w:r w:rsidRPr="00265B9C">
        <w:rPr>
          <w:rStyle w:val="s0"/>
        </w:rPr>
        <w:t>байланыс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құралдарын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пайдалану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арқылы</w:t>
      </w:r>
      <w:proofErr w:type="spellEnd"/>
      <w:r w:rsidRPr="00265B9C">
        <w:rPr>
          <w:rStyle w:val="s0"/>
        </w:rPr>
        <w:t>.</w:t>
      </w:r>
      <w:r w:rsidR="002B15EE">
        <w:rPr>
          <w:rStyle w:val="s0"/>
        </w:rPr>
        <w:t>.</w:t>
      </w:r>
    </w:p>
    <w:p w14:paraId="48DA9802" w14:textId="77777777" w:rsidR="00160EA9" w:rsidRDefault="00160EA9" w:rsidP="002B15EE">
      <w:pPr>
        <w:pStyle w:val="pj"/>
      </w:pPr>
    </w:p>
    <w:p w14:paraId="6EB3944F" w14:textId="77777777" w:rsidR="00265B9C" w:rsidRPr="00265B9C" w:rsidRDefault="00160EA9" w:rsidP="00265B9C">
      <w:pPr>
        <w:pStyle w:val="pj"/>
        <w:ind w:firstLine="0"/>
        <w:rPr>
          <w:rStyle w:val="s0"/>
        </w:rPr>
      </w:pPr>
      <w:r>
        <w:rPr>
          <w:rStyle w:val="s0"/>
        </w:rPr>
        <w:t>4.6.2</w:t>
      </w:r>
      <w:r w:rsidR="002B15EE">
        <w:rPr>
          <w:rStyle w:val="s0"/>
        </w:rPr>
        <w:t xml:space="preserve">. </w:t>
      </w:r>
      <w:proofErr w:type="spellStart"/>
      <w:r w:rsidR="00265B9C" w:rsidRPr="00265B9C">
        <w:rPr>
          <w:rStyle w:val="s0"/>
        </w:rPr>
        <w:t>Қаржылық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көрсетілетін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қызметтерді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тұтынушы</w:t>
      </w:r>
      <w:proofErr w:type="spellEnd"/>
      <w:r w:rsidR="00265B9C" w:rsidRPr="00265B9C">
        <w:rPr>
          <w:rStyle w:val="s0"/>
        </w:rPr>
        <w:t xml:space="preserve"> МҚҰ-</w:t>
      </w:r>
      <w:proofErr w:type="spellStart"/>
      <w:r w:rsidR="00265B9C" w:rsidRPr="00265B9C">
        <w:rPr>
          <w:rStyle w:val="s0"/>
        </w:rPr>
        <w:t>ға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өзі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келген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жағдайда</w:t>
      </w:r>
      <w:proofErr w:type="spellEnd"/>
      <w:r w:rsidR="00265B9C" w:rsidRPr="00265B9C">
        <w:rPr>
          <w:rStyle w:val="s0"/>
        </w:rPr>
        <w:t xml:space="preserve">, </w:t>
      </w:r>
      <w:proofErr w:type="spellStart"/>
      <w:r w:rsidR="00265B9C" w:rsidRPr="00265B9C">
        <w:rPr>
          <w:rStyle w:val="s0"/>
        </w:rPr>
        <w:t>жауап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оның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өзіне</w:t>
      </w:r>
      <w:proofErr w:type="spellEnd"/>
      <w:r w:rsidR="00265B9C" w:rsidRPr="00265B9C">
        <w:rPr>
          <w:rStyle w:val="s0"/>
        </w:rPr>
        <w:t xml:space="preserve"> (</w:t>
      </w:r>
      <w:proofErr w:type="spellStart"/>
      <w:r w:rsidR="00265B9C" w:rsidRPr="00265B9C">
        <w:rPr>
          <w:rStyle w:val="s0"/>
        </w:rPr>
        <w:t>немесе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уәкілетті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өкіліне</w:t>
      </w:r>
      <w:proofErr w:type="spellEnd"/>
      <w:r w:rsidR="00265B9C" w:rsidRPr="00265B9C">
        <w:rPr>
          <w:rStyle w:val="s0"/>
        </w:rPr>
        <w:t xml:space="preserve">) </w:t>
      </w:r>
      <w:proofErr w:type="spellStart"/>
      <w:r w:rsidR="00265B9C" w:rsidRPr="00265B9C">
        <w:rPr>
          <w:rStyle w:val="s0"/>
        </w:rPr>
        <w:t>қолхат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арқылы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жеке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табысталады</w:t>
      </w:r>
      <w:proofErr w:type="spellEnd"/>
      <w:r w:rsidR="00265B9C" w:rsidRPr="00265B9C">
        <w:rPr>
          <w:rStyle w:val="s0"/>
        </w:rPr>
        <w:t xml:space="preserve">, </w:t>
      </w:r>
      <w:proofErr w:type="spellStart"/>
      <w:r w:rsidR="00265B9C" w:rsidRPr="00265B9C">
        <w:rPr>
          <w:rStyle w:val="s0"/>
        </w:rPr>
        <w:t>бұл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туралы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жазбаша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lastRenderedPageBreak/>
        <w:t>өтініштерді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тіркеу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журналында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белгі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қойылады</w:t>
      </w:r>
      <w:proofErr w:type="spellEnd"/>
      <w:r w:rsidR="00265B9C" w:rsidRPr="00265B9C">
        <w:rPr>
          <w:rStyle w:val="s0"/>
        </w:rPr>
        <w:t xml:space="preserve">. </w:t>
      </w:r>
      <w:proofErr w:type="spellStart"/>
      <w:r w:rsidR="00265B9C" w:rsidRPr="00265B9C">
        <w:rPr>
          <w:rStyle w:val="s0"/>
        </w:rPr>
        <w:t>Қағидалардың</w:t>
      </w:r>
      <w:proofErr w:type="spellEnd"/>
      <w:r w:rsidR="00265B9C" w:rsidRPr="00265B9C">
        <w:rPr>
          <w:rStyle w:val="s0"/>
        </w:rPr>
        <w:t xml:space="preserve"> 4-бөлімінің 4.6-тарауының 4.6.1-тармағында </w:t>
      </w:r>
      <w:proofErr w:type="spellStart"/>
      <w:r w:rsidR="00265B9C" w:rsidRPr="00265B9C">
        <w:rPr>
          <w:rStyle w:val="s0"/>
        </w:rPr>
        <w:t>көзделген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тәсілдермен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жеткізілген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жауап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бұған</w:t>
      </w:r>
      <w:proofErr w:type="spellEnd"/>
      <w:r w:rsidR="00265B9C" w:rsidRPr="00265B9C">
        <w:rPr>
          <w:rStyle w:val="s0"/>
        </w:rPr>
        <w:t xml:space="preserve"> </w:t>
      </w:r>
      <w:proofErr w:type="spellStart"/>
      <w:r w:rsidR="00265B9C" w:rsidRPr="00265B9C">
        <w:rPr>
          <w:rStyle w:val="s0"/>
        </w:rPr>
        <w:t>жатпайды</w:t>
      </w:r>
      <w:proofErr w:type="spellEnd"/>
      <w:r w:rsidR="00265B9C" w:rsidRPr="00265B9C">
        <w:rPr>
          <w:rStyle w:val="s0"/>
        </w:rPr>
        <w:t>.</w:t>
      </w:r>
    </w:p>
    <w:p w14:paraId="7A4D9D12" w14:textId="77777777" w:rsidR="00265B9C" w:rsidRPr="00265B9C" w:rsidRDefault="00265B9C" w:rsidP="00265B9C">
      <w:pPr>
        <w:pStyle w:val="pj"/>
        <w:rPr>
          <w:rStyle w:val="s0"/>
        </w:rPr>
      </w:pPr>
    </w:p>
    <w:p w14:paraId="7F8A831D" w14:textId="314074A7" w:rsidR="002B15EE" w:rsidRDefault="00265B9C" w:rsidP="00265B9C">
      <w:pPr>
        <w:pStyle w:val="pj"/>
        <w:ind w:firstLine="0"/>
      </w:pPr>
      <w:r w:rsidRPr="00265B9C">
        <w:rPr>
          <w:rStyle w:val="s0"/>
        </w:rPr>
        <w:t xml:space="preserve">4.6.3. </w:t>
      </w:r>
      <w:proofErr w:type="spellStart"/>
      <w:r w:rsidRPr="00265B9C">
        <w:rPr>
          <w:rStyle w:val="s0"/>
        </w:rPr>
        <w:t>Жауапты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табыстау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мүмкін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еместігі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немесе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көрсетілетін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қызметтерді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тұтынушының</w:t>
      </w:r>
      <w:proofErr w:type="spellEnd"/>
      <w:r w:rsidRPr="00265B9C">
        <w:rPr>
          <w:rStyle w:val="s0"/>
        </w:rPr>
        <w:t xml:space="preserve"> оны </w:t>
      </w:r>
      <w:proofErr w:type="spellStart"/>
      <w:r w:rsidRPr="00265B9C">
        <w:rPr>
          <w:rStyle w:val="s0"/>
        </w:rPr>
        <w:t>қабылдаудан</w:t>
      </w:r>
      <w:proofErr w:type="spellEnd"/>
      <w:r w:rsidRPr="00265B9C">
        <w:rPr>
          <w:rStyle w:val="s0"/>
        </w:rPr>
        <w:t xml:space="preserve"> бас </w:t>
      </w:r>
      <w:proofErr w:type="spellStart"/>
      <w:r w:rsidRPr="00265B9C">
        <w:rPr>
          <w:rStyle w:val="s0"/>
        </w:rPr>
        <w:t>тартқаны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туралы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белгімен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жауап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кері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қайтарылған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жағдайда</w:t>
      </w:r>
      <w:proofErr w:type="spellEnd"/>
      <w:r w:rsidRPr="00265B9C">
        <w:rPr>
          <w:rStyle w:val="s0"/>
        </w:rPr>
        <w:t xml:space="preserve">, </w:t>
      </w:r>
      <w:proofErr w:type="spellStart"/>
      <w:r w:rsidRPr="00265B9C">
        <w:rPr>
          <w:rStyle w:val="s0"/>
        </w:rPr>
        <w:t>жауап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тиісті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түрде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берілді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деп</w:t>
      </w:r>
      <w:proofErr w:type="spellEnd"/>
      <w:r w:rsidRPr="00265B9C">
        <w:rPr>
          <w:rStyle w:val="s0"/>
        </w:rPr>
        <w:t xml:space="preserve"> </w:t>
      </w:r>
      <w:proofErr w:type="spellStart"/>
      <w:r w:rsidRPr="00265B9C">
        <w:rPr>
          <w:rStyle w:val="s0"/>
        </w:rPr>
        <w:t>есептеледі</w:t>
      </w:r>
      <w:proofErr w:type="spellEnd"/>
      <w:r w:rsidRPr="00265B9C">
        <w:rPr>
          <w:rStyle w:val="s0"/>
        </w:rPr>
        <w:t>.</w:t>
      </w:r>
    </w:p>
    <w:p w14:paraId="7FD4EED6" w14:textId="77777777" w:rsidR="002B15EE" w:rsidRDefault="002B15EE" w:rsidP="002B15EE">
      <w:pPr>
        <w:pStyle w:val="pj"/>
      </w:pPr>
      <w:r>
        <w:rPr>
          <w:rStyle w:val="s0"/>
        </w:rPr>
        <w:t> </w:t>
      </w:r>
    </w:p>
    <w:p w14:paraId="4CBC3A87" w14:textId="6D3E0CDA" w:rsidR="002B15EE" w:rsidRDefault="00160EA9" w:rsidP="00B92CAB">
      <w:pPr>
        <w:pStyle w:val="pj"/>
        <w:jc w:val="center"/>
      </w:pPr>
      <w:bookmarkStart w:id="7" w:name="SUB11800"/>
      <w:bookmarkEnd w:id="7"/>
      <w:r>
        <w:rPr>
          <w:rStyle w:val="s1"/>
        </w:rPr>
        <w:t>4.</w:t>
      </w:r>
      <w:r w:rsidR="002B15EE">
        <w:rPr>
          <w:rStyle w:val="s1"/>
        </w:rPr>
        <w:t xml:space="preserve">7. </w:t>
      </w:r>
      <w:proofErr w:type="spellStart"/>
      <w:r w:rsidR="00265B9C" w:rsidRPr="00265B9C">
        <w:rPr>
          <w:rStyle w:val="s1"/>
        </w:rPr>
        <w:t>Қаржылық</w:t>
      </w:r>
      <w:proofErr w:type="spellEnd"/>
      <w:r w:rsidR="00265B9C" w:rsidRPr="00265B9C">
        <w:rPr>
          <w:rStyle w:val="s1"/>
        </w:rPr>
        <w:t xml:space="preserve"> </w:t>
      </w:r>
      <w:proofErr w:type="spellStart"/>
      <w:r w:rsidR="00265B9C" w:rsidRPr="00265B9C">
        <w:rPr>
          <w:rStyle w:val="s1"/>
        </w:rPr>
        <w:t>қызметтерді</w:t>
      </w:r>
      <w:proofErr w:type="spellEnd"/>
      <w:r w:rsidR="00265B9C" w:rsidRPr="00265B9C">
        <w:rPr>
          <w:rStyle w:val="s1"/>
        </w:rPr>
        <w:t xml:space="preserve"> </w:t>
      </w:r>
      <w:proofErr w:type="spellStart"/>
      <w:r w:rsidR="00265B9C" w:rsidRPr="00265B9C">
        <w:rPr>
          <w:rStyle w:val="s1"/>
        </w:rPr>
        <w:t>тұтынушылардың</w:t>
      </w:r>
      <w:proofErr w:type="spellEnd"/>
      <w:r w:rsidR="00265B9C" w:rsidRPr="00265B9C">
        <w:rPr>
          <w:rStyle w:val="s1"/>
        </w:rPr>
        <w:t xml:space="preserve"> </w:t>
      </w:r>
      <w:proofErr w:type="spellStart"/>
      <w:r w:rsidR="00265B9C" w:rsidRPr="00265B9C">
        <w:rPr>
          <w:rStyle w:val="s1"/>
        </w:rPr>
        <w:t>өтініштерін</w:t>
      </w:r>
      <w:proofErr w:type="spellEnd"/>
      <w:r w:rsidR="00265B9C" w:rsidRPr="00265B9C">
        <w:rPr>
          <w:rStyle w:val="s1"/>
        </w:rPr>
        <w:t xml:space="preserve"> </w:t>
      </w:r>
      <w:proofErr w:type="spellStart"/>
      <w:r w:rsidR="00265B9C" w:rsidRPr="00265B9C">
        <w:rPr>
          <w:rStyle w:val="s1"/>
        </w:rPr>
        <w:t>есепке</w:t>
      </w:r>
      <w:proofErr w:type="spellEnd"/>
      <w:r w:rsidR="00265B9C" w:rsidRPr="00265B9C">
        <w:rPr>
          <w:rStyle w:val="s1"/>
        </w:rPr>
        <w:t xml:space="preserve"> </w:t>
      </w:r>
      <w:proofErr w:type="spellStart"/>
      <w:r w:rsidR="00265B9C" w:rsidRPr="00265B9C">
        <w:rPr>
          <w:rStyle w:val="s1"/>
        </w:rPr>
        <w:t>алу</w:t>
      </w:r>
      <w:proofErr w:type="spellEnd"/>
      <w:r w:rsidR="00265B9C" w:rsidRPr="00265B9C">
        <w:rPr>
          <w:rStyle w:val="s1"/>
        </w:rPr>
        <w:t xml:space="preserve">, </w:t>
      </w:r>
      <w:proofErr w:type="spellStart"/>
      <w:r w:rsidR="00265B9C" w:rsidRPr="00265B9C">
        <w:rPr>
          <w:rStyle w:val="s1"/>
        </w:rPr>
        <w:t>талдау</w:t>
      </w:r>
      <w:proofErr w:type="spellEnd"/>
    </w:p>
    <w:p w14:paraId="6C1E199E" w14:textId="77777777" w:rsidR="002B15EE" w:rsidRDefault="002B15EE" w:rsidP="002B15EE">
      <w:pPr>
        <w:pStyle w:val="pj"/>
      </w:pPr>
      <w:r>
        <w:rPr>
          <w:rStyle w:val="s0"/>
        </w:rPr>
        <w:t> </w:t>
      </w:r>
    </w:p>
    <w:p w14:paraId="232C8B70" w14:textId="77777777" w:rsidR="005A33E4" w:rsidRPr="005A33E4" w:rsidRDefault="00160EA9" w:rsidP="005A33E4">
      <w:pPr>
        <w:pStyle w:val="pj"/>
        <w:ind w:firstLine="0"/>
        <w:rPr>
          <w:rStyle w:val="s0"/>
        </w:rPr>
      </w:pPr>
      <w:r>
        <w:rPr>
          <w:rStyle w:val="s0"/>
        </w:rPr>
        <w:t>4.7.1</w:t>
      </w:r>
      <w:r w:rsidR="002B15EE">
        <w:rPr>
          <w:rStyle w:val="s0"/>
        </w:rPr>
        <w:t xml:space="preserve">. </w:t>
      </w:r>
      <w:r w:rsidR="005A33E4" w:rsidRPr="005A33E4">
        <w:rPr>
          <w:rStyle w:val="s0"/>
        </w:rPr>
        <w:t xml:space="preserve">МҚҰ </w:t>
      </w:r>
      <w:proofErr w:type="spellStart"/>
      <w:r w:rsidR="005A33E4" w:rsidRPr="005A33E4">
        <w:rPr>
          <w:rStyle w:val="s0"/>
        </w:rPr>
        <w:t>келіп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түскен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өтініштердің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сыныптауышын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жүргізеді</w:t>
      </w:r>
      <w:proofErr w:type="spellEnd"/>
      <w:r w:rsidR="005A33E4" w:rsidRPr="005A33E4">
        <w:rPr>
          <w:rStyle w:val="s0"/>
        </w:rPr>
        <w:t xml:space="preserve">, </w:t>
      </w:r>
      <w:proofErr w:type="spellStart"/>
      <w:r w:rsidR="005A33E4" w:rsidRPr="005A33E4">
        <w:rPr>
          <w:rStyle w:val="s0"/>
        </w:rPr>
        <w:t>ол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мыналарды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қамтамасыз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етеді</w:t>
      </w:r>
      <w:proofErr w:type="spellEnd"/>
      <w:r w:rsidR="005A33E4" w:rsidRPr="005A33E4">
        <w:rPr>
          <w:rStyle w:val="s0"/>
        </w:rPr>
        <w:t>:</w:t>
      </w:r>
    </w:p>
    <w:p w14:paraId="0C92575F" w14:textId="7604D280" w:rsidR="005A33E4" w:rsidRPr="005A33E4" w:rsidRDefault="005A33E4" w:rsidP="005A33E4">
      <w:pPr>
        <w:pStyle w:val="pj"/>
        <w:rPr>
          <w:rStyle w:val="s0"/>
        </w:rPr>
      </w:pPr>
      <w:r w:rsidRPr="005A33E4">
        <w:rPr>
          <w:rStyle w:val="s0"/>
        </w:rPr>
        <w:t>1</w:t>
      </w:r>
      <w:r>
        <w:rPr>
          <w:rStyle w:val="s0"/>
          <w:lang w:val="kk-KZ"/>
        </w:rPr>
        <w:t>)</w:t>
      </w:r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барлық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жазбаша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өтініштерді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тіркеуді</w:t>
      </w:r>
      <w:proofErr w:type="spellEnd"/>
      <w:r w:rsidRPr="005A33E4">
        <w:rPr>
          <w:rStyle w:val="s0"/>
        </w:rPr>
        <w:t>;</w:t>
      </w:r>
    </w:p>
    <w:p w14:paraId="4512A388" w14:textId="2051E7AA" w:rsidR="005A33E4" w:rsidRPr="005A33E4" w:rsidRDefault="005A33E4" w:rsidP="005A33E4">
      <w:pPr>
        <w:pStyle w:val="pj"/>
        <w:rPr>
          <w:rStyle w:val="s0"/>
        </w:rPr>
      </w:pPr>
      <w:r w:rsidRPr="005A33E4">
        <w:rPr>
          <w:rStyle w:val="s0"/>
        </w:rPr>
        <w:t>2</w:t>
      </w:r>
      <w:r>
        <w:rPr>
          <w:rStyle w:val="s0"/>
          <w:lang w:val="kk-KZ"/>
        </w:rPr>
        <w:t>)</w:t>
      </w:r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өтініш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бойынша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негізгі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ақпаратты</w:t>
      </w:r>
      <w:proofErr w:type="spellEnd"/>
      <w:r w:rsidRPr="005A33E4">
        <w:rPr>
          <w:rStyle w:val="s0"/>
        </w:rPr>
        <w:t>;</w:t>
      </w:r>
    </w:p>
    <w:p w14:paraId="7F7C3136" w14:textId="55B78DBB" w:rsidR="005A33E4" w:rsidRPr="005A33E4" w:rsidRDefault="005A33E4" w:rsidP="005A33E4">
      <w:pPr>
        <w:pStyle w:val="pj"/>
        <w:rPr>
          <w:rStyle w:val="s0"/>
        </w:rPr>
      </w:pPr>
      <w:r w:rsidRPr="005A33E4">
        <w:rPr>
          <w:rStyle w:val="s0"/>
        </w:rPr>
        <w:t>3</w:t>
      </w:r>
      <w:r>
        <w:rPr>
          <w:rStyle w:val="s0"/>
          <w:lang w:val="kk-KZ"/>
        </w:rPr>
        <w:t>)</w:t>
      </w:r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микрокредиттер</w:t>
      </w:r>
      <w:proofErr w:type="spellEnd"/>
      <w:r w:rsidRPr="005A33E4">
        <w:rPr>
          <w:rStyle w:val="s0"/>
        </w:rPr>
        <w:t xml:space="preserve"> беру </w:t>
      </w:r>
      <w:proofErr w:type="spellStart"/>
      <w:r w:rsidRPr="005A33E4">
        <w:rPr>
          <w:rStyle w:val="s0"/>
        </w:rPr>
        <w:t>процесінде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келіп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түскен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қаржылық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көрсетілетін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қызметтерді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тұтынушылардың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өтініштерін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қараудың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ішкі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тәртібі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талаптарына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сәйкес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өтініштерді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сыныптауды</w:t>
      </w:r>
      <w:proofErr w:type="spellEnd"/>
      <w:r w:rsidRPr="005A33E4">
        <w:rPr>
          <w:rStyle w:val="s0"/>
        </w:rPr>
        <w:t>;</w:t>
      </w:r>
    </w:p>
    <w:p w14:paraId="5E07F9FE" w14:textId="54BF8558" w:rsidR="002B15EE" w:rsidRPr="005A33E4" w:rsidRDefault="005A33E4" w:rsidP="005A33E4">
      <w:pPr>
        <w:pStyle w:val="pj"/>
        <w:rPr>
          <w:rStyle w:val="s0"/>
          <w:lang w:val="kk-KZ"/>
        </w:rPr>
      </w:pPr>
      <w:r w:rsidRPr="005A33E4">
        <w:rPr>
          <w:rStyle w:val="s0"/>
        </w:rPr>
        <w:t>4</w:t>
      </w:r>
      <w:r>
        <w:rPr>
          <w:rStyle w:val="s0"/>
          <w:lang w:val="kk-KZ"/>
        </w:rPr>
        <w:t>)</w:t>
      </w:r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ақпаратты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кемінде</w:t>
      </w:r>
      <w:proofErr w:type="spellEnd"/>
      <w:r w:rsidRPr="005A33E4">
        <w:rPr>
          <w:rStyle w:val="s0"/>
        </w:rPr>
        <w:t xml:space="preserve"> 5 (бес) </w:t>
      </w:r>
      <w:proofErr w:type="spellStart"/>
      <w:r w:rsidRPr="005A33E4">
        <w:rPr>
          <w:rStyle w:val="s0"/>
        </w:rPr>
        <w:t>жыл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сақтауды</w:t>
      </w:r>
      <w:proofErr w:type="spellEnd"/>
      <w:r w:rsidRPr="005A33E4">
        <w:rPr>
          <w:rStyle w:val="s0"/>
        </w:rPr>
        <w:t>.</w:t>
      </w:r>
    </w:p>
    <w:p w14:paraId="14E68DD3" w14:textId="77777777" w:rsidR="00160EA9" w:rsidRDefault="00160EA9" w:rsidP="002B15EE">
      <w:pPr>
        <w:pStyle w:val="pj"/>
      </w:pPr>
    </w:p>
    <w:p w14:paraId="36FC2759" w14:textId="77777777" w:rsidR="005A33E4" w:rsidRPr="005A33E4" w:rsidRDefault="00160EA9" w:rsidP="005A33E4">
      <w:pPr>
        <w:pStyle w:val="pj"/>
        <w:ind w:firstLine="0"/>
        <w:rPr>
          <w:rStyle w:val="s0"/>
        </w:rPr>
      </w:pPr>
      <w:r>
        <w:rPr>
          <w:rStyle w:val="s0"/>
        </w:rPr>
        <w:t>4.7.2</w:t>
      </w:r>
      <w:r w:rsidR="002B15EE">
        <w:rPr>
          <w:rStyle w:val="s0"/>
        </w:rPr>
        <w:t xml:space="preserve">. </w:t>
      </w:r>
      <w:proofErr w:type="spellStart"/>
      <w:r w:rsidR="005A33E4" w:rsidRPr="005A33E4">
        <w:rPr>
          <w:rStyle w:val="s0"/>
        </w:rPr>
        <w:t>Өтініш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бойынша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негізгі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ақпарат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мыналарды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қамтиды</w:t>
      </w:r>
      <w:proofErr w:type="spellEnd"/>
      <w:r w:rsidR="005A33E4" w:rsidRPr="005A33E4">
        <w:rPr>
          <w:rStyle w:val="s0"/>
        </w:rPr>
        <w:t>:</w:t>
      </w:r>
    </w:p>
    <w:p w14:paraId="406067FD" w14:textId="7C4B2507" w:rsidR="005A33E4" w:rsidRPr="005A33E4" w:rsidRDefault="005A33E4" w:rsidP="005A33E4">
      <w:pPr>
        <w:pStyle w:val="pj"/>
        <w:rPr>
          <w:rStyle w:val="s0"/>
        </w:rPr>
      </w:pPr>
      <w:r w:rsidRPr="005A33E4">
        <w:rPr>
          <w:rStyle w:val="s0"/>
        </w:rPr>
        <w:t>1</w:t>
      </w:r>
      <w:r>
        <w:rPr>
          <w:rStyle w:val="s0"/>
          <w:lang w:val="kk-KZ"/>
        </w:rPr>
        <w:t>)</w:t>
      </w:r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өтініштің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тіркеу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нөмірі</w:t>
      </w:r>
      <w:proofErr w:type="spellEnd"/>
      <w:r w:rsidRPr="005A33E4">
        <w:rPr>
          <w:rStyle w:val="s0"/>
        </w:rPr>
        <w:t xml:space="preserve"> мен </w:t>
      </w:r>
      <w:proofErr w:type="spellStart"/>
      <w:r w:rsidRPr="005A33E4">
        <w:rPr>
          <w:rStyle w:val="s0"/>
        </w:rPr>
        <w:t>күнін</w:t>
      </w:r>
      <w:proofErr w:type="spellEnd"/>
      <w:r w:rsidRPr="005A33E4">
        <w:rPr>
          <w:rStyle w:val="s0"/>
        </w:rPr>
        <w:t>;</w:t>
      </w:r>
    </w:p>
    <w:p w14:paraId="1808D041" w14:textId="2F8B2F16" w:rsidR="005A33E4" w:rsidRPr="005A33E4" w:rsidRDefault="005A33E4" w:rsidP="005A33E4">
      <w:pPr>
        <w:pStyle w:val="pj"/>
        <w:rPr>
          <w:rStyle w:val="s0"/>
        </w:rPr>
      </w:pPr>
      <w:r w:rsidRPr="005A33E4">
        <w:rPr>
          <w:rStyle w:val="s0"/>
        </w:rPr>
        <w:t>2</w:t>
      </w:r>
      <w:r>
        <w:rPr>
          <w:rStyle w:val="s0"/>
          <w:lang w:val="kk-KZ"/>
        </w:rPr>
        <w:t>)</w:t>
      </w:r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қаржылық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көрсетілетін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қызметтерді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тұтынушының</w:t>
      </w:r>
      <w:proofErr w:type="spellEnd"/>
      <w:r w:rsidRPr="005A33E4">
        <w:rPr>
          <w:rStyle w:val="s0"/>
        </w:rPr>
        <w:t xml:space="preserve"> (</w:t>
      </w:r>
      <w:proofErr w:type="spellStart"/>
      <w:r w:rsidRPr="005A33E4">
        <w:rPr>
          <w:rStyle w:val="s0"/>
        </w:rPr>
        <w:t>оның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өкілінің</w:t>
      </w:r>
      <w:proofErr w:type="spellEnd"/>
      <w:r w:rsidRPr="005A33E4">
        <w:rPr>
          <w:rStyle w:val="s0"/>
        </w:rPr>
        <w:t xml:space="preserve">) </w:t>
      </w:r>
      <w:proofErr w:type="spellStart"/>
      <w:r w:rsidRPr="005A33E4">
        <w:rPr>
          <w:rStyle w:val="s0"/>
        </w:rPr>
        <w:t>жеке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сәйкестендіру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нөмірін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немесе</w:t>
      </w:r>
      <w:proofErr w:type="spellEnd"/>
      <w:r w:rsidRPr="005A33E4">
        <w:rPr>
          <w:rStyle w:val="s0"/>
        </w:rPr>
        <w:t xml:space="preserve"> бизнес-</w:t>
      </w:r>
      <w:proofErr w:type="spellStart"/>
      <w:r w:rsidRPr="005A33E4">
        <w:rPr>
          <w:rStyle w:val="s0"/>
        </w:rPr>
        <w:t>сәйкестендіру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нөмірін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және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өтініште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көрсетілген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жағдайда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байланыс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деректерін</w:t>
      </w:r>
      <w:proofErr w:type="spellEnd"/>
      <w:r w:rsidRPr="005A33E4">
        <w:rPr>
          <w:rStyle w:val="s0"/>
        </w:rPr>
        <w:t>;</w:t>
      </w:r>
    </w:p>
    <w:p w14:paraId="5770016A" w14:textId="7A0D915F" w:rsidR="005A33E4" w:rsidRPr="005A33E4" w:rsidRDefault="005A33E4" w:rsidP="005A33E4">
      <w:pPr>
        <w:pStyle w:val="pj"/>
        <w:rPr>
          <w:rStyle w:val="s0"/>
        </w:rPr>
      </w:pPr>
      <w:r w:rsidRPr="005A33E4">
        <w:rPr>
          <w:rStyle w:val="s0"/>
        </w:rPr>
        <w:t>3</w:t>
      </w:r>
      <w:r>
        <w:rPr>
          <w:rStyle w:val="s0"/>
          <w:lang w:val="kk-KZ"/>
        </w:rPr>
        <w:t>)</w:t>
      </w:r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өтініште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көрсетілген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жағдайда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демографиялық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деректерді</w:t>
      </w:r>
      <w:proofErr w:type="spellEnd"/>
      <w:r w:rsidRPr="005A33E4">
        <w:rPr>
          <w:rStyle w:val="s0"/>
        </w:rPr>
        <w:t xml:space="preserve"> (</w:t>
      </w:r>
      <w:proofErr w:type="spellStart"/>
      <w:r w:rsidRPr="005A33E4">
        <w:rPr>
          <w:rStyle w:val="s0"/>
        </w:rPr>
        <w:t>жынысы</w:t>
      </w:r>
      <w:proofErr w:type="spellEnd"/>
      <w:r w:rsidRPr="005A33E4">
        <w:rPr>
          <w:rStyle w:val="s0"/>
        </w:rPr>
        <w:t xml:space="preserve">, </w:t>
      </w:r>
      <w:proofErr w:type="spellStart"/>
      <w:r w:rsidRPr="005A33E4">
        <w:rPr>
          <w:rStyle w:val="s0"/>
        </w:rPr>
        <w:t>жасы</w:t>
      </w:r>
      <w:proofErr w:type="spellEnd"/>
      <w:r w:rsidRPr="005A33E4">
        <w:rPr>
          <w:rStyle w:val="s0"/>
        </w:rPr>
        <w:t xml:space="preserve">, </w:t>
      </w:r>
      <w:proofErr w:type="spellStart"/>
      <w:r w:rsidRPr="005A33E4">
        <w:rPr>
          <w:rStyle w:val="s0"/>
        </w:rPr>
        <w:t>өңірі</w:t>
      </w:r>
      <w:proofErr w:type="spellEnd"/>
      <w:r w:rsidRPr="005A33E4">
        <w:rPr>
          <w:rStyle w:val="s0"/>
        </w:rPr>
        <w:t>);</w:t>
      </w:r>
    </w:p>
    <w:p w14:paraId="50E94871" w14:textId="03DD2382" w:rsidR="005A33E4" w:rsidRPr="005A33E4" w:rsidRDefault="005A33E4" w:rsidP="005A33E4">
      <w:pPr>
        <w:pStyle w:val="pj"/>
        <w:rPr>
          <w:rStyle w:val="s0"/>
        </w:rPr>
      </w:pPr>
      <w:r w:rsidRPr="005A33E4">
        <w:rPr>
          <w:rStyle w:val="s0"/>
        </w:rPr>
        <w:t>4</w:t>
      </w:r>
      <w:r>
        <w:rPr>
          <w:rStyle w:val="s0"/>
          <w:lang w:val="kk-KZ"/>
        </w:rPr>
        <w:t>)</w:t>
      </w:r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өтініштің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келіп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түсу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арнасын</w:t>
      </w:r>
      <w:proofErr w:type="spellEnd"/>
      <w:r w:rsidRPr="005A33E4">
        <w:rPr>
          <w:rStyle w:val="s0"/>
        </w:rPr>
        <w:t>;</w:t>
      </w:r>
    </w:p>
    <w:p w14:paraId="597DF273" w14:textId="25B97557" w:rsidR="005A33E4" w:rsidRPr="005A33E4" w:rsidRDefault="005A33E4" w:rsidP="005A33E4">
      <w:pPr>
        <w:pStyle w:val="pj"/>
        <w:rPr>
          <w:rStyle w:val="s0"/>
        </w:rPr>
      </w:pPr>
      <w:r w:rsidRPr="005A33E4">
        <w:rPr>
          <w:rStyle w:val="s0"/>
        </w:rPr>
        <w:t>5</w:t>
      </w:r>
      <w:r>
        <w:rPr>
          <w:rStyle w:val="s0"/>
          <w:lang w:val="kk-KZ"/>
        </w:rPr>
        <w:t>)</w:t>
      </w:r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кредиттік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өнімнің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түрін</w:t>
      </w:r>
      <w:proofErr w:type="spellEnd"/>
      <w:r w:rsidRPr="005A33E4">
        <w:rPr>
          <w:rStyle w:val="s0"/>
        </w:rPr>
        <w:t>;</w:t>
      </w:r>
    </w:p>
    <w:p w14:paraId="3955A6BA" w14:textId="1CC5A2A9" w:rsidR="005A33E4" w:rsidRPr="005A33E4" w:rsidRDefault="005A33E4" w:rsidP="005A33E4">
      <w:pPr>
        <w:pStyle w:val="pj"/>
        <w:rPr>
          <w:rStyle w:val="s0"/>
        </w:rPr>
      </w:pPr>
      <w:r w:rsidRPr="005A33E4">
        <w:rPr>
          <w:rStyle w:val="s0"/>
        </w:rPr>
        <w:t>6</w:t>
      </w:r>
      <w:r>
        <w:rPr>
          <w:rStyle w:val="s0"/>
          <w:lang w:val="kk-KZ"/>
        </w:rPr>
        <w:t>)</w:t>
      </w:r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мәселенің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сыныптауышын</w:t>
      </w:r>
      <w:proofErr w:type="spellEnd"/>
      <w:r w:rsidRPr="005A33E4">
        <w:rPr>
          <w:rStyle w:val="s0"/>
        </w:rPr>
        <w:t>;</w:t>
      </w:r>
    </w:p>
    <w:p w14:paraId="1D566264" w14:textId="7F9963C7" w:rsidR="005A33E4" w:rsidRPr="005A33E4" w:rsidRDefault="005A33E4" w:rsidP="005A33E4">
      <w:pPr>
        <w:pStyle w:val="pj"/>
        <w:rPr>
          <w:rStyle w:val="s0"/>
        </w:rPr>
      </w:pPr>
      <w:r w:rsidRPr="005A33E4">
        <w:rPr>
          <w:rStyle w:val="s0"/>
        </w:rPr>
        <w:t>7</w:t>
      </w:r>
      <w:r>
        <w:rPr>
          <w:rStyle w:val="s0"/>
          <w:lang w:val="kk-KZ"/>
        </w:rPr>
        <w:t>)</w:t>
      </w:r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өтініштің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нысанасы</w:t>
      </w:r>
      <w:proofErr w:type="spellEnd"/>
      <w:r w:rsidRPr="005A33E4">
        <w:rPr>
          <w:rStyle w:val="s0"/>
        </w:rPr>
        <w:t xml:space="preserve"> мен </w:t>
      </w:r>
      <w:proofErr w:type="spellStart"/>
      <w:r w:rsidRPr="005A33E4">
        <w:rPr>
          <w:rStyle w:val="s0"/>
        </w:rPr>
        <w:t>сипаттамасын</w:t>
      </w:r>
      <w:proofErr w:type="spellEnd"/>
      <w:r w:rsidRPr="005A33E4">
        <w:rPr>
          <w:rStyle w:val="s0"/>
        </w:rPr>
        <w:t>;</w:t>
      </w:r>
    </w:p>
    <w:p w14:paraId="7D0539A5" w14:textId="1DC7B140" w:rsidR="005A33E4" w:rsidRPr="005A33E4" w:rsidRDefault="005A33E4" w:rsidP="005A33E4">
      <w:pPr>
        <w:pStyle w:val="pj"/>
        <w:rPr>
          <w:rStyle w:val="s0"/>
        </w:rPr>
      </w:pPr>
      <w:r w:rsidRPr="005A33E4">
        <w:rPr>
          <w:rStyle w:val="s0"/>
        </w:rPr>
        <w:t>8</w:t>
      </w:r>
      <w:r>
        <w:rPr>
          <w:rStyle w:val="s0"/>
          <w:lang w:val="kk-KZ"/>
        </w:rPr>
        <w:t>)</w:t>
      </w:r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жауапты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жұмыскерлер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туралы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мәліметтерді</w:t>
      </w:r>
      <w:proofErr w:type="spellEnd"/>
      <w:r w:rsidRPr="005A33E4">
        <w:rPr>
          <w:rStyle w:val="s0"/>
        </w:rPr>
        <w:t>;</w:t>
      </w:r>
    </w:p>
    <w:p w14:paraId="6B5B1D12" w14:textId="559BCACA" w:rsidR="002B15EE" w:rsidRPr="005A33E4" w:rsidRDefault="005A33E4" w:rsidP="005A33E4">
      <w:pPr>
        <w:pStyle w:val="pj"/>
        <w:rPr>
          <w:rStyle w:val="s0"/>
          <w:lang w:val="kk-KZ"/>
        </w:rPr>
      </w:pPr>
      <w:r w:rsidRPr="005A33E4">
        <w:rPr>
          <w:rStyle w:val="s0"/>
        </w:rPr>
        <w:t>9</w:t>
      </w:r>
      <w:r>
        <w:rPr>
          <w:rStyle w:val="s0"/>
          <w:lang w:val="kk-KZ"/>
        </w:rPr>
        <w:t>)</w:t>
      </w:r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өтініш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бойынша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қабылданған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шешімді</w:t>
      </w:r>
      <w:proofErr w:type="spellEnd"/>
      <w:r w:rsidRPr="005A33E4">
        <w:rPr>
          <w:rStyle w:val="s0"/>
        </w:rPr>
        <w:t>.</w:t>
      </w:r>
    </w:p>
    <w:p w14:paraId="741D1E9B" w14:textId="77777777" w:rsidR="00160EA9" w:rsidRDefault="00160EA9" w:rsidP="002B15EE">
      <w:pPr>
        <w:pStyle w:val="pj"/>
      </w:pPr>
    </w:p>
    <w:p w14:paraId="0FA8C828" w14:textId="77777777" w:rsidR="005A33E4" w:rsidRPr="005A33E4" w:rsidRDefault="00160EA9" w:rsidP="00EE2DA6">
      <w:pPr>
        <w:pStyle w:val="pj"/>
        <w:ind w:firstLine="0"/>
        <w:rPr>
          <w:rStyle w:val="s0"/>
        </w:rPr>
      </w:pPr>
      <w:r>
        <w:rPr>
          <w:rStyle w:val="s0"/>
        </w:rPr>
        <w:t>4.7.3</w:t>
      </w:r>
      <w:r w:rsidR="002B15EE">
        <w:rPr>
          <w:rStyle w:val="s0"/>
        </w:rPr>
        <w:t xml:space="preserve">. </w:t>
      </w:r>
      <w:proofErr w:type="spellStart"/>
      <w:r w:rsidR="005A33E4" w:rsidRPr="005A33E4">
        <w:rPr>
          <w:rStyle w:val="s0"/>
        </w:rPr>
        <w:t>Өтініштерді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талдау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функциялары</w:t>
      </w:r>
      <w:proofErr w:type="spellEnd"/>
      <w:r w:rsidR="005A33E4" w:rsidRPr="005A33E4">
        <w:rPr>
          <w:rStyle w:val="s0"/>
        </w:rPr>
        <w:t xml:space="preserve"> МҚҰ-</w:t>
      </w:r>
      <w:proofErr w:type="spellStart"/>
      <w:r w:rsidR="005A33E4" w:rsidRPr="005A33E4">
        <w:rPr>
          <w:rStyle w:val="s0"/>
        </w:rPr>
        <w:t>ның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басқа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құрылымдық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бөлімшелерінің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қызметінен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тәуелсіз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бөлімшесіне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немесе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жауапты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лауазымды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тұлғаға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жүктеледі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және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мыналарды</w:t>
      </w:r>
      <w:proofErr w:type="spellEnd"/>
      <w:r w:rsidR="005A33E4" w:rsidRPr="005A33E4">
        <w:rPr>
          <w:rStyle w:val="s0"/>
        </w:rPr>
        <w:t xml:space="preserve"> </w:t>
      </w:r>
      <w:proofErr w:type="spellStart"/>
      <w:r w:rsidR="005A33E4" w:rsidRPr="005A33E4">
        <w:rPr>
          <w:rStyle w:val="s0"/>
        </w:rPr>
        <w:t>қамтиды</w:t>
      </w:r>
      <w:proofErr w:type="spellEnd"/>
      <w:r w:rsidR="005A33E4" w:rsidRPr="005A33E4">
        <w:rPr>
          <w:rStyle w:val="s0"/>
        </w:rPr>
        <w:t>:</w:t>
      </w:r>
    </w:p>
    <w:p w14:paraId="56F22A94" w14:textId="70D2DCE2" w:rsidR="005A33E4" w:rsidRPr="005A33E4" w:rsidRDefault="005A33E4" w:rsidP="005A33E4">
      <w:pPr>
        <w:pStyle w:val="pj"/>
        <w:rPr>
          <w:rStyle w:val="s0"/>
        </w:rPr>
      </w:pPr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өтініштердің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туындау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себептерін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анықтау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мақсатында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оларды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талдау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және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қорыту</w:t>
      </w:r>
      <w:proofErr w:type="spellEnd"/>
      <w:r w:rsidRPr="005A33E4">
        <w:rPr>
          <w:rStyle w:val="s0"/>
        </w:rPr>
        <w:t>;</w:t>
      </w:r>
    </w:p>
    <w:p w14:paraId="0DEFA6C4" w14:textId="6470CBBA" w:rsidR="005A33E4" w:rsidRPr="005A33E4" w:rsidRDefault="005A33E4" w:rsidP="005A33E4">
      <w:pPr>
        <w:pStyle w:val="pj"/>
        <w:rPr>
          <w:rStyle w:val="s0"/>
        </w:rPr>
      </w:pPr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өтініштермен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жұмыс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істеуді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жетілдіру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жөніндегі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ұсынымдарды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әзірлеу</w:t>
      </w:r>
      <w:proofErr w:type="spellEnd"/>
      <w:r w:rsidRPr="005A33E4">
        <w:rPr>
          <w:rStyle w:val="s0"/>
        </w:rPr>
        <w:t>;</w:t>
      </w:r>
    </w:p>
    <w:p w14:paraId="73B583A5" w14:textId="564481B3" w:rsidR="005A33E4" w:rsidRPr="005A33E4" w:rsidRDefault="005A33E4" w:rsidP="005A33E4">
      <w:pPr>
        <w:pStyle w:val="pj"/>
        <w:rPr>
          <w:rStyle w:val="s0"/>
        </w:rPr>
      </w:pPr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ұйым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басшылығына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түзету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және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алдын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алу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шаралары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туралы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ұсыныстар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енгізу</w:t>
      </w:r>
      <w:proofErr w:type="spellEnd"/>
      <w:r w:rsidRPr="005A33E4">
        <w:rPr>
          <w:rStyle w:val="s0"/>
        </w:rPr>
        <w:t>;</w:t>
      </w:r>
    </w:p>
    <w:p w14:paraId="393AC706" w14:textId="1856FBFE" w:rsidR="002B15EE" w:rsidRPr="00EE2DA6" w:rsidRDefault="005A33E4" w:rsidP="00EE2DA6">
      <w:pPr>
        <w:pStyle w:val="pj"/>
        <w:rPr>
          <w:rStyle w:val="s0"/>
          <w:lang w:val="kk-KZ"/>
        </w:rPr>
      </w:pPr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басқарушылық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есептілікті</w:t>
      </w:r>
      <w:proofErr w:type="spellEnd"/>
      <w:r w:rsidRPr="005A33E4">
        <w:rPr>
          <w:rStyle w:val="s0"/>
        </w:rPr>
        <w:t xml:space="preserve"> </w:t>
      </w:r>
      <w:proofErr w:type="spellStart"/>
      <w:r w:rsidRPr="005A33E4">
        <w:rPr>
          <w:rStyle w:val="s0"/>
        </w:rPr>
        <w:t>дайындау</w:t>
      </w:r>
      <w:proofErr w:type="spellEnd"/>
      <w:r w:rsidRPr="005A33E4">
        <w:rPr>
          <w:rStyle w:val="s0"/>
        </w:rPr>
        <w:t>.</w:t>
      </w:r>
    </w:p>
    <w:p w14:paraId="0DA4DD5A" w14:textId="77777777" w:rsidR="00160EA9" w:rsidRDefault="00160EA9" w:rsidP="002B15EE">
      <w:pPr>
        <w:pStyle w:val="pj"/>
      </w:pPr>
    </w:p>
    <w:p w14:paraId="06139295" w14:textId="77777777" w:rsidR="00EE2DA6" w:rsidRPr="00EE2DA6" w:rsidRDefault="00160EA9" w:rsidP="00EE2DA6">
      <w:pPr>
        <w:pStyle w:val="pj"/>
        <w:ind w:firstLine="0"/>
        <w:rPr>
          <w:rStyle w:val="s0"/>
        </w:rPr>
      </w:pPr>
      <w:r>
        <w:rPr>
          <w:rStyle w:val="s0"/>
        </w:rPr>
        <w:t>4.7.4</w:t>
      </w:r>
      <w:r w:rsidR="002B15EE">
        <w:rPr>
          <w:rStyle w:val="s0"/>
        </w:rPr>
        <w:t xml:space="preserve">. </w:t>
      </w:r>
      <w:proofErr w:type="spellStart"/>
      <w:r w:rsidR="00EE2DA6" w:rsidRPr="00EE2DA6">
        <w:rPr>
          <w:rStyle w:val="s0"/>
        </w:rPr>
        <w:t>Көрсетілетін</w:t>
      </w:r>
      <w:proofErr w:type="spellEnd"/>
      <w:r w:rsidR="00EE2DA6" w:rsidRPr="00EE2DA6">
        <w:rPr>
          <w:rStyle w:val="s0"/>
        </w:rPr>
        <w:t xml:space="preserve"> </w:t>
      </w:r>
      <w:proofErr w:type="spellStart"/>
      <w:r w:rsidR="00EE2DA6" w:rsidRPr="00EE2DA6">
        <w:rPr>
          <w:rStyle w:val="s0"/>
        </w:rPr>
        <w:t>қызметтерді</w:t>
      </w:r>
      <w:proofErr w:type="spellEnd"/>
      <w:r w:rsidR="00EE2DA6" w:rsidRPr="00EE2DA6">
        <w:rPr>
          <w:rStyle w:val="s0"/>
        </w:rPr>
        <w:t xml:space="preserve"> </w:t>
      </w:r>
      <w:proofErr w:type="spellStart"/>
      <w:r w:rsidR="00EE2DA6" w:rsidRPr="00EE2DA6">
        <w:rPr>
          <w:rStyle w:val="s0"/>
        </w:rPr>
        <w:t>тұтынушылардың</w:t>
      </w:r>
      <w:proofErr w:type="spellEnd"/>
      <w:r w:rsidR="00EE2DA6" w:rsidRPr="00EE2DA6">
        <w:rPr>
          <w:rStyle w:val="s0"/>
        </w:rPr>
        <w:t xml:space="preserve"> </w:t>
      </w:r>
      <w:proofErr w:type="spellStart"/>
      <w:r w:rsidR="00EE2DA6" w:rsidRPr="00EE2DA6">
        <w:rPr>
          <w:rStyle w:val="s0"/>
        </w:rPr>
        <w:t>өтініштері</w:t>
      </w:r>
      <w:proofErr w:type="spellEnd"/>
      <w:r w:rsidR="00EE2DA6" w:rsidRPr="00EE2DA6">
        <w:rPr>
          <w:rStyle w:val="s0"/>
        </w:rPr>
        <w:t xml:space="preserve"> </w:t>
      </w:r>
      <w:proofErr w:type="spellStart"/>
      <w:r w:rsidR="00EE2DA6" w:rsidRPr="00EE2DA6">
        <w:rPr>
          <w:rStyle w:val="s0"/>
        </w:rPr>
        <w:t>бойынша</w:t>
      </w:r>
      <w:proofErr w:type="spellEnd"/>
      <w:r w:rsidR="00EE2DA6" w:rsidRPr="00EE2DA6">
        <w:rPr>
          <w:rStyle w:val="s0"/>
        </w:rPr>
        <w:t xml:space="preserve"> </w:t>
      </w:r>
      <w:proofErr w:type="spellStart"/>
      <w:r w:rsidR="00EE2DA6" w:rsidRPr="00EE2DA6">
        <w:rPr>
          <w:rStyle w:val="s0"/>
        </w:rPr>
        <w:t>басқарушылық</w:t>
      </w:r>
      <w:proofErr w:type="spellEnd"/>
      <w:r w:rsidR="00EE2DA6" w:rsidRPr="00EE2DA6">
        <w:rPr>
          <w:rStyle w:val="s0"/>
        </w:rPr>
        <w:t xml:space="preserve"> </w:t>
      </w:r>
      <w:proofErr w:type="spellStart"/>
      <w:r w:rsidR="00EE2DA6" w:rsidRPr="00EE2DA6">
        <w:rPr>
          <w:rStyle w:val="s0"/>
        </w:rPr>
        <w:t>есептілік</w:t>
      </w:r>
      <w:proofErr w:type="spellEnd"/>
      <w:r w:rsidR="00EE2DA6" w:rsidRPr="00EE2DA6">
        <w:rPr>
          <w:rStyle w:val="s0"/>
        </w:rPr>
        <w:t xml:space="preserve">, </w:t>
      </w:r>
      <w:proofErr w:type="spellStart"/>
      <w:r w:rsidR="00EE2DA6" w:rsidRPr="00EE2DA6">
        <w:rPr>
          <w:rStyle w:val="s0"/>
        </w:rPr>
        <w:t>оның</w:t>
      </w:r>
      <w:proofErr w:type="spellEnd"/>
      <w:r w:rsidR="00EE2DA6" w:rsidRPr="00EE2DA6">
        <w:rPr>
          <w:rStyle w:val="s0"/>
        </w:rPr>
        <w:t xml:space="preserve"> </w:t>
      </w:r>
      <w:proofErr w:type="spellStart"/>
      <w:r w:rsidR="00EE2DA6" w:rsidRPr="00EE2DA6">
        <w:rPr>
          <w:rStyle w:val="s0"/>
        </w:rPr>
        <w:t>ішінде</w:t>
      </w:r>
      <w:proofErr w:type="spellEnd"/>
      <w:r w:rsidR="00EE2DA6" w:rsidRPr="00EE2DA6">
        <w:rPr>
          <w:rStyle w:val="s0"/>
        </w:rPr>
        <w:t xml:space="preserve"> </w:t>
      </w:r>
      <w:proofErr w:type="spellStart"/>
      <w:r w:rsidR="00EE2DA6" w:rsidRPr="00EE2DA6">
        <w:rPr>
          <w:rStyle w:val="s0"/>
        </w:rPr>
        <w:t>мыналар</w:t>
      </w:r>
      <w:proofErr w:type="spellEnd"/>
      <w:r w:rsidR="00EE2DA6" w:rsidRPr="00EE2DA6">
        <w:rPr>
          <w:rStyle w:val="s0"/>
        </w:rPr>
        <w:t xml:space="preserve"> </w:t>
      </w:r>
      <w:proofErr w:type="spellStart"/>
      <w:r w:rsidR="00EE2DA6" w:rsidRPr="00EE2DA6">
        <w:rPr>
          <w:rStyle w:val="s0"/>
        </w:rPr>
        <w:t>туралы</w:t>
      </w:r>
      <w:proofErr w:type="spellEnd"/>
      <w:r w:rsidR="00EE2DA6" w:rsidRPr="00EE2DA6">
        <w:rPr>
          <w:rStyle w:val="s0"/>
        </w:rPr>
        <w:t xml:space="preserve"> </w:t>
      </w:r>
      <w:proofErr w:type="spellStart"/>
      <w:r w:rsidR="00EE2DA6" w:rsidRPr="00EE2DA6">
        <w:rPr>
          <w:rStyle w:val="s0"/>
        </w:rPr>
        <w:t>ақпаратты</w:t>
      </w:r>
      <w:proofErr w:type="spellEnd"/>
      <w:r w:rsidR="00EE2DA6" w:rsidRPr="00EE2DA6">
        <w:rPr>
          <w:rStyle w:val="s0"/>
        </w:rPr>
        <w:t xml:space="preserve"> </w:t>
      </w:r>
      <w:proofErr w:type="spellStart"/>
      <w:r w:rsidR="00EE2DA6" w:rsidRPr="00EE2DA6">
        <w:rPr>
          <w:rStyle w:val="s0"/>
        </w:rPr>
        <w:t>қамтиды</w:t>
      </w:r>
      <w:proofErr w:type="spellEnd"/>
      <w:r w:rsidR="00EE2DA6" w:rsidRPr="00EE2DA6">
        <w:rPr>
          <w:rStyle w:val="s0"/>
        </w:rPr>
        <w:t>:</w:t>
      </w:r>
    </w:p>
    <w:p w14:paraId="5159CA1B" w14:textId="4C19E445" w:rsidR="00EE2DA6" w:rsidRPr="00EE2DA6" w:rsidRDefault="00EE2DA6" w:rsidP="00EE2DA6">
      <w:pPr>
        <w:pStyle w:val="pj"/>
        <w:rPr>
          <w:rStyle w:val="s0"/>
        </w:rPr>
      </w:pPr>
      <w:r w:rsidRPr="00EE2DA6">
        <w:rPr>
          <w:rStyle w:val="s0"/>
        </w:rPr>
        <w:t>1</w:t>
      </w:r>
      <w:r>
        <w:rPr>
          <w:rStyle w:val="s0"/>
          <w:lang w:val="kk-KZ"/>
        </w:rPr>
        <w:t>)</w:t>
      </w:r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қаржы</w:t>
      </w:r>
      <w:proofErr w:type="spellEnd"/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өнімдері</w:t>
      </w:r>
      <w:proofErr w:type="spellEnd"/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бөлінісіндегі</w:t>
      </w:r>
      <w:proofErr w:type="spellEnd"/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өтініштердің</w:t>
      </w:r>
      <w:proofErr w:type="spellEnd"/>
      <w:r w:rsidRPr="00EE2DA6">
        <w:rPr>
          <w:rStyle w:val="s0"/>
        </w:rPr>
        <w:t xml:space="preserve"> саны мен </w:t>
      </w:r>
      <w:proofErr w:type="spellStart"/>
      <w:r w:rsidRPr="00EE2DA6">
        <w:rPr>
          <w:rStyle w:val="s0"/>
        </w:rPr>
        <w:t>сыныптамасы</w:t>
      </w:r>
      <w:proofErr w:type="spellEnd"/>
      <w:r w:rsidRPr="00EE2DA6">
        <w:rPr>
          <w:rStyle w:val="s0"/>
        </w:rPr>
        <w:t>;</w:t>
      </w:r>
    </w:p>
    <w:p w14:paraId="558EB2F2" w14:textId="1F23760B" w:rsidR="00EE2DA6" w:rsidRPr="00EE2DA6" w:rsidRDefault="00EE2DA6" w:rsidP="00EE2DA6">
      <w:pPr>
        <w:pStyle w:val="pj"/>
        <w:rPr>
          <w:rStyle w:val="s0"/>
        </w:rPr>
      </w:pPr>
      <w:r w:rsidRPr="00EE2DA6">
        <w:rPr>
          <w:rStyle w:val="s0"/>
        </w:rPr>
        <w:t>2</w:t>
      </w:r>
      <w:r>
        <w:rPr>
          <w:rStyle w:val="s0"/>
          <w:lang w:val="kk-KZ"/>
        </w:rPr>
        <w:t>)</w:t>
      </w:r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өтініштерді</w:t>
      </w:r>
      <w:proofErr w:type="spellEnd"/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қарау</w:t>
      </w:r>
      <w:proofErr w:type="spellEnd"/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және</w:t>
      </w:r>
      <w:proofErr w:type="spellEnd"/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олар</w:t>
      </w:r>
      <w:proofErr w:type="spellEnd"/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бойынша</w:t>
      </w:r>
      <w:proofErr w:type="spellEnd"/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шешімдер</w:t>
      </w:r>
      <w:proofErr w:type="spellEnd"/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қабылдау</w:t>
      </w:r>
      <w:proofErr w:type="spellEnd"/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мерзімдерінің</w:t>
      </w:r>
      <w:proofErr w:type="spellEnd"/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сақталуы</w:t>
      </w:r>
      <w:proofErr w:type="spellEnd"/>
      <w:r w:rsidRPr="00EE2DA6">
        <w:rPr>
          <w:rStyle w:val="s0"/>
        </w:rPr>
        <w:t>;</w:t>
      </w:r>
    </w:p>
    <w:p w14:paraId="1B36039D" w14:textId="3E948B32" w:rsidR="00EE2DA6" w:rsidRPr="00EE2DA6" w:rsidRDefault="00EE2DA6" w:rsidP="00EE2DA6">
      <w:pPr>
        <w:pStyle w:val="pj"/>
        <w:rPr>
          <w:rStyle w:val="s0"/>
        </w:rPr>
      </w:pPr>
      <w:r w:rsidRPr="00EE2DA6">
        <w:rPr>
          <w:rStyle w:val="s0"/>
        </w:rPr>
        <w:t>3</w:t>
      </w:r>
      <w:r>
        <w:rPr>
          <w:rStyle w:val="s0"/>
          <w:lang w:val="kk-KZ"/>
        </w:rPr>
        <w:t>)</w:t>
      </w:r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көрсетілетін</w:t>
      </w:r>
      <w:proofErr w:type="spellEnd"/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қызметтерді</w:t>
      </w:r>
      <w:proofErr w:type="spellEnd"/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тұтынушылардың</w:t>
      </w:r>
      <w:proofErr w:type="spellEnd"/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қанағаттану</w:t>
      </w:r>
      <w:proofErr w:type="spellEnd"/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деңгейін</w:t>
      </w:r>
      <w:proofErr w:type="spellEnd"/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бағалау</w:t>
      </w:r>
      <w:proofErr w:type="spellEnd"/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нәтижелері</w:t>
      </w:r>
      <w:proofErr w:type="spellEnd"/>
      <w:r w:rsidRPr="00EE2DA6">
        <w:rPr>
          <w:rStyle w:val="s0"/>
        </w:rPr>
        <w:t>;</w:t>
      </w:r>
    </w:p>
    <w:p w14:paraId="0C496879" w14:textId="31604744" w:rsidR="002B15EE" w:rsidRPr="00CD1C70" w:rsidRDefault="00EE2DA6" w:rsidP="00EE2DA6">
      <w:pPr>
        <w:pStyle w:val="pj"/>
        <w:rPr>
          <w:lang w:val="kk-KZ"/>
        </w:rPr>
      </w:pPr>
      <w:r w:rsidRPr="00EE2DA6">
        <w:rPr>
          <w:rStyle w:val="s0"/>
        </w:rPr>
        <w:t>4</w:t>
      </w:r>
      <w:r>
        <w:rPr>
          <w:rStyle w:val="s0"/>
          <w:lang w:val="kk-KZ"/>
        </w:rPr>
        <w:t>)</w:t>
      </w:r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анықталған</w:t>
      </w:r>
      <w:proofErr w:type="spellEnd"/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жүйелі</w:t>
      </w:r>
      <w:proofErr w:type="spellEnd"/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проблемалар</w:t>
      </w:r>
      <w:proofErr w:type="spellEnd"/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және</w:t>
      </w:r>
      <w:proofErr w:type="spellEnd"/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қабылданған</w:t>
      </w:r>
      <w:proofErr w:type="spellEnd"/>
      <w:r w:rsidRPr="00EE2DA6">
        <w:rPr>
          <w:rStyle w:val="s0"/>
        </w:rPr>
        <w:t xml:space="preserve"> </w:t>
      </w:r>
      <w:proofErr w:type="spellStart"/>
      <w:r w:rsidRPr="00EE2DA6">
        <w:rPr>
          <w:rStyle w:val="s0"/>
        </w:rPr>
        <w:t>шаралар</w:t>
      </w:r>
      <w:proofErr w:type="spellEnd"/>
      <w:r w:rsidRPr="00EE2DA6">
        <w:rPr>
          <w:rStyle w:val="s0"/>
        </w:rPr>
        <w:t>.</w:t>
      </w:r>
    </w:p>
    <w:p w14:paraId="77399231" w14:textId="77777777" w:rsidR="002B15EE" w:rsidRDefault="002B15EE" w:rsidP="002B15EE">
      <w:pPr>
        <w:pStyle w:val="pj"/>
      </w:pPr>
      <w:r>
        <w:rPr>
          <w:rStyle w:val="s0"/>
        </w:rPr>
        <w:t> </w:t>
      </w:r>
    </w:p>
    <w:p w14:paraId="5A2D2BA4" w14:textId="69403D29" w:rsidR="00F20C98" w:rsidRPr="005B2F35" w:rsidRDefault="00F20C98" w:rsidP="00601133">
      <w:pPr>
        <w:pStyle w:val="a5"/>
        <w:widowControl w:val="0"/>
        <w:autoSpaceDE w:val="0"/>
        <w:autoSpaceDN w:val="0"/>
        <w:adjustRightInd w:val="0"/>
        <w:spacing w:after="240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601133">
        <w:rPr>
          <w:rFonts w:ascii="Times New Roman" w:hAnsi="Times New Roman" w:cs="Times New Roman"/>
          <w:b/>
          <w:lang w:val="kk-KZ"/>
        </w:rPr>
        <w:t>-бөлім</w:t>
      </w:r>
      <w:r w:rsidRPr="005B2F35">
        <w:rPr>
          <w:rFonts w:ascii="Times New Roman" w:hAnsi="Times New Roman" w:cs="Times New Roman"/>
          <w:b/>
        </w:rPr>
        <w:t xml:space="preserve">. </w:t>
      </w:r>
      <w:r w:rsidR="00601133" w:rsidRPr="00601133">
        <w:rPr>
          <w:rFonts w:ascii="Times New Roman" w:hAnsi="Times New Roman" w:cs="Times New Roman"/>
          <w:b/>
        </w:rPr>
        <w:t xml:space="preserve">МҚҰ мен </w:t>
      </w:r>
      <w:proofErr w:type="spellStart"/>
      <w:r w:rsidR="00601133" w:rsidRPr="00601133">
        <w:rPr>
          <w:rFonts w:ascii="Times New Roman" w:hAnsi="Times New Roman" w:cs="Times New Roman"/>
          <w:b/>
        </w:rPr>
        <w:t>қаржылық</w:t>
      </w:r>
      <w:proofErr w:type="spellEnd"/>
      <w:r w:rsidR="00601133" w:rsidRPr="00601133">
        <w:rPr>
          <w:rFonts w:ascii="Times New Roman" w:hAnsi="Times New Roman" w:cs="Times New Roman"/>
          <w:b/>
        </w:rPr>
        <w:t xml:space="preserve"> </w:t>
      </w:r>
      <w:proofErr w:type="spellStart"/>
      <w:r w:rsidR="00601133" w:rsidRPr="00601133">
        <w:rPr>
          <w:rFonts w:ascii="Times New Roman" w:hAnsi="Times New Roman" w:cs="Times New Roman"/>
          <w:b/>
        </w:rPr>
        <w:t>қызметтерді</w:t>
      </w:r>
      <w:proofErr w:type="spellEnd"/>
      <w:r w:rsidR="00601133" w:rsidRPr="00601133">
        <w:rPr>
          <w:rFonts w:ascii="Times New Roman" w:hAnsi="Times New Roman" w:cs="Times New Roman"/>
          <w:b/>
        </w:rPr>
        <w:t xml:space="preserve"> </w:t>
      </w:r>
      <w:proofErr w:type="spellStart"/>
      <w:r w:rsidR="00601133" w:rsidRPr="00601133">
        <w:rPr>
          <w:rFonts w:ascii="Times New Roman" w:hAnsi="Times New Roman" w:cs="Times New Roman"/>
          <w:b/>
        </w:rPr>
        <w:t>тұтынушылардың</w:t>
      </w:r>
      <w:proofErr w:type="spellEnd"/>
      <w:r w:rsidR="00601133" w:rsidRPr="00601133">
        <w:rPr>
          <w:rFonts w:ascii="Times New Roman" w:hAnsi="Times New Roman" w:cs="Times New Roman"/>
          <w:b/>
        </w:rPr>
        <w:t xml:space="preserve"> </w:t>
      </w:r>
      <w:proofErr w:type="spellStart"/>
      <w:r w:rsidR="00601133" w:rsidRPr="00601133">
        <w:rPr>
          <w:rFonts w:ascii="Times New Roman" w:hAnsi="Times New Roman" w:cs="Times New Roman"/>
          <w:b/>
        </w:rPr>
        <w:t>құқықтары</w:t>
      </w:r>
      <w:proofErr w:type="spellEnd"/>
      <w:r w:rsidR="00601133" w:rsidRPr="00601133">
        <w:rPr>
          <w:rFonts w:ascii="Times New Roman" w:hAnsi="Times New Roman" w:cs="Times New Roman"/>
          <w:b/>
        </w:rPr>
        <w:t xml:space="preserve"> мен </w:t>
      </w:r>
      <w:proofErr w:type="spellStart"/>
      <w:r w:rsidR="00601133" w:rsidRPr="00601133">
        <w:rPr>
          <w:rFonts w:ascii="Times New Roman" w:hAnsi="Times New Roman" w:cs="Times New Roman"/>
          <w:b/>
        </w:rPr>
        <w:t>міндеттері</w:t>
      </w:r>
      <w:proofErr w:type="spellEnd"/>
      <w:r w:rsidR="00601133" w:rsidRPr="00601133">
        <w:rPr>
          <w:rFonts w:ascii="Times New Roman" w:hAnsi="Times New Roman" w:cs="Times New Roman"/>
          <w:b/>
        </w:rPr>
        <w:t xml:space="preserve">, </w:t>
      </w:r>
      <w:proofErr w:type="spellStart"/>
      <w:r w:rsidR="00601133" w:rsidRPr="00601133">
        <w:rPr>
          <w:rFonts w:ascii="Times New Roman" w:hAnsi="Times New Roman" w:cs="Times New Roman"/>
          <w:b/>
        </w:rPr>
        <w:t>олардың</w:t>
      </w:r>
      <w:proofErr w:type="spellEnd"/>
      <w:r w:rsidR="00601133" w:rsidRPr="00601133">
        <w:rPr>
          <w:rFonts w:ascii="Times New Roman" w:hAnsi="Times New Roman" w:cs="Times New Roman"/>
          <w:b/>
        </w:rPr>
        <w:t xml:space="preserve"> </w:t>
      </w:r>
      <w:proofErr w:type="spellStart"/>
      <w:r w:rsidR="00601133" w:rsidRPr="00601133">
        <w:rPr>
          <w:rFonts w:ascii="Times New Roman" w:hAnsi="Times New Roman" w:cs="Times New Roman"/>
          <w:b/>
        </w:rPr>
        <w:t>жауапкершілігі</w:t>
      </w:r>
      <w:proofErr w:type="spellEnd"/>
    </w:p>
    <w:p w14:paraId="11F01FC0" w14:textId="1BB07735" w:rsidR="00F20C98" w:rsidRPr="005B2F35" w:rsidRDefault="00F20C98" w:rsidP="00F20C9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5</w:t>
      </w:r>
      <w:r w:rsidRPr="005B2F35">
        <w:rPr>
          <w:rFonts w:ascii="Times New Roman" w:hAnsi="Times New Roman" w:cs="Times New Roman"/>
          <w:bCs/>
        </w:rPr>
        <w:t>.1. М</w:t>
      </w:r>
      <w:r w:rsidR="00601133">
        <w:rPr>
          <w:rFonts w:ascii="Times New Roman" w:hAnsi="Times New Roman" w:cs="Times New Roman"/>
          <w:bCs/>
          <w:lang w:val="kk-KZ"/>
        </w:rPr>
        <w:t>ҚҰ құқылы</w:t>
      </w:r>
      <w:r w:rsidRPr="005B2F35">
        <w:rPr>
          <w:rFonts w:ascii="Times New Roman" w:hAnsi="Times New Roman" w:cs="Times New Roman"/>
          <w:bCs/>
        </w:rPr>
        <w:t>:</w:t>
      </w:r>
    </w:p>
    <w:p w14:paraId="3A9E6855" w14:textId="77777777" w:rsidR="006D4D47" w:rsidRPr="006D4D47" w:rsidRDefault="00F20C98" w:rsidP="006D4D47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r w:rsidRPr="005B2F35">
        <w:rPr>
          <w:rFonts w:ascii="Times New Roman" w:hAnsi="Times New Roman" w:cs="Times New Roman"/>
          <w:bCs/>
        </w:rPr>
        <w:t xml:space="preserve">1) </w:t>
      </w:r>
      <w:proofErr w:type="spellStart"/>
      <w:r w:rsidR="006D4D47" w:rsidRPr="006D4D47">
        <w:rPr>
          <w:rFonts w:ascii="Times New Roman" w:hAnsi="Times New Roman" w:cs="Times New Roman"/>
          <w:bCs/>
        </w:rPr>
        <w:t>Заңның</w:t>
      </w:r>
      <w:proofErr w:type="spellEnd"/>
      <w:r w:rsidR="006D4D47" w:rsidRPr="006D4D47">
        <w:rPr>
          <w:rFonts w:ascii="Times New Roman" w:hAnsi="Times New Roman" w:cs="Times New Roman"/>
          <w:bCs/>
        </w:rPr>
        <w:t xml:space="preserve"> 9-1-бабының 4 </w:t>
      </w:r>
      <w:proofErr w:type="spellStart"/>
      <w:r w:rsidR="006D4D47" w:rsidRPr="006D4D47">
        <w:rPr>
          <w:rFonts w:ascii="Times New Roman" w:hAnsi="Times New Roman" w:cs="Times New Roman"/>
          <w:bCs/>
        </w:rPr>
        <w:t>және</w:t>
      </w:r>
      <w:proofErr w:type="spellEnd"/>
      <w:r w:rsidR="006D4D47" w:rsidRPr="006D4D47">
        <w:rPr>
          <w:rFonts w:ascii="Times New Roman" w:hAnsi="Times New Roman" w:cs="Times New Roman"/>
          <w:bCs/>
        </w:rPr>
        <w:t xml:space="preserve"> 5-тармақтарында </w:t>
      </w:r>
      <w:proofErr w:type="spellStart"/>
      <w:r w:rsidR="006D4D47" w:rsidRPr="006D4D47">
        <w:rPr>
          <w:rFonts w:ascii="Times New Roman" w:hAnsi="Times New Roman" w:cs="Times New Roman"/>
          <w:bCs/>
        </w:rPr>
        <w:t>көрсетілген</w:t>
      </w:r>
      <w:proofErr w:type="spellEnd"/>
      <w:r w:rsidR="006D4D47"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="006D4D47" w:rsidRPr="006D4D47">
        <w:rPr>
          <w:rFonts w:ascii="Times New Roman" w:hAnsi="Times New Roman" w:cs="Times New Roman"/>
          <w:bCs/>
        </w:rPr>
        <w:t>тұлғаға</w:t>
      </w:r>
      <w:proofErr w:type="spellEnd"/>
      <w:r w:rsidR="006D4D47" w:rsidRPr="006D4D47">
        <w:rPr>
          <w:rFonts w:ascii="Times New Roman" w:hAnsi="Times New Roman" w:cs="Times New Roman"/>
          <w:bCs/>
        </w:rPr>
        <w:t xml:space="preserve"> микрокредит беру </w:t>
      </w:r>
      <w:proofErr w:type="spellStart"/>
      <w:r w:rsidR="006D4D47" w:rsidRPr="006D4D47">
        <w:rPr>
          <w:rFonts w:ascii="Times New Roman" w:hAnsi="Times New Roman" w:cs="Times New Roman"/>
          <w:bCs/>
        </w:rPr>
        <w:t>туралы</w:t>
      </w:r>
      <w:proofErr w:type="spellEnd"/>
      <w:r w:rsidR="006D4D47"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="006D4D47" w:rsidRPr="006D4D47">
        <w:rPr>
          <w:rFonts w:ascii="Times New Roman" w:hAnsi="Times New Roman" w:cs="Times New Roman"/>
          <w:bCs/>
        </w:rPr>
        <w:t>шарт</w:t>
      </w:r>
      <w:proofErr w:type="spellEnd"/>
      <w:r w:rsidR="006D4D47"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="006D4D47" w:rsidRPr="006D4D47">
        <w:rPr>
          <w:rFonts w:ascii="Times New Roman" w:hAnsi="Times New Roman" w:cs="Times New Roman"/>
          <w:bCs/>
        </w:rPr>
        <w:t>бойынша</w:t>
      </w:r>
      <w:proofErr w:type="spellEnd"/>
      <w:r w:rsidR="006D4D47"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="006D4D47" w:rsidRPr="006D4D47">
        <w:rPr>
          <w:rFonts w:ascii="Times New Roman" w:hAnsi="Times New Roman" w:cs="Times New Roman"/>
          <w:bCs/>
        </w:rPr>
        <w:t>құқықты</w:t>
      </w:r>
      <w:proofErr w:type="spellEnd"/>
      <w:r w:rsidR="006D4D47" w:rsidRPr="006D4D47">
        <w:rPr>
          <w:rFonts w:ascii="Times New Roman" w:hAnsi="Times New Roman" w:cs="Times New Roman"/>
          <w:bCs/>
        </w:rPr>
        <w:t xml:space="preserve"> (</w:t>
      </w:r>
      <w:proofErr w:type="spellStart"/>
      <w:r w:rsidR="006D4D47" w:rsidRPr="006D4D47">
        <w:rPr>
          <w:rFonts w:ascii="Times New Roman" w:hAnsi="Times New Roman" w:cs="Times New Roman"/>
          <w:bCs/>
        </w:rPr>
        <w:t>талапты</w:t>
      </w:r>
      <w:proofErr w:type="spellEnd"/>
      <w:r w:rsidR="006D4D47" w:rsidRPr="006D4D47">
        <w:rPr>
          <w:rFonts w:ascii="Times New Roman" w:hAnsi="Times New Roman" w:cs="Times New Roman"/>
          <w:bCs/>
        </w:rPr>
        <w:t>) беру;</w:t>
      </w:r>
    </w:p>
    <w:p w14:paraId="6A1548B0" w14:textId="77777777" w:rsidR="006D4D47" w:rsidRPr="006D4D47" w:rsidRDefault="006D4D47" w:rsidP="006D4D47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r w:rsidRPr="006D4D47">
        <w:rPr>
          <w:rFonts w:ascii="Times New Roman" w:hAnsi="Times New Roman" w:cs="Times New Roman"/>
          <w:bCs/>
        </w:rPr>
        <w:t xml:space="preserve">2) </w:t>
      </w:r>
      <w:proofErr w:type="spellStart"/>
      <w:r w:rsidRPr="006D4D47">
        <w:rPr>
          <w:rFonts w:ascii="Times New Roman" w:hAnsi="Times New Roman" w:cs="Times New Roman"/>
          <w:bCs/>
        </w:rPr>
        <w:t>Қарыз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алушыдан</w:t>
      </w:r>
      <w:proofErr w:type="spellEnd"/>
      <w:r w:rsidRPr="006D4D47">
        <w:rPr>
          <w:rFonts w:ascii="Times New Roman" w:hAnsi="Times New Roman" w:cs="Times New Roman"/>
          <w:bCs/>
        </w:rPr>
        <w:t xml:space="preserve"> (</w:t>
      </w:r>
      <w:proofErr w:type="spellStart"/>
      <w:r w:rsidRPr="006D4D47">
        <w:rPr>
          <w:rFonts w:ascii="Times New Roman" w:hAnsi="Times New Roman" w:cs="Times New Roman"/>
          <w:bCs/>
        </w:rPr>
        <w:t>өтініш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берушіден</w:t>
      </w:r>
      <w:proofErr w:type="spellEnd"/>
      <w:r w:rsidRPr="006D4D47">
        <w:rPr>
          <w:rFonts w:ascii="Times New Roman" w:hAnsi="Times New Roman" w:cs="Times New Roman"/>
          <w:bCs/>
        </w:rPr>
        <w:t xml:space="preserve">) микрокредит беру </w:t>
      </w:r>
      <w:proofErr w:type="spellStart"/>
      <w:r w:rsidRPr="006D4D47">
        <w:rPr>
          <w:rFonts w:ascii="Times New Roman" w:hAnsi="Times New Roman" w:cs="Times New Roman"/>
          <w:bCs/>
        </w:rPr>
        <w:t>туралы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шарт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жасасу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және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ол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бойынша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Қағидаларда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айқындалған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міндеттемелерді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орындау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үшін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қажетті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құжаттар</w:t>
      </w:r>
      <w:proofErr w:type="spellEnd"/>
      <w:r w:rsidRPr="006D4D47">
        <w:rPr>
          <w:rFonts w:ascii="Times New Roman" w:hAnsi="Times New Roman" w:cs="Times New Roman"/>
          <w:bCs/>
        </w:rPr>
        <w:t xml:space="preserve"> мен </w:t>
      </w:r>
      <w:proofErr w:type="spellStart"/>
      <w:r w:rsidRPr="006D4D47">
        <w:rPr>
          <w:rFonts w:ascii="Times New Roman" w:hAnsi="Times New Roman" w:cs="Times New Roman"/>
          <w:bCs/>
        </w:rPr>
        <w:t>мәліметтерді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сұратуға</w:t>
      </w:r>
      <w:proofErr w:type="spellEnd"/>
      <w:r w:rsidRPr="006D4D47">
        <w:rPr>
          <w:rFonts w:ascii="Times New Roman" w:hAnsi="Times New Roman" w:cs="Times New Roman"/>
          <w:bCs/>
        </w:rPr>
        <w:t>;</w:t>
      </w:r>
    </w:p>
    <w:p w14:paraId="4D927089" w14:textId="77777777" w:rsidR="006D4D47" w:rsidRPr="006D4D47" w:rsidRDefault="006D4D47" w:rsidP="006D4D47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r w:rsidRPr="006D4D47">
        <w:rPr>
          <w:rFonts w:ascii="Times New Roman" w:hAnsi="Times New Roman" w:cs="Times New Roman"/>
          <w:bCs/>
        </w:rPr>
        <w:t xml:space="preserve">3) </w:t>
      </w:r>
      <w:proofErr w:type="spellStart"/>
      <w:r w:rsidRPr="006D4D47">
        <w:rPr>
          <w:rFonts w:ascii="Times New Roman" w:hAnsi="Times New Roman" w:cs="Times New Roman"/>
          <w:bCs/>
        </w:rPr>
        <w:t>қарыз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алушының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өтініші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бойынша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Екінші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деңгейдегі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банктер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арқылы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Тауарларға</w:t>
      </w:r>
      <w:proofErr w:type="spellEnd"/>
      <w:r w:rsidRPr="006D4D47">
        <w:rPr>
          <w:rFonts w:ascii="Times New Roman" w:hAnsi="Times New Roman" w:cs="Times New Roman"/>
          <w:bCs/>
        </w:rPr>
        <w:t xml:space="preserve">, </w:t>
      </w:r>
      <w:proofErr w:type="spellStart"/>
      <w:r w:rsidRPr="006D4D47">
        <w:rPr>
          <w:rFonts w:ascii="Times New Roman" w:hAnsi="Times New Roman" w:cs="Times New Roman"/>
          <w:bCs/>
        </w:rPr>
        <w:t>жұмыстарға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немесе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көрсетілетін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қызметтерге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ақы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төлеу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мақсатында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үшінші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тұлғаға</w:t>
      </w:r>
      <w:proofErr w:type="spellEnd"/>
      <w:r w:rsidRPr="006D4D47">
        <w:rPr>
          <w:rFonts w:ascii="Times New Roman" w:hAnsi="Times New Roman" w:cs="Times New Roman"/>
          <w:bCs/>
        </w:rPr>
        <w:t xml:space="preserve"> микрокредит </w:t>
      </w:r>
      <w:proofErr w:type="spellStart"/>
      <w:r w:rsidRPr="006D4D47">
        <w:rPr>
          <w:rFonts w:ascii="Times New Roman" w:hAnsi="Times New Roman" w:cs="Times New Roman"/>
          <w:bCs/>
        </w:rPr>
        <w:t>аударуды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жүзеге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асыруға</w:t>
      </w:r>
      <w:proofErr w:type="spellEnd"/>
      <w:r w:rsidRPr="006D4D47">
        <w:rPr>
          <w:rFonts w:ascii="Times New Roman" w:hAnsi="Times New Roman" w:cs="Times New Roman"/>
          <w:bCs/>
        </w:rPr>
        <w:t>;</w:t>
      </w:r>
    </w:p>
    <w:p w14:paraId="05F4277E" w14:textId="77777777" w:rsidR="006D4D47" w:rsidRPr="006D4D47" w:rsidRDefault="006D4D47" w:rsidP="006D4D47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r w:rsidRPr="006D4D47">
        <w:rPr>
          <w:rFonts w:ascii="Times New Roman" w:hAnsi="Times New Roman" w:cs="Times New Roman"/>
          <w:bCs/>
        </w:rPr>
        <w:t xml:space="preserve">4) </w:t>
      </w:r>
      <w:proofErr w:type="spellStart"/>
      <w:r w:rsidRPr="006D4D47">
        <w:rPr>
          <w:rFonts w:ascii="Times New Roman" w:hAnsi="Times New Roman" w:cs="Times New Roman"/>
          <w:bCs/>
        </w:rPr>
        <w:t>Заңда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көзделген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мақсаттар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үшін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Қазақстан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Республикасының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резиденті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емес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жеке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тұлғалардың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жеке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басын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куәландыратын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құжаттардың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көшірмелерін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жинауға</w:t>
      </w:r>
      <w:proofErr w:type="spellEnd"/>
      <w:r w:rsidRPr="006D4D47">
        <w:rPr>
          <w:rFonts w:ascii="Times New Roman" w:hAnsi="Times New Roman" w:cs="Times New Roman"/>
          <w:bCs/>
        </w:rPr>
        <w:t>;</w:t>
      </w:r>
    </w:p>
    <w:p w14:paraId="547F75ED" w14:textId="029BB996" w:rsidR="00F20C98" w:rsidRPr="005B2F35" w:rsidRDefault="006D4D47" w:rsidP="006D4D47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r w:rsidRPr="006D4D47">
        <w:rPr>
          <w:rFonts w:ascii="Times New Roman" w:hAnsi="Times New Roman" w:cs="Times New Roman"/>
          <w:bCs/>
        </w:rPr>
        <w:t xml:space="preserve">5) осы </w:t>
      </w:r>
      <w:proofErr w:type="spellStart"/>
      <w:r w:rsidRPr="006D4D47">
        <w:rPr>
          <w:rFonts w:ascii="Times New Roman" w:hAnsi="Times New Roman" w:cs="Times New Roman"/>
          <w:bCs/>
        </w:rPr>
        <w:t>Заңда</w:t>
      </w:r>
      <w:proofErr w:type="spellEnd"/>
      <w:r w:rsidRPr="006D4D47">
        <w:rPr>
          <w:rFonts w:ascii="Times New Roman" w:hAnsi="Times New Roman" w:cs="Times New Roman"/>
          <w:bCs/>
        </w:rPr>
        <w:t xml:space="preserve">, </w:t>
      </w:r>
      <w:proofErr w:type="spellStart"/>
      <w:r w:rsidRPr="006D4D47">
        <w:rPr>
          <w:rFonts w:ascii="Times New Roman" w:hAnsi="Times New Roman" w:cs="Times New Roman"/>
          <w:bCs/>
        </w:rPr>
        <w:t>Қазақстан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Республикасының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өзге</w:t>
      </w:r>
      <w:proofErr w:type="spellEnd"/>
      <w:r w:rsidRPr="006D4D47">
        <w:rPr>
          <w:rFonts w:ascii="Times New Roman" w:hAnsi="Times New Roman" w:cs="Times New Roman"/>
          <w:bCs/>
        </w:rPr>
        <w:t xml:space="preserve"> де </w:t>
      </w:r>
      <w:proofErr w:type="spellStart"/>
      <w:r w:rsidRPr="006D4D47">
        <w:rPr>
          <w:rFonts w:ascii="Times New Roman" w:hAnsi="Times New Roman" w:cs="Times New Roman"/>
          <w:bCs/>
        </w:rPr>
        <w:t>заңдарында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және</w:t>
      </w:r>
      <w:proofErr w:type="spellEnd"/>
      <w:r w:rsidRPr="006D4D47">
        <w:rPr>
          <w:rFonts w:ascii="Times New Roman" w:hAnsi="Times New Roman" w:cs="Times New Roman"/>
          <w:bCs/>
        </w:rPr>
        <w:t xml:space="preserve"> микрокредит беру </w:t>
      </w:r>
      <w:proofErr w:type="spellStart"/>
      <w:r w:rsidRPr="006D4D47">
        <w:rPr>
          <w:rFonts w:ascii="Times New Roman" w:hAnsi="Times New Roman" w:cs="Times New Roman"/>
          <w:bCs/>
        </w:rPr>
        <w:t>туралы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шартта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белгіленген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өзге</w:t>
      </w:r>
      <w:proofErr w:type="spellEnd"/>
      <w:r w:rsidRPr="006D4D47">
        <w:rPr>
          <w:rFonts w:ascii="Times New Roman" w:hAnsi="Times New Roman" w:cs="Times New Roman"/>
          <w:bCs/>
        </w:rPr>
        <w:t xml:space="preserve"> де </w:t>
      </w:r>
      <w:proofErr w:type="spellStart"/>
      <w:r w:rsidRPr="006D4D47">
        <w:rPr>
          <w:rFonts w:ascii="Times New Roman" w:hAnsi="Times New Roman" w:cs="Times New Roman"/>
          <w:bCs/>
        </w:rPr>
        <w:t>құқықтарды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жүзеге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асыруға</w:t>
      </w:r>
      <w:proofErr w:type="spellEnd"/>
      <w:r w:rsidRPr="006D4D47">
        <w:rPr>
          <w:rFonts w:ascii="Times New Roman" w:hAnsi="Times New Roman" w:cs="Times New Roman"/>
          <w:bCs/>
        </w:rPr>
        <w:t xml:space="preserve"> </w:t>
      </w:r>
      <w:proofErr w:type="spellStart"/>
      <w:r w:rsidRPr="006D4D47">
        <w:rPr>
          <w:rFonts w:ascii="Times New Roman" w:hAnsi="Times New Roman" w:cs="Times New Roman"/>
          <w:bCs/>
        </w:rPr>
        <w:t>құқылы</w:t>
      </w:r>
      <w:proofErr w:type="spellEnd"/>
      <w:r w:rsidR="00F20C98" w:rsidRPr="005B2F35">
        <w:rPr>
          <w:rFonts w:ascii="Times New Roman" w:hAnsi="Times New Roman" w:cs="Times New Roman"/>
          <w:bCs/>
        </w:rPr>
        <w:t>.</w:t>
      </w:r>
    </w:p>
    <w:p w14:paraId="38DBD68C" w14:textId="77777777" w:rsidR="00F20C98" w:rsidRPr="005B2F35" w:rsidRDefault="00F20C98" w:rsidP="00F20C9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</w:p>
    <w:p w14:paraId="64C27D58" w14:textId="3F4B9D1D" w:rsidR="00F20C98" w:rsidRPr="005B2F35" w:rsidRDefault="00F20C98" w:rsidP="00F20C9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Pr="005B2F35">
        <w:rPr>
          <w:rFonts w:ascii="Times New Roman" w:hAnsi="Times New Roman" w:cs="Times New Roman"/>
          <w:bCs/>
        </w:rPr>
        <w:t>.2. М</w:t>
      </w:r>
      <w:r w:rsidR="007A51D0">
        <w:rPr>
          <w:rFonts w:ascii="Times New Roman" w:hAnsi="Times New Roman" w:cs="Times New Roman"/>
          <w:bCs/>
          <w:lang w:val="kk-KZ"/>
        </w:rPr>
        <w:t>ҚҰ міндетті</w:t>
      </w:r>
      <w:r w:rsidRPr="005B2F35">
        <w:rPr>
          <w:rFonts w:ascii="Times New Roman" w:hAnsi="Times New Roman" w:cs="Times New Roman"/>
          <w:bCs/>
        </w:rPr>
        <w:t>:</w:t>
      </w:r>
    </w:p>
    <w:p w14:paraId="0E9A9D1A" w14:textId="20D30DF3" w:rsidR="004C3F8B" w:rsidRPr="004C3F8B" w:rsidRDefault="00F20C98" w:rsidP="004C3F8B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</w:rPr>
      </w:pPr>
      <w:r w:rsidRPr="005B2F35">
        <w:rPr>
          <w:rFonts w:ascii="Times New Roman" w:hAnsi="Times New Roman" w:cs="Times New Roman"/>
          <w:bCs/>
        </w:rPr>
        <w:t xml:space="preserve">1) </w:t>
      </w:r>
      <w:proofErr w:type="spellStart"/>
      <w:r w:rsidR="004C3F8B" w:rsidRPr="004C3F8B">
        <w:rPr>
          <w:rFonts w:ascii="Times New Roman" w:hAnsi="Times New Roman" w:cs="Times New Roman"/>
        </w:rPr>
        <w:t>орналасқан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жері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немесе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атауы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өзгерген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жағдайда</w:t>
      </w:r>
      <w:proofErr w:type="spellEnd"/>
      <w:r w:rsidR="004C3F8B" w:rsidRPr="004C3F8B">
        <w:rPr>
          <w:rFonts w:ascii="Times New Roman" w:hAnsi="Times New Roman" w:cs="Times New Roman"/>
        </w:rPr>
        <w:t xml:space="preserve">, </w:t>
      </w:r>
      <w:proofErr w:type="spellStart"/>
      <w:r w:rsidR="004C3F8B" w:rsidRPr="004C3F8B">
        <w:rPr>
          <w:rFonts w:ascii="Times New Roman" w:hAnsi="Times New Roman" w:cs="Times New Roman"/>
        </w:rPr>
        <w:t>бұл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туралы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уәкілетті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органды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жазбаша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хабардар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етуге</w:t>
      </w:r>
      <w:proofErr w:type="spellEnd"/>
      <w:r w:rsidR="004C3F8B" w:rsidRPr="004C3F8B">
        <w:rPr>
          <w:rFonts w:ascii="Times New Roman" w:hAnsi="Times New Roman" w:cs="Times New Roman"/>
        </w:rPr>
        <w:t xml:space="preserve">, </w:t>
      </w:r>
      <w:proofErr w:type="spellStart"/>
      <w:r w:rsidR="004C3F8B" w:rsidRPr="004C3F8B">
        <w:rPr>
          <w:rFonts w:ascii="Times New Roman" w:hAnsi="Times New Roman" w:cs="Times New Roman"/>
        </w:rPr>
        <w:t>сондай-ақ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осындай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өзгерістер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енгізілген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күннен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бастап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күнтізбелік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отыз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күннен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кешіктірмей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микроқаржы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ұйымының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орналасқан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жері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бойынша</w:t>
      </w:r>
      <w:proofErr w:type="spellEnd"/>
      <w:r w:rsidR="004C3F8B" w:rsidRPr="004C3F8B">
        <w:rPr>
          <w:rFonts w:ascii="Times New Roman" w:hAnsi="Times New Roman" w:cs="Times New Roman"/>
        </w:rPr>
        <w:t xml:space="preserve">, </w:t>
      </w:r>
      <w:proofErr w:type="spellStart"/>
      <w:r w:rsidR="004C3F8B" w:rsidRPr="004C3F8B">
        <w:rPr>
          <w:rFonts w:ascii="Times New Roman" w:hAnsi="Times New Roman" w:cs="Times New Roman"/>
        </w:rPr>
        <w:t>сондай-ақ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жеке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тұлға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болып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табылатын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Қарыз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алушының</w:t>
      </w:r>
      <w:proofErr w:type="spellEnd"/>
      <w:r w:rsidR="004C3F8B" w:rsidRPr="004C3F8B">
        <w:rPr>
          <w:rFonts w:ascii="Times New Roman" w:hAnsi="Times New Roman" w:cs="Times New Roman"/>
        </w:rPr>
        <w:t xml:space="preserve"> (</w:t>
      </w:r>
      <w:proofErr w:type="spellStart"/>
      <w:r w:rsidR="004C3F8B" w:rsidRPr="004C3F8B">
        <w:rPr>
          <w:rFonts w:ascii="Times New Roman" w:hAnsi="Times New Roman" w:cs="Times New Roman"/>
        </w:rPr>
        <w:t>Өтініш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берушінің</w:t>
      </w:r>
      <w:proofErr w:type="spellEnd"/>
      <w:r w:rsidR="004C3F8B" w:rsidRPr="004C3F8B">
        <w:rPr>
          <w:rFonts w:ascii="Times New Roman" w:hAnsi="Times New Roman" w:cs="Times New Roman"/>
        </w:rPr>
        <w:t xml:space="preserve">) </w:t>
      </w:r>
      <w:proofErr w:type="spellStart"/>
      <w:r w:rsidR="004C3F8B" w:rsidRPr="004C3F8B">
        <w:rPr>
          <w:rFonts w:ascii="Times New Roman" w:hAnsi="Times New Roman" w:cs="Times New Roman"/>
        </w:rPr>
        <w:t>заңды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мекенжайы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және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заңды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тұлға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болып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табылатын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Қарыз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алушының</w:t>
      </w:r>
      <w:proofErr w:type="spellEnd"/>
      <w:r w:rsidR="004C3F8B" w:rsidRPr="004C3F8B">
        <w:rPr>
          <w:rFonts w:ascii="Times New Roman" w:hAnsi="Times New Roman" w:cs="Times New Roman"/>
        </w:rPr>
        <w:t xml:space="preserve"> (</w:t>
      </w:r>
      <w:proofErr w:type="spellStart"/>
      <w:r w:rsidR="004C3F8B" w:rsidRPr="004C3F8B">
        <w:rPr>
          <w:rFonts w:ascii="Times New Roman" w:hAnsi="Times New Roman" w:cs="Times New Roman"/>
        </w:rPr>
        <w:t>Өтініш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берушінің</w:t>
      </w:r>
      <w:proofErr w:type="spellEnd"/>
      <w:r w:rsidR="004C3F8B" w:rsidRPr="004C3F8B">
        <w:rPr>
          <w:rFonts w:ascii="Times New Roman" w:hAnsi="Times New Roman" w:cs="Times New Roman"/>
        </w:rPr>
        <w:t xml:space="preserve">) </w:t>
      </w:r>
      <w:proofErr w:type="spellStart"/>
      <w:r w:rsidR="004C3F8B" w:rsidRPr="004C3F8B">
        <w:rPr>
          <w:rFonts w:ascii="Times New Roman" w:hAnsi="Times New Roman" w:cs="Times New Roman"/>
        </w:rPr>
        <w:t>орналасқан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жері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бойынша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қазақ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және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орыс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тілдеріндегі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екі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баспа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басылымында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тиісті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ақпаратты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жариялау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арқылы</w:t>
      </w:r>
      <w:proofErr w:type="spellEnd"/>
      <w:r w:rsidR="004C3F8B" w:rsidRPr="004C3F8B">
        <w:rPr>
          <w:rFonts w:ascii="Times New Roman" w:hAnsi="Times New Roman" w:cs="Times New Roman"/>
        </w:rPr>
        <w:t xml:space="preserve"> не </w:t>
      </w:r>
      <w:proofErr w:type="spellStart"/>
      <w:r w:rsidR="004C3F8B" w:rsidRPr="004C3F8B">
        <w:rPr>
          <w:rFonts w:ascii="Times New Roman" w:hAnsi="Times New Roman" w:cs="Times New Roman"/>
        </w:rPr>
        <w:t>әрбір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Қарыз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алушыны</w:t>
      </w:r>
      <w:proofErr w:type="spellEnd"/>
      <w:r w:rsidR="004C3F8B" w:rsidRPr="004C3F8B">
        <w:rPr>
          <w:rFonts w:ascii="Times New Roman" w:hAnsi="Times New Roman" w:cs="Times New Roman"/>
        </w:rPr>
        <w:t xml:space="preserve"> (</w:t>
      </w:r>
      <w:proofErr w:type="spellStart"/>
      <w:r w:rsidR="004C3F8B" w:rsidRPr="004C3F8B">
        <w:rPr>
          <w:rFonts w:ascii="Times New Roman" w:hAnsi="Times New Roman" w:cs="Times New Roman"/>
        </w:rPr>
        <w:t>Өтініш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берушіні</w:t>
      </w:r>
      <w:proofErr w:type="spellEnd"/>
      <w:r w:rsidR="004C3F8B" w:rsidRPr="004C3F8B">
        <w:rPr>
          <w:rFonts w:ascii="Times New Roman" w:hAnsi="Times New Roman" w:cs="Times New Roman"/>
        </w:rPr>
        <w:t xml:space="preserve">) </w:t>
      </w:r>
      <w:proofErr w:type="spellStart"/>
      <w:r w:rsidR="004C3F8B" w:rsidRPr="004C3F8B">
        <w:rPr>
          <w:rFonts w:ascii="Times New Roman" w:hAnsi="Times New Roman" w:cs="Times New Roman"/>
        </w:rPr>
        <w:t>жазбаша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хабардар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ету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арқылы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Қарыз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алушыларды</w:t>
      </w:r>
      <w:proofErr w:type="spellEnd"/>
      <w:r w:rsidR="004C3F8B" w:rsidRPr="004C3F8B">
        <w:rPr>
          <w:rFonts w:ascii="Times New Roman" w:hAnsi="Times New Roman" w:cs="Times New Roman"/>
        </w:rPr>
        <w:t xml:space="preserve"> (</w:t>
      </w:r>
      <w:proofErr w:type="spellStart"/>
      <w:r w:rsidR="004C3F8B" w:rsidRPr="004C3F8B">
        <w:rPr>
          <w:rFonts w:ascii="Times New Roman" w:hAnsi="Times New Roman" w:cs="Times New Roman"/>
        </w:rPr>
        <w:t>Өтініш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берушілерді</w:t>
      </w:r>
      <w:proofErr w:type="spellEnd"/>
      <w:r w:rsidR="004C3F8B" w:rsidRPr="004C3F8B">
        <w:rPr>
          <w:rFonts w:ascii="Times New Roman" w:hAnsi="Times New Roman" w:cs="Times New Roman"/>
        </w:rPr>
        <w:t xml:space="preserve">) </w:t>
      </w:r>
      <w:proofErr w:type="spellStart"/>
      <w:r w:rsidR="004C3F8B" w:rsidRPr="004C3F8B">
        <w:rPr>
          <w:rFonts w:ascii="Times New Roman" w:hAnsi="Times New Roman" w:cs="Times New Roman"/>
        </w:rPr>
        <w:t>хабардар</w:t>
      </w:r>
      <w:proofErr w:type="spellEnd"/>
      <w:r w:rsidR="004C3F8B" w:rsidRPr="004C3F8B">
        <w:rPr>
          <w:rFonts w:ascii="Times New Roman" w:hAnsi="Times New Roman" w:cs="Times New Roman"/>
        </w:rPr>
        <w:t xml:space="preserve"> </w:t>
      </w:r>
      <w:proofErr w:type="spellStart"/>
      <w:r w:rsidR="004C3F8B" w:rsidRPr="004C3F8B">
        <w:rPr>
          <w:rFonts w:ascii="Times New Roman" w:hAnsi="Times New Roman" w:cs="Times New Roman"/>
        </w:rPr>
        <w:t>етуге</w:t>
      </w:r>
      <w:proofErr w:type="spellEnd"/>
      <w:r w:rsidR="004C3F8B" w:rsidRPr="004C3F8B">
        <w:rPr>
          <w:rFonts w:ascii="Times New Roman" w:hAnsi="Times New Roman" w:cs="Times New Roman"/>
        </w:rPr>
        <w:t>;</w:t>
      </w:r>
    </w:p>
    <w:p w14:paraId="29110595" w14:textId="0FDF98D0" w:rsidR="004C3F8B" w:rsidRPr="004C3F8B" w:rsidRDefault="004C3F8B" w:rsidP="004C3F8B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</w:rPr>
      </w:pPr>
      <w:r w:rsidRPr="004C3F8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kk-KZ"/>
        </w:rPr>
        <w:t>)</w:t>
      </w:r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қатысушылардың</w:t>
      </w:r>
      <w:proofErr w:type="spellEnd"/>
      <w:r w:rsidRPr="004C3F8B">
        <w:rPr>
          <w:rFonts w:ascii="Times New Roman" w:hAnsi="Times New Roman" w:cs="Times New Roman"/>
        </w:rPr>
        <w:t xml:space="preserve"> (</w:t>
      </w:r>
      <w:proofErr w:type="spellStart"/>
      <w:r w:rsidRPr="004C3F8B">
        <w:rPr>
          <w:rFonts w:ascii="Times New Roman" w:hAnsi="Times New Roman" w:cs="Times New Roman"/>
        </w:rPr>
        <w:t>акционерлердің</w:t>
      </w:r>
      <w:proofErr w:type="spellEnd"/>
      <w:r w:rsidRPr="004C3F8B">
        <w:rPr>
          <w:rFonts w:ascii="Times New Roman" w:hAnsi="Times New Roman" w:cs="Times New Roman"/>
        </w:rPr>
        <w:t xml:space="preserve">) </w:t>
      </w:r>
      <w:proofErr w:type="spellStart"/>
      <w:r w:rsidRPr="004C3F8B">
        <w:rPr>
          <w:rFonts w:ascii="Times New Roman" w:hAnsi="Times New Roman" w:cs="Times New Roman"/>
        </w:rPr>
        <w:t>құрамы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өзгерген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жағдайда</w:t>
      </w:r>
      <w:proofErr w:type="spellEnd"/>
      <w:r w:rsidRPr="004C3F8B">
        <w:rPr>
          <w:rFonts w:ascii="Times New Roman" w:hAnsi="Times New Roman" w:cs="Times New Roman"/>
        </w:rPr>
        <w:t xml:space="preserve">, </w:t>
      </w:r>
      <w:proofErr w:type="spellStart"/>
      <w:r w:rsidRPr="004C3F8B">
        <w:rPr>
          <w:rFonts w:ascii="Times New Roman" w:hAnsi="Times New Roman" w:cs="Times New Roman"/>
        </w:rPr>
        <w:t>осындай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өзгеріс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енгізілген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күннен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бастап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күнтізбелік</w:t>
      </w:r>
      <w:proofErr w:type="spellEnd"/>
      <w:r w:rsidRPr="004C3F8B">
        <w:rPr>
          <w:rFonts w:ascii="Times New Roman" w:hAnsi="Times New Roman" w:cs="Times New Roman"/>
        </w:rPr>
        <w:t xml:space="preserve"> он </w:t>
      </w:r>
      <w:proofErr w:type="spellStart"/>
      <w:r w:rsidRPr="004C3F8B">
        <w:rPr>
          <w:rFonts w:ascii="Times New Roman" w:hAnsi="Times New Roman" w:cs="Times New Roman"/>
        </w:rPr>
        <w:t>күннен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кешіктірмей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микроқаржылық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қызметті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лицензиялау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қағидаларында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белгіленген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тәртіппен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бұл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туралы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және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қатысушылардың</w:t>
      </w:r>
      <w:proofErr w:type="spellEnd"/>
      <w:r w:rsidRPr="004C3F8B">
        <w:rPr>
          <w:rFonts w:ascii="Times New Roman" w:hAnsi="Times New Roman" w:cs="Times New Roman"/>
        </w:rPr>
        <w:t xml:space="preserve"> (</w:t>
      </w:r>
      <w:proofErr w:type="spellStart"/>
      <w:r w:rsidRPr="004C3F8B">
        <w:rPr>
          <w:rFonts w:ascii="Times New Roman" w:hAnsi="Times New Roman" w:cs="Times New Roman"/>
        </w:rPr>
        <w:t>акционерлердің</w:t>
      </w:r>
      <w:proofErr w:type="spellEnd"/>
      <w:r w:rsidRPr="004C3F8B">
        <w:rPr>
          <w:rFonts w:ascii="Times New Roman" w:hAnsi="Times New Roman" w:cs="Times New Roman"/>
        </w:rPr>
        <w:t xml:space="preserve">) </w:t>
      </w:r>
      <w:proofErr w:type="spellStart"/>
      <w:r w:rsidRPr="004C3F8B">
        <w:rPr>
          <w:rFonts w:ascii="Times New Roman" w:hAnsi="Times New Roman" w:cs="Times New Roman"/>
        </w:rPr>
        <w:t>Заңның</w:t>
      </w:r>
      <w:proofErr w:type="spellEnd"/>
      <w:r w:rsidRPr="004C3F8B">
        <w:rPr>
          <w:rFonts w:ascii="Times New Roman" w:hAnsi="Times New Roman" w:cs="Times New Roman"/>
        </w:rPr>
        <w:t xml:space="preserve"> 14-бабының 6-тармағында </w:t>
      </w:r>
      <w:proofErr w:type="spellStart"/>
      <w:r w:rsidRPr="004C3F8B">
        <w:rPr>
          <w:rFonts w:ascii="Times New Roman" w:hAnsi="Times New Roman" w:cs="Times New Roman"/>
        </w:rPr>
        <w:t>белгіленген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талаптарға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сәйкестігі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туралы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уәкілетті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органды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жазбаша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хабардар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етуге</w:t>
      </w:r>
      <w:proofErr w:type="spellEnd"/>
      <w:r w:rsidRPr="004C3F8B">
        <w:rPr>
          <w:rFonts w:ascii="Times New Roman" w:hAnsi="Times New Roman" w:cs="Times New Roman"/>
        </w:rPr>
        <w:t>;</w:t>
      </w:r>
    </w:p>
    <w:p w14:paraId="7229A74E" w14:textId="71D86A08" w:rsidR="00F20C98" w:rsidRPr="005B2F35" w:rsidRDefault="004C3F8B" w:rsidP="004C3F8B">
      <w:pPr>
        <w:pStyle w:val="a5"/>
        <w:widowControl w:val="0"/>
        <w:autoSpaceDE w:val="0"/>
        <w:autoSpaceDN w:val="0"/>
        <w:adjustRightInd w:val="0"/>
        <w:ind w:left="0" w:firstLine="284"/>
        <w:jc w:val="both"/>
      </w:pPr>
      <w:r w:rsidRPr="004C3F8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lang w:val="kk-KZ"/>
        </w:rPr>
        <w:t>)</w:t>
      </w:r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тауар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белгісі</w:t>
      </w:r>
      <w:proofErr w:type="spellEnd"/>
      <w:r w:rsidRPr="004C3F8B">
        <w:rPr>
          <w:rFonts w:ascii="Times New Roman" w:hAnsi="Times New Roman" w:cs="Times New Roman"/>
        </w:rPr>
        <w:t xml:space="preserve"> (</w:t>
      </w:r>
      <w:proofErr w:type="spellStart"/>
      <w:r w:rsidRPr="004C3F8B">
        <w:rPr>
          <w:rFonts w:ascii="Times New Roman" w:hAnsi="Times New Roman" w:cs="Times New Roman"/>
        </w:rPr>
        <w:t>тауар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белгілері</w:t>
      </w:r>
      <w:proofErr w:type="spellEnd"/>
      <w:r w:rsidRPr="004C3F8B">
        <w:rPr>
          <w:rFonts w:ascii="Times New Roman" w:hAnsi="Times New Roman" w:cs="Times New Roman"/>
        </w:rPr>
        <w:t xml:space="preserve">) </w:t>
      </w:r>
      <w:proofErr w:type="spellStart"/>
      <w:r w:rsidRPr="004C3F8B">
        <w:rPr>
          <w:rFonts w:ascii="Times New Roman" w:hAnsi="Times New Roman" w:cs="Times New Roman"/>
        </w:rPr>
        <w:t>Тауар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белгілерінің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мемлекеттік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тізілімінде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тіркелген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күннен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бастап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күнтізбелік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отыз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күн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ішінде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Тауар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белгілерінің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мемлекеттік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тізілімінен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үзінді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көшірменің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көшірмесін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қоса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бере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отырып</w:t>
      </w:r>
      <w:proofErr w:type="spellEnd"/>
      <w:r w:rsidRPr="004C3F8B">
        <w:rPr>
          <w:rFonts w:ascii="Times New Roman" w:hAnsi="Times New Roman" w:cs="Times New Roman"/>
        </w:rPr>
        <w:t xml:space="preserve">, </w:t>
      </w:r>
      <w:proofErr w:type="spellStart"/>
      <w:r w:rsidRPr="004C3F8B">
        <w:rPr>
          <w:rFonts w:ascii="Times New Roman" w:hAnsi="Times New Roman" w:cs="Times New Roman"/>
        </w:rPr>
        <w:t>оның</w:t>
      </w:r>
      <w:proofErr w:type="spellEnd"/>
      <w:r w:rsidRPr="004C3F8B">
        <w:rPr>
          <w:rFonts w:ascii="Times New Roman" w:hAnsi="Times New Roman" w:cs="Times New Roman"/>
        </w:rPr>
        <w:t xml:space="preserve"> (</w:t>
      </w:r>
      <w:proofErr w:type="spellStart"/>
      <w:r w:rsidRPr="004C3F8B">
        <w:rPr>
          <w:rFonts w:ascii="Times New Roman" w:hAnsi="Times New Roman" w:cs="Times New Roman"/>
        </w:rPr>
        <w:t>олардың</w:t>
      </w:r>
      <w:proofErr w:type="spellEnd"/>
      <w:r w:rsidRPr="004C3F8B">
        <w:rPr>
          <w:rFonts w:ascii="Times New Roman" w:hAnsi="Times New Roman" w:cs="Times New Roman"/>
        </w:rPr>
        <w:t xml:space="preserve">) </w:t>
      </w:r>
      <w:proofErr w:type="spellStart"/>
      <w:r w:rsidRPr="004C3F8B">
        <w:rPr>
          <w:rFonts w:ascii="Times New Roman" w:hAnsi="Times New Roman" w:cs="Times New Roman"/>
        </w:rPr>
        <w:t>тіркелгені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туралы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уәкілетті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органды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хабардар</w:t>
      </w:r>
      <w:proofErr w:type="spellEnd"/>
      <w:r w:rsidRPr="004C3F8B">
        <w:rPr>
          <w:rFonts w:ascii="Times New Roman" w:hAnsi="Times New Roman" w:cs="Times New Roman"/>
        </w:rPr>
        <w:t xml:space="preserve"> </w:t>
      </w:r>
      <w:proofErr w:type="spellStart"/>
      <w:r w:rsidRPr="004C3F8B">
        <w:rPr>
          <w:rFonts w:ascii="Times New Roman" w:hAnsi="Times New Roman" w:cs="Times New Roman"/>
        </w:rPr>
        <w:t>етуге</w:t>
      </w:r>
      <w:proofErr w:type="spellEnd"/>
      <w:r w:rsidRPr="004C3F8B">
        <w:rPr>
          <w:rFonts w:ascii="Times New Roman" w:hAnsi="Times New Roman" w:cs="Times New Roman"/>
        </w:rPr>
        <w:t>.</w:t>
      </w:r>
      <w:r w:rsidR="00F20C98" w:rsidRPr="005B2F35">
        <w:t>;</w:t>
      </w:r>
    </w:p>
    <w:p w14:paraId="430453AC" w14:textId="68058B2C" w:rsidR="00F20C98" w:rsidRPr="005B2F35" w:rsidRDefault="00F20C98" w:rsidP="004C3F8B">
      <w:pPr>
        <w:pStyle w:val="pj"/>
        <w:rPr>
          <w:color w:val="auto"/>
        </w:rPr>
      </w:pPr>
      <w:r w:rsidRPr="005B2F35">
        <w:rPr>
          <w:color w:val="auto"/>
        </w:rPr>
        <w:t xml:space="preserve">4) </w:t>
      </w:r>
      <w:proofErr w:type="spellStart"/>
      <w:r w:rsidR="004C3F8B" w:rsidRPr="004C3F8B">
        <w:rPr>
          <w:color w:val="auto"/>
        </w:rPr>
        <w:t>микроқаржылық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қызметті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жүзеге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асыруға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арналған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лицензияның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көшірмесі</w:t>
      </w:r>
      <w:proofErr w:type="spellEnd"/>
      <w:r w:rsidR="004C3F8B" w:rsidRPr="004C3F8B">
        <w:rPr>
          <w:color w:val="auto"/>
        </w:rPr>
        <w:t xml:space="preserve">, </w:t>
      </w:r>
      <w:proofErr w:type="spellStart"/>
      <w:r w:rsidR="004C3F8B" w:rsidRPr="004C3F8B">
        <w:rPr>
          <w:color w:val="auto"/>
        </w:rPr>
        <w:t>жеке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және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заңды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тұлғаларға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микрокредиттер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бойынша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көрсетілетін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қызметтер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үшін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сыйақы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мөлшерлемелері</w:t>
      </w:r>
      <w:proofErr w:type="spellEnd"/>
      <w:r w:rsidR="004C3F8B" w:rsidRPr="004C3F8B">
        <w:rPr>
          <w:color w:val="auto"/>
        </w:rPr>
        <w:t xml:space="preserve"> мен </w:t>
      </w:r>
      <w:proofErr w:type="spellStart"/>
      <w:r w:rsidR="004C3F8B" w:rsidRPr="004C3F8B">
        <w:rPr>
          <w:color w:val="auto"/>
        </w:rPr>
        <w:t>тарифтер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туралы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өзекті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ақпарат</w:t>
      </w:r>
      <w:proofErr w:type="spellEnd"/>
      <w:r w:rsidR="004C3F8B" w:rsidRPr="004C3F8B">
        <w:rPr>
          <w:color w:val="auto"/>
        </w:rPr>
        <w:t xml:space="preserve">, </w:t>
      </w:r>
      <w:proofErr w:type="spellStart"/>
      <w:r w:rsidR="004C3F8B" w:rsidRPr="004C3F8B">
        <w:rPr>
          <w:color w:val="auto"/>
        </w:rPr>
        <w:t>микроқаржы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ұйымының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атауы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көрсетілген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тауар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белгісінің</w:t>
      </w:r>
      <w:proofErr w:type="spellEnd"/>
      <w:r w:rsidR="004C3F8B" w:rsidRPr="004C3F8B">
        <w:rPr>
          <w:color w:val="auto"/>
        </w:rPr>
        <w:t xml:space="preserve"> (</w:t>
      </w:r>
      <w:proofErr w:type="spellStart"/>
      <w:r w:rsidR="004C3F8B" w:rsidRPr="004C3F8B">
        <w:rPr>
          <w:color w:val="auto"/>
        </w:rPr>
        <w:t>тауар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белгілерінің</w:t>
      </w:r>
      <w:proofErr w:type="spellEnd"/>
      <w:r w:rsidR="004C3F8B" w:rsidRPr="004C3F8B">
        <w:rPr>
          <w:color w:val="auto"/>
        </w:rPr>
        <w:t xml:space="preserve">) </w:t>
      </w:r>
      <w:proofErr w:type="spellStart"/>
      <w:r w:rsidR="004C3F8B" w:rsidRPr="004C3F8B">
        <w:rPr>
          <w:color w:val="auto"/>
        </w:rPr>
        <w:t>бейнесі</w:t>
      </w:r>
      <w:proofErr w:type="spellEnd"/>
      <w:r w:rsidR="004C3F8B" w:rsidRPr="004C3F8B">
        <w:rPr>
          <w:color w:val="auto"/>
        </w:rPr>
        <w:t xml:space="preserve">, </w:t>
      </w:r>
      <w:proofErr w:type="spellStart"/>
      <w:r w:rsidR="004C3F8B" w:rsidRPr="004C3F8B">
        <w:rPr>
          <w:color w:val="auto"/>
        </w:rPr>
        <w:t>микроқаржы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ұйымының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орналасқан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жері</w:t>
      </w:r>
      <w:proofErr w:type="spellEnd"/>
      <w:r w:rsidR="004C3F8B" w:rsidRPr="004C3F8B">
        <w:rPr>
          <w:color w:val="auto"/>
        </w:rPr>
        <w:t xml:space="preserve">, телефон </w:t>
      </w:r>
      <w:proofErr w:type="spellStart"/>
      <w:r w:rsidR="004C3F8B" w:rsidRPr="004C3F8B">
        <w:rPr>
          <w:color w:val="auto"/>
        </w:rPr>
        <w:t>нөмірлері</w:t>
      </w:r>
      <w:proofErr w:type="spellEnd"/>
      <w:r w:rsidR="004C3F8B" w:rsidRPr="004C3F8B">
        <w:rPr>
          <w:color w:val="auto"/>
        </w:rPr>
        <w:t xml:space="preserve"> мен </w:t>
      </w:r>
      <w:proofErr w:type="spellStart"/>
      <w:r w:rsidR="004C3F8B" w:rsidRPr="004C3F8B">
        <w:rPr>
          <w:color w:val="auto"/>
        </w:rPr>
        <w:t>жұмыс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кестесі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туралы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ақпарат</w:t>
      </w:r>
      <w:proofErr w:type="spellEnd"/>
      <w:r w:rsidR="004C3F8B" w:rsidRPr="004C3F8B">
        <w:rPr>
          <w:color w:val="auto"/>
        </w:rPr>
        <w:t xml:space="preserve">, </w:t>
      </w:r>
      <w:proofErr w:type="spellStart"/>
      <w:r w:rsidR="004C3F8B" w:rsidRPr="004C3F8B">
        <w:rPr>
          <w:color w:val="auto"/>
        </w:rPr>
        <w:t>сондай-ақ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микроқаржы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ұйымының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қалауы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бойынша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өзге</w:t>
      </w:r>
      <w:proofErr w:type="spellEnd"/>
      <w:r w:rsidR="004C3F8B" w:rsidRPr="004C3F8B">
        <w:rPr>
          <w:color w:val="auto"/>
        </w:rPr>
        <w:t xml:space="preserve"> де </w:t>
      </w:r>
      <w:proofErr w:type="spellStart"/>
      <w:r w:rsidR="004C3F8B" w:rsidRPr="004C3F8B">
        <w:rPr>
          <w:color w:val="auto"/>
        </w:rPr>
        <w:t>ақпарат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орналастырылатын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меншікті</w:t>
      </w:r>
      <w:proofErr w:type="spellEnd"/>
      <w:r w:rsidR="004C3F8B" w:rsidRPr="004C3F8B">
        <w:rPr>
          <w:color w:val="auto"/>
        </w:rPr>
        <w:t xml:space="preserve"> интернет-ресурсы </w:t>
      </w:r>
      <w:proofErr w:type="spellStart"/>
      <w:r w:rsidR="004C3F8B" w:rsidRPr="004C3F8B">
        <w:rPr>
          <w:color w:val="auto"/>
        </w:rPr>
        <w:t>болуға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тиіс</w:t>
      </w:r>
      <w:proofErr w:type="spellEnd"/>
      <w:r w:rsidR="004C3F8B" w:rsidRPr="004C3F8B">
        <w:rPr>
          <w:color w:val="auto"/>
        </w:rPr>
        <w:t>.</w:t>
      </w:r>
      <w:r w:rsidR="004C3F8B">
        <w:rPr>
          <w:color w:val="auto"/>
          <w:lang w:val="kk-KZ"/>
        </w:rPr>
        <w:t xml:space="preserve"> </w:t>
      </w:r>
      <w:proofErr w:type="spellStart"/>
      <w:r w:rsidR="004C3F8B" w:rsidRPr="004C3F8B">
        <w:rPr>
          <w:color w:val="auto"/>
        </w:rPr>
        <w:t>Сыйақы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мөлшерлемелері</w:t>
      </w:r>
      <w:proofErr w:type="spellEnd"/>
      <w:r w:rsidR="004C3F8B" w:rsidRPr="004C3F8B">
        <w:rPr>
          <w:color w:val="auto"/>
        </w:rPr>
        <w:t xml:space="preserve"> мен </w:t>
      </w:r>
      <w:proofErr w:type="spellStart"/>
      <w:r w:rsidR="004C3F8B" w:rsidRPr="004C3F8B">
        <w:rPr>
          <w:color w:val="auto"/>
        </w:rPr>
        <w:t>тарифтер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туралы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ақпарат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қолданыстағы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сыйақы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мөлшерлемелері</w:t>
      </w:r>
      <w:proofErr w:type="spellEnd"/>
      <w:r w:rsidR="004C3F8B" w:rsidRPr="004C3F8B">
        <w:rPr>
          <w:color w:val="auto"/>
        </w:rPr>
        <w:t xml:space="preserve"> мен </w:t>
      </w:r>
      <w:proofErr w:type="spellStart"/>
      <w:r w:rsidR="004C3F8B" w:rsidRPr="004C3F8B">
        <w:rPr>
          <w:color w:val="auto"/>
        </w:rPr>
        <w:t>тарифтерге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өзгерістер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енгізілген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күн</w:t>
      </w:r>
      <w:proofErr w:type="spellEnd"/>
      <w:r w:rsidR="004C3F8B" w:rsidRPr="004C3F8B">
        <w:rPr>
          <w:color w:val="auto"/>
        </w:rPr>
        <w:t xml:space="preserve">, </w:t>
      </w:r>
      <w:proofErr w:type="spellStart"/>
      <w:r w:rsidR="004C3F8B" w:rsidRPr="004C3F8B">
        <w:rPr>
          <w:color w:val="auto"/>
        </w:rPr>
        <w:t>ішкі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құжаттың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нөмірі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және</w:t>
      </w:r>
      <w:proofErr w:type="spellEnd"/>
      <w:r w:rsidR="004C3F8B" w:rsidRPr="004C3F8B">
        <w:rPr>
          <w:color w:val="auto"/>
        </w:rPr>
        <w:t xml:space="preserve"> осы </w:t>
      </w:r>
      <w:proofErr w:type="spellStart"/>
      <w:r w:rsidR="004C3F8B" w:rsidRPr="004C3F8B">
        <w:rPr>
          <w:color w:val="auto"/>
        </w:rPr>
        <w:t>өзгерістерді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қабылдаған</w:t>
      </w:r>
      <w:proofErr w:type="spellEnd"/>
      <w:r w:rsidR="004C3F8B" w:rsidRPr="004C3F8B">
        <w:rPr>
          <w:color w:val="auto"/>
        </w:rPr>
        <w:t xml:space="preserve"> орган </w:t>
      </w:r>
      <w:proofErr w:type="spellStart"/>
      <w:r w:rsidR="004C3F8B" w:rsidRPr="004C3F8B">
        <w:rPr>
          <w:color w:val="auto"/>
        </w:rPr>
        <w:t>туралы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мәліметтер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көрсетіле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отырып</w:t>
      </w:r>
      <w:proofErr w:type="spellEnd"/>
      <w:r w:rsidR="004C3F8B" w:rsidRPr="004C3F8B">
        <w:rPr>
          <w:color w:val="auto"/>
        </w:rPr>
        <w:t xml:space="preserve">, </w:t>
      </w:r>
      <w:proofErr w:type="spellStart"/>
      <w:r w:rsidR="004C3F8B" w:rsidRPr="004C3F8B">
        <w:rPr>
          <w:color w:val="auto"/>
        </w:rPr>
        <w:t>өзекті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күйде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сақталуға</w:t>
      </w:r>
      <w:proofErr w:type="spellEnd"/>
      <w:r w:rsidR="004C3F8B" w:rsidRPr="004C3F8B">
        <w:rPr>
          <w:color w:val="auto"/>
        </w:rPr>
        <w:t xml:space="preserve"> </w:t>
      </w:r>
      <w:proofErr w:type="spellStart"/>
      <w:r w:rsidR="004C3F8B" w:rsidRPr="004C3F8B">
        <w:rPr>
          <w:color w:val="auto"/>
        </w:rPr>
        <w:t>тиіс</w:t>
      </w:r>
      <w:proofErr w:type="spellEnd"/>
      <w:r w:rsidRPr="005B2F35">
        <w:rPr>
          <w:color w:val="auto"/>
        </w:rPr>
        <w:t>;</w:t>
      </w:r>
    </w:p>
    <w:p w14:paraId="3A384085" w14:textId="07758C8C" w:rsidR="009F1062" w:rsidRPr="009F1062" w:rsidRDefault="00F20C98" w:rsidP="009F1062">
      <w:pPr>
        <w:pStyle w:val="pj"/>
        <w:rPr>
          <w:color w:val="auto"/>
        </w:rPr>
      </w:pPr>
      <w:r w:rsidRPr="005B2F35">
        <w:rPr>
          <w:color w:val="auto"/>
        </w:rPr>
        <w:t xml:space="preserve">5) </w:t>
      </w:r>
      <w:proofErr w:type="spellStart"/>
      <w:r w:rsidR="009F1062" w:rsidRPr="009F1062">
        <w:rPr>
          <w:color w:val="auto"/>
        </w:rPr>
        <w:t>микроқаржы</w:t>
      </w:r>
      <w:proofErr w:type="spellEnd"/>
      <w:r w:rsidR="009F1062" w:rsidRPr="009F1062">
        <w:rPr>
          <w:color w:val="auto"/>
        </w:rPr>
        <w:t xml:space="preserve"> </w:t>
      </w:r>
      <w:proofErr w:type="spellStart"/>
      <w:r w:rsidR="009F1062" w:rsidRPr="009F1062">
        <w:rPr>
          <w:color w:val="auto"/>
        </w:rPr>
        <w:t>ұйымының</w:t>
      </w:r>
      <w:proofErr w:type="spellEnd"/>
      <w:r w:rsidR="009F1062" w:rsidRPr="009F1062">
        <w:rPr>
          <w:color w:val="auto"/>
        </w:rPr>
        <w:t xml:space="preserve"> </w:t>
      </w:r>
      <w:proofErr w:type="spellStart"/>
      <w:r w:rsidR="009F1062" w:rsidRPr="009F1062">
        <w:rPr>
          <w:color w:val="auto"/>
        </w:rPr>
        <w:t>тиісті</w:t>
      </w:r>
      <w:proofErr w:type="spellEnd"/>
      <w:r w:rsidR="009F1062" w:rsidRPr="009F1062">
        <w:rPr>
          <w:color w:val="auto"/>
        </w:rPr>
        <w:t xml:space="preserve"> органы </w:t>
      </w:r>
      <w:proofErr w:type="spellStart"/>
      <w:r w:rsidR="009F1062" w:rsidRPr="009F1062">
        <w:rPr>
          <w:color w:val="auto"/>
        </w:rPr>
        <w:t>шешім</w:t>
      </w:r>
      <w:proofErr w:type="spellEnd"/>
      <w:r w:rsidR="009F1062" w:rsidRPr="009F1062">
        <w:rPr>
          <w:color w:val="auto"/>
        </w:rPr>
        <w:t xml:space="preserve"> </w:t>
      </w:r>
      <w:proofErr w:type="spellStart"/>
      <w:r w:rsidR="009F1062" w:rsidRPr="009F1062">
        <w:rPr>
          <w:color w:val="auto"/>
        </w:rPr>
        <w:t>қабылдаған</w:t>
      </w:r>
      <w:proofErr w:type="spellEnd"/>
      <w:r w:rsidR="009F1062" w:rsidRPr="009F1062">
        <w:rPr>
          <w:color w:val="auto"/>
        </w:rPr>
        <w:t xml:space="preserve"> </w:t>
      </w:r>
      <w:proofErr w:type="spellStart"/>
      <w:r w:rsidR="009F1062" w:rsidRPr="009F1062">
        <w:rPr>
          <w:color w:val="auto"/>
        </w:rPr>
        <w:t>күннен</w:t>
      </w:r>
      <w:proofErr w:type="spellEnd"/>
      <w:r w:rsidR="009F1062" w:rsidRPr="009F1062">
        <w:rPr>
          <w:color w:val="auto"/>
        </w:rPr>
        <w:t xml:space="preserve"> </w:t>
      </w:r>
      <w:proofErr w:type="spellStart"/>
      <w:r w:rsidR="009F1062" w:rsidRPr="009F1062">
        <w:rPr>
          <w:color w:val="auto"/>
        </w:rPr>
        <w:t>бастап</w:t>
      </w:r>
      <w:proofErr w:type="spellEnd"/>
      <w:r w:rsidR="009F1062" w:rsidRPr="009F1062">
        <w:rPr>
          <w:color w:val="auto"/>
        </w:rPr>
        <w:t xml:space="preserve"> бес </w:t>
      </w:r>
      <w:proofErr w:type="spellStart"/>
      <w:r w:rsidR="009F1062" w:rsidRPr="009F1062">
        <w:rPr>
          <w:color w:val="auto"/>
        </w:rPr>
        <w:t>жұмыс</w:t>
      </w:r>
      <w:proofErr w:type="spellEnd"/>
      <w:r w:rsidR="009F1062" w:rsidRPr="009F1062">
        <w:rPr>
          <w:color w:val="auto"/>
        </w:rPr>
        <w:t xml:space="preserve"> </w:t>
      </w:r>
      <w:proofErr w:type="spellStart"/>
      <w:r w:rsidR="009F1062" w:rsidRPr="009F1062">
        <w:rPr>
          <w:color w:val="auto"/>
        </w:rPr>
        <w:t>күні</w:t>
      </w:r>
      <w:proofErr w:type="spellEnd"/>
      <w:r w:rsidR="009F1062" w:rsidRPr="009F1062">
        <w:rPr>
          <w:color w:val="auto"/>
        </w:rPr>
        <w:t xml:space="preserve"> </w:t>
      </w:r>
      <w:proofErr w:type="spellStart"/>
      <w:r w:rsidR="009F1062" w:rsidRPr="009F1062">
        <w:rPr>
          <w:color w:val="auto"/>
        </w:rPr>
        <w:t>ішінде</w:t>
      </w:r>
      <w:proofErr w:type="spellEnd"/>
      <w:r w:rsidR="009F1062" w:rsidRPr="009F1062">
        <w:rPr>
          <w:color w:val="auto"/>
        </w:rPr>
        <w:t xml:space="preserve"> </w:t>
      </w:r>
      <w:proofErr w:type="spellStart"/>
      <w:r w:rsidR="009F1062" w:rsidRPr="009F1062">
        <w:rPr>
          <w:color w:val="auto"/>
        </w:rPr>
        <w:t>басшы</w:t>
      </w:r>
      <w:proofErr w:type="spellEnd"/>
      <w:r w:rsidR="009F1062" w:rsidRPr="009F1062">
        <w:rPr>
          <w:color w:val="auto"/>
        </w:rPr>
        <w:t xml:space="preserve"> </w:t>
      </w:r>
      <w:proofErr w:type="spellStart"/>
      <w:r w:rsidR="009F1062" w:rsidRPr="009F1062">
        <w:rPr>
          <w:color w:val="auto"/>
        </w:rPr>
        <w:t>қызметкерлер</w:t>
      </w:r>
      <w:proofErr w:type="spellEnd"/>
      <w:r w:rsidR="009F1062" w:rsidRPr="009F1062">
        <w:rPr>
          <w:color w:val="auto"/>
        </w:rPr>
        <w:t xml:space="preserve"> </w:t>
      </w:r>
      <w:proofErr w:type="spellStart"/>
      <w:r w:rsidR="009F1062" w:rsidRPr="009F1062">
        <w:rPr>
          <w:color w:val="auto"/>
        </w:rPr>
        <w:t>құрамында</w:t>
      </w:r>
      <w:proofErr w:type="spellEnd"/>
      <w:r w:rsidR="009F1062" w:rsidRPr="009F1062">
        <w:rPr>
          <w:color w:val="auto"/>
        </w:rPr>
        <w:t xml:space="preserve"> </w:t>
      </w:r>
      <w:proofErr w:type="spellStart"/>
      <w:r w:rsidR="009F1062" w:rsidRPr="009F1062">
        <w:rPr>
          <w:color w:val="auto"/>
        </w:rPr>
        <w:t>болған</w:t>
      </w:r>
      <w:proofErr w:type="spellEnd"/>
      <w:r w:rsidR="009F1062" w:rsidRPr="009F1062">
        <w:rPr>
          <w:color w:val="auto"/>
        </w:rPr>
        <w:t xml:space="preserve"> </w:t>
      </w:r>
      <w:proofErr w:type="spellStart"/>
      <w:r w:rsidR="009F1062" w:rsidRPr="009F1062">
        <w:rPr>
          <w:color w:val="auto"/>
        </w:rPr>
        <w:t>барлық</w:t>
      </w:r>
      <w:proofErr w:type="spellEnd"/>
      <w:r w:rsidR="009F1062" w:rsidRPr="009F1062">
        <w:rPr>
          <w:color w:val="auto"/>
        </w:rPr>
        <w:t xml:space="preserve"> </w:t>
      </w:r>
      <w:proofErr w:type="spellStart"/>
      <w:r w:rsidR="009F1062" w:rsidRPr="009F1062">
        <w:rPr>
          <w:color w:val="auto"/>
        </w:rPr>
        <w:t>өзгерістер</w:t>
      </w:r>
      <w:proofErr w:type="spellEnd"/>
      <w:r w:rsidR="009F1062" w:rsidRPr="009F1062">
        <w:rPr>
          <w:color w:val="auto"/>
        </w:rPr>
        <w:t xml:space="preserve"> </w:t>
      </w:r>
      <w:proofErr w:type="spellStart"/>
      <w:r w:rsidR="009F1062" w:rsidRPr="009F1062">
        <w:rPr>
          <w:color w:val="auto"/>
        </w:rPr>
        <w:t>туралы</w:t>
      </w:r>
      <w:proofErr w:type="spellEnd"/>
      <w:r w:rsidR="009F1062" w:rsidRPr="009F1062">
        <w:rPr>
          <w:color w:val="auto"/>
        </w:rPr>
        <w:t xml:space="preserve"> </w:t>
      </w:r>
      <w:proofErr w:type="spellStart"/>
      <w:r w:rsidR="009F1062" w:rsidRPr="009F1062">
        <w:rPr>
          <w:color w:val="auto"/>
        </w:rPr>
        <w:t>уәкілетті</w:t>
      </w:r>
      <w:proofErr w:type="spellEnd"/>
      <w:r w:rsidR="009F1062" w:rsidRPr="009F1062">
        <w:rPr>
          <w:color w:val="auto"/>
        </w:rPr>
        <w:t xml:space="preserve"> </w:t>
      </w:r>
      <w:proofErr w:type="spellStart"/>
      <w:r w:rsidR="009F1062" w:rsidRPr="009F1062">
        <w:rPr>
          <w:color w:val="auto"/>
        </w:rPr>
        <w:t>органды</w:t>
      </w:r>
      <w:proofErr w:type="spellEnd"/>
      <w:r w:rsidR="009F1062" w:rsidRPr="009F1062">
        <w:rPr>
          <w:color w:val="auto"/>
        </w:rPr>
        <w:t xml:space="preserve"> </w:t>
      </w:r>
      <w:proofErr w:type="spellStart"/>
      <w:r w:rsidR="009F1062" w:rsidRPr="009F1062">
        <w:rPr>
          <w:color w:val="auto"/>
        </w:rPr>
        <w:t>жазбаша</w:t>
      </w:r>
      <w:proofErr w:type="spellEnd"/>
      <w:r w:rsidR="009F1062" w:rsidRPr="009F1062">
        <w:rPr>
          <w:color w:val="auto"/>
        </w:rPr>
        <w:t xml:space="preserve"> </w:t>
      </w:r>
      <w:proofErr w:type="spellStart"/>
      <w:r w:rsidR="009F1062" w:rsidRPr="009F1062">
        <w:rPr>
          <w:color w:val="auto"/>
        </w:rPr>
        <w:t>хабардар</w:t>
      </w:r>
      <w:proofErr w:type="spellEnd"/>
      <w:r w:rsidR="009F1062" w:rsidRPr="009F1062">
        <w:rPr>
          <w:color w:val="auto"/>
        </w:rPr>
        <w:t xml:space="preserve"> </w:t>
      </w:r>
      <w:proofErr w:type="spellStart"/>
      <w:r w:rsidR="009F1062" w:rsidRPr="009F1062">
        <w:rPr>
          <w:color w:val="auto"/>
        </w:rPr>
        <w:t>етуге</w:t>
      </w:r>
      <w:proofErr w:type="spellEnd"/>
      <w:r w:rsidR="009F1062" w:rsidRPr="009F1062">
        <w:rPr>
          <w:color w:val="auto"/>
        </w:rPr>
        <w:t>;</w:t>
      </w:r>
    </w:p>
    <w:p w14:paraId="5254C9D9" w14:textId="0CB72397" w:rsidR="009F1062" w:rsidRPr="009F1062" w:rsidRDefault="009F1062" w:rsidP="009F1062">
      <w:pPr>
        <w:pStyle w:val="pj"/>
        <w:rPr>
          <w:color w:val="auto"/>
        </w:rPr>
      </w:pPr>
      <w:r w:rsidRPr="009F1062">
        <w:rPr>
          <w:color w:val="auto"/>
        </w:rPr>
        <w:t>6</w:t>
      </w:r>
      <w:r>
        <w:rPr>
          <w:color w:val="auto"/>
          <w:lang w:val="kk-KZ"/>
        </w:rPr>
        <w:t>)</w:t>
      </w:r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микрокредиттер</w:t>
      </w:r>
      <w:proofErr w:type="spellEnd"/>
      <w:r w:rsidRPr="009F1062">
        <w:rPr>
          <w:color w:val="auto"/>
        </w:rPr>
        <w:t xml:space="preserve"> беру </w:t>
      </w:r>
      <w:proofErr w:type="spellStart"/>
      <w:r w:rsidRPr="009F1062">
        <w:rPr>
          <w:color w:val="auto"/>
        </w:rPr>
        <w:t>қағидаларының</w:t>
      </w:r>
      <w:proofErr w:type="spellEnd"/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көшірмесін</w:t>
      </w:r>
      <w:proofErr w:type="spellEnd"/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микроқаржы</w:t>
      </w:r>
      <w:proofErr w:type="spellEnd"/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ұйымының</w:t>
      </w:r>
      <w:proofErr w:type="spellEnd"/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Қарыз</w:t>
      </w:r>
      <w:proofErr w:type="spellEnd"/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алушысы</w:t>
      </w:r>
      <w:proofErr w:type="spellEnd"/>
      <w:r w:rsidRPr="009F1062">
        <w:rPr>
          <w:color w:val="auto"/>
        </w:rPr>
        <w:t xml:space="preserve"> (</w:t>
      </w:r>
      <w:proofErr w:type="spellStart"/>
      <w:r w:rsidRPr="009F1062">
        <w:rPr>
          <w:color w:val="auto"/>
        </w:rPr>
        <w:t>Өтініш</w:t>
      </w:r>
      <w:proofErr w:type="spellEnd"/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берушісі</w:t>
      </w:r>
      <w:proofErr w:type="spellEnd"/>
      <w:r w:rsidRPr="009F1062">
        <w:rPr>
          <w:color w:val="auto"/>
        </w:rPr>
        <w:t xml:space="preserve">) </w:t>
      </w:r>
      <w:proofErr w:type="spellStart"/>
      <w:r w:rsidRPr="009F1062">
        <w:rPr>
          <w:color w:val="auto"/>
        </w:rPr>
        <w:t>көріп</w:t>
      </w:r>
      <w:proofErr w:type="spellEnd"/>
      <w:r w:rsidRPr="009F1062">
        <w:rPr>
          <w:color w:val="auto"/>
        </w:rPr>
        <w:t xml:space="preserve">, </w:t>
      </w:r>
      <w:proofErr w:type="spellStart"/>
      <w:r w:rsidRPr="009F1062">
        <w:rPr>
          <w:color w:val="auto"/>
        </w:rPr>
        <w:t>таныса</w:t>
      </w:r>
      <w:proofErr w:type="spellEnd"/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алатын</w:t>
      </w:r>
      <w:proofErr w:type="spellEnd"/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жерде</w:t>
      </w:r>
      <w:proofErr w:type="spellEnd"/>
      <w:r w:rsidRPr="009F1062">
        <w:rPr>
          <w:color w:val="auto"/>
        </w:rPr>
        <w:t xml:space="preserve">, </w:t>
      </w:r>
      <w:proofErr w:type="spellStart"/>
      <w:r w:rsidRPr="009F1062">
        <w:rPr>
          <w:color w:val="auto"/>
        </w:rPr>
        <w:t>оның</w:t>
      </w:r>
      <w:proofErr w:type="spellEnd"/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ішінде</w:t>
      </w:r>
      <w:proofErr w:type="spellEnd"/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микроқаржы</w:t>
      </w:r>
      <w:proofErr w:type="spellEnd"/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ұйымының</w:t>
      </w:r>
      <w:proofErr w:type="spellEnd"/>
      <w:r w:rsidRPr="009F1062">
        <w:rPr>
          <w:color w:val="auto"/>
        </w:rPr>
        <w:t xml:space="preserve"> интернет-</w:t>
      </w:r>
      <w:proofErr w:type="spellStart"/>
      <w:r w:rsidRPr="009F1062">
        <w:rPr>
          <w:color w:val="auto"/>
        </w:rPr>
        <w:t>ресурсында</w:t>
      </w:r>
      <w:proofErr w:type="spellEnd"/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орналастыруға</w:t>
      </w:r>
      <w:proofErr w:type="spellEnd"/>
      <w:r w:rsidRPr="009F1062">
        <w:rPr>
          <w:color w:val="auto"/>
        </w:rPr>
        <w:t>;</w:t>
      </w:r>
    </w:p>
    <w:p w14:paraId="79C4C3C8" w14:textId="05FF6B6A" w:rsidR="00F20C98" w:rsidRPr="005B2F35" w:rsidRDefault="009F1062" w:rsidP="009F1062">
      <w:pPr>
        <w:pStyle w:val="pj"/>
        <w:rPr>
          <w:bCs/>
        </w:rPr>
      </w:pPr>
      <w:r w:rsidRPr="009F1062">
        <w:rPr>
          <w:color w:val="auto"/>
        </w:rPr>
        <w:lastRenderedPageBreak/>
        <w:t>7</w:t>
      </w:r>
      <w:r>
        <w:rPr>
          <w:color w:val="auto"/>
          <w:lang w:val="kk-KZ"/>
        </w:rPr>
        <w:t>)</w:t>
      </w:r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Өтініш</w:t>
      </w:r>
      <w:proofErr w:type="spellEnd"/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берушіге</w:t>
      </w:r>
      <w:proofErr w:type="spellEnd"/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микрокредитті</w:t>
      </w:r>
      <w:proofErr w:type="spellEnd"/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алуға</w:t>
      </w:r>
      <w:proofErr w:type="spellEnd"/>
      <w:r w:rsidRPr="009F1062">
        <w:rPr>
          <w:color w:val="auto"/>
        </w:rPr>
        <w:t xml:space="preserve">, </w:t>
      </w:r>
      <w:proofErr w:type="spellStart"/>
      <w:r w:rsidRPr="009F1062">
        <w:rPr>
          <w:color w:val="auto"/>
        </w:rPr>
        <w:t>оған</w:t>
      </w:r>
      <w:proofErr w:type="spellEnd"/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қызмет</w:t>
      </w:r>
      <w:proofErr w:type="spellEnd"/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көрсетуге</w:t>
      </w:r>
      <w:proofErr w:type="spellEnd"/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және</w:t>
      </w:r>
      <w:proofErr w:type="spellEnd"/>
      <w:r w:rsidRPr="009F1062">
        <w:rPr>
          <w:color w:val="auto"/>
        </w:rPr>
        <w:t xml:space="preserve"> оны </w:t>
      </w:r>
      <w:proofErr w:type="spellStart"/>
      <w:r w:rsidRPr="009F1062">
        <w:rPr>
          <w:color w:val="auto"/>
        </w:rPr>
        <w:t>өтеуге</w:t>
      </w:r>
      <w:proofErr w:type="spellEnd"/>
      <w:r w:rsidRPr="009F1062">
        <w:rPr>
          <w:color w:val="auto"/>
        </w:rPr>
        <w:t xml:space="preserve"> (</w:t>
      </w:r>
      <w:proofErr w:type="spellStart"/>
      <w:r w:rsidRPr="009F1062">
        <w:rPr>
          <w:color w:val="auto"/>
        </w:rPr>
        <w:t>қайтаруға</w:t>
      </w:r>
      <w:proofErr w:type="spellEnd"/>
      <w:r w:rsidRPr="009F1062">
        <w:rPr>
          <w:color w:val="auto"/>
        </w:rPr>
        <w:t xml:space="preserve">) </w:t>
      </w:r>
      <w:proofErr w:type="spellStart"/>
      <w:r w:rsidRPr="009F1062">
        <w:rPr>
          <w:color w:val="auto"/>
        </w:rPr>
        <w:t>байланысты</w:t>
      </w:r>
      <w:proofErr w:type="spellEnd"/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төлемдер</w:t>
      </w:r>
      <w:proofErr w:type="spellEnd"/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туралы</w:t>
      </w:r>
      <w:proofErr w:type="spellEnd"/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толық</w:t>
      </w:r>
      <w:proofErr w:type="spellEnd"/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әрі</w:t>
      </w:r>
      <w:proofErr w:type="spellEnd"/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анық</w:t>
      </w:r>
      <w:proofErr w:type="spellEnd"/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ақпарат</w:t>
      </w:r>
      <w:proofErr w:type="spellEnd"/>
      <w:r w:rsidRPr="009F1062">
        <w:rPr>
          <w:color w:val="auto"/>
        </w:rPr>
        <w:t xml:space="preserve"> </w:t>
      </w:r>
      <w:proofErr w:type="spellStart"/>
      <w:r w:rsidRPr="009F1062">
        <w:rPr>
          <w:color w:val="auto"/>
        </w:rPr>
        <w:t>беруге</w:t>
      </w:r>
      <w:proofErr w:type="spellEnd"/>
      <w:r w:rsidRPr="009F1062">
        <w:rPr>
          <w:color w:val="auto"/>
        </w:rPr>
        <w:t>.</w:t>
      </w:r>
      <w:r w:rsidR="00F20C98" w:rsidRPr="005B2F35">
        <w:rPr>
          <w:bCs/>
        </w:rPr>
        <w:t>;</w:t>
      </w:r>
    </w:p>
    <w:p w14:paraId="0C97DB1A" w14:textId="6FA933B8" w:rsidR="00F20C98" w:rsidRPr="009F1062" w:rsidRDefault="00F20C98" w:rsidP="009F1062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Cs/>
          <w:lang w:val="kk-KZ"/>
        </w:rPr>
      </w:pPr>
      <w:r w:rsidRPr="005B2F35">
        <w:rPr>
          <w:rFonts w:ascii="Times New Roman" w:hAnsi="Times New Roman" w:cs="Times New Roman"/>
          <w:bCs/>
        </w:rPr>
        <w:t xml:space="preserve">8) </w:t>
      </w:r>
      <w:proofErr w:type="spellStart"/>
      <w:r w:rsidR="009F1062" w:rsidRPr="009F1062">
        <w:rPr>
          <w:rFonts w:ascii="Times New Roman" w:hAnsi="Times New Roman" w:cs="Times New Roman"/>
          <w:bCs/>
        </w:rPr>
        <w:t>Өтініш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берушіге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Микрокредит беру </w:t>
      </w:r>
      <w:proofErr w:type="spellStart"/>
      <w:r w:rsidR="009F1062" w:rsidRPr="009F1062">
        <w:rPr>
          <w:rFonts w:ascii="Times New Roman" w:hAnsi="Times New Roman" w:cs="Times New Roman"/>
          <w:bCs/>
        </w:rPr>
        <w:t>туралы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шарт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жасалғанға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дейін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танысуы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және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микрокредитті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өтеу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әдісін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таңдауы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үшін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әртүрлі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әдістермен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есептелген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өтеу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кестелерінің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жобаларын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ұсынуға</w:t>
      </w:r>
      <w:proofErr w:type="spellEnd"/>
      <w:r w:rsidR="009F1062" w:rsidRPr="009F1062">
        <w:rPr>
          <w:rFonts w:ascii="Times New Roman" w:hAnsi="Times New Roman" w:cs="Times New Roman"/>
          <w:bCs/>
        </w:rPr>
        <w:t>.</w:t>
      </w:r>
      <w:r w:rsidR="009F1062">
        <w:rPr>
          <w:rFonts w:ascii="Times New Roman" w:hAnsi="Times New Roman" w:cs="Times New Roman"/>
          <w:bCs/>
          <w:lang w:val="kk-KZ"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Қарыз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алушыға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уәкілетті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мемлекеттік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органның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нормативтік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құқықтық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актісінде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белгіленген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микроқаржы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ұйымдары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жеке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тұлғаларға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беретін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микрокредиттер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бойынша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тұрақты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төлемдерді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есептеу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әдістемелеріне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және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осындай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микрокредиттер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бойынша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сыйақыны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есептеуге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арналған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уақытша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базаларға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сәйкес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есептелген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, Микрокредит беру </w:t>
      </w:r>
      <w:proofErr w:type="spellStart"/>
      <w:r w:rsidR="009F1062" w:rsidRPr="009F1062">
        <w:rPr>
          <w:rFonts w:ascii="Times New Roman" w:hAnsi="Times New Roman" w:cs="Times New Roman"/>
          <w:bCs/>
        </w:rPr>
        <w:t>туралы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шартта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белгіленген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кезеңділікпен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микрокредитті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мынадай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әдістермен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өтеу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кестелерінің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жобалары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міндетті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түрде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ұсынылуға</w:t>
      </w:r>
      <w:proofErr w:type="spellEnd"/>
      <w:r w:rsidR="009F1062" w:rsidRPr="009F1062">
        <w:rPr>
          <w:rFonts w:ascii="Times New Roman" w:hAnsi="Times New Roman" w:cs="Times New Roman"/>
          <w:bCs/>
        </w:rPr>
        <w:t xml:space="preserve"> </w:t>
      </w:r>
      <w:proofErr w:type="spellStart"/>
      <w:r w:rsidR="009F1062" w:rsidRPr="009F1062">
        <w:rPr>
          <w:rFonts w:ascii="Times New Roman" w:hAnsi="Times New Roman" w:cs="Times New Roman"/>
          <w:bCs/>
        </w:rPr>
        <w:t>тиіс</w:t>
      </w:r>
      <w:proofErr w:type="spellEnd"/>
      <w:r w:rsidR="009F1062" w:rsidRPr="009F1062">
        <w:rPr>
          <w:rFonts w:ascii="Times New Roman" w:hAnsi="Times New Roman" w:cs="Times New Roman"/>
          <w:bCs/>
        </w:rPr>
        <w:t>:</w:t>
      </w:r>
    </w:p>
    <w:p w14:paraId="5CDE78C9" w14:textId="4A908904" w:rsidR="000142B0" w:rsidRPr="000142B0" w:rsidRDefault="000142B0" w:rsidP="000142B0">
      <w:pPr>
        <w:pStyle w:val="a5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proofErr w:type="spellStart"/>
      <w:r w:rsidRPr="000142B0">
        <w:rPr>
          <w:rFonts w:ascii="Times New Roman" w:hAnsi="Times New Roman" w:cs="Times New Roman"/>
          <w:bCs/>
          <w:lang w:val="ru-KZ"/>
        </w:rPr>
        <w:t>сараланған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төлемдер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әдісімен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,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бұл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ретте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микрокредит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бойынша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берешекті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өтеу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негізгі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борыш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бойынша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төлемдердің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тең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сомаларын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және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негізгі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борыштың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қалдығына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кезең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үшін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есептелген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сыйақыны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қамтитын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,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мөлшері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біртіндеп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азаятын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төлемдер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арқылы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жүзеге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асырылады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>;</w:t>
      </w:r>
    </w:p>
    <w:p w14:paraId="5DCCB054" w14:textId="65AA870C" w:rsidR="000142B0" w:rsidRPr="000142B0" w:rsidRDefault="000142B0" w:rsidP="000142B0">
      <w:pPr>
        <w:pStyle w:val="a5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proofErr w:type="spellStart"/>
      <w:r w:rsidRPr="000142B0">
        <w:rPr>
          <w:rFonts w:ascii="Times New Roman" w:hAnsi="Times New Roman" w:cs="Times New Roman"/>
          <w:bCs/>
          <w:lang w:val="ru-KZ"/>
        </w:rPr>
        <w:t>аннуитеттік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төлемдер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әдісімен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,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бұл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ретте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микрокредит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бойынша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берешекті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өтеу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микрокредиттің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бүкіл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мерзімі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ішінде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негізгі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борыш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бойынша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ұлғаятын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төлемдерді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және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негізгі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борыштың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қалдығына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кезең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үшін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есептелген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,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мөлшері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азаятын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сыйақы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төлемдерін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қамтитын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тең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төлемдер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арқылы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жүзеге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асырылады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.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Бірінші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және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соңғы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төлемдердің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мөлшері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басқа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төлемдердің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мөлшерінен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өзгеше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болуы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мүмкін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>.</w:t>
      </w:r>
    </w:p>
    <w:p w14:paraId="10956348" w14:textId="77777777" w:rsidR="000142B0" w:rsidRPr="000142B0" w:rsidRDefault="000142B0" w:rsidP="000142B0">
      <w:pPr>
        <w:pStyle w:val="a5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proofErr w:type="spellStart"/>
      <w:r w:rsidRPr="000142B0">
        <w:rPr>
          <w:rFonts w:ascii="Times New Roman" w:hAnsi="Times New Roman" w:cs="Times New Roman"/>
          <w:bCs/>
          <w:lang w:val="ru-KZ"/>
        </w:rPr>
        <w:t>Микроқаржы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ұйымы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микрокредиттер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беру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қағидаларына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сәйкес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есептелген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микрокредитті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өтеу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кестелерінің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қосымша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жобаларын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ұсына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0142B0">
        <w:rPr>
          <w:rFonts w:ascii="Times New Roman" w:hAnsi="Times New Roman" w:cs="Times New Roman"/>
          <w:bCs/>
          <w:lang w:val="ru-KZ"/>
        </w:rPr>
        <w:t>алады</w:t>
      </w:r>
      <w:proofErr w:type="spellEnd"/>
      <w:r w:rsidRPr="000142B0">
        <w:rPr>
          <w:rFonts w:ascii="Times New Roman" w:hAnsi="Times New Roman" w:cs="Times New Roman"/>
          <w:bCs/>
          <w:lang w:val="ru-KZ"/>
        </w:rPr>
        <w:t>.</w:t>
      </w:r>
    </w:p>
    <w:p w14:paraId="1AFF6811" w14:textId="3350E097" w:rsidR="00DE7681" w:rsidRPr="00DE7681" w:rsidRDefault="00F20C98" w:rsidP="00DE7681">
      <w:pPr>
        <w:pStyle w:val="pj"/>
        <w:rPr>
          <w:color w:val="auto"/>
        </w:rPr>
      </w:pPr>
      <w:r w:rsidRPr="005B2F35">
        <w:rPr>
          <w:color w:val="auto"/>
        </w:rPr>
        <w:t xml:space="preserve">9) </w:t>
      </w:r>
      <w:proofErr w:type="spellStart"/>
      <w:r w:rsidR="00DE7681" w:rsidRPr="00DE7681">
        <w:rPr>
          <w:color w:val="auto"/>
        </w:rPr>
        <w:t>талаптарында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сақтандыру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шартын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жасасу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көзделген</w:t>
      </w:r>
      <w:proofErr w:type="spellEnd"/>
      <w:r w:rsidR="00DE7681" w:rsidRPr="00DE7681">
        <w:rPr>
          <w:color w:val="auto"/>
        </w:rPr>
        <w:t xml:space="preserve"> микрокредит </w:t>
      </w:r>
      <w:proofErr w:type="spellStart"/>
      <w:r w:rsidR="00DE7681" w:rsidRPr="00DE7681">
        <w:rPr>
          <w:color w:val="auto"/>
        </w:rPr>
        <w:t>бойынша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Қарыз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алушы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міндеттемелерін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толық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мерзімінен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бұрын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орындаған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күннен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бастап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үш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жұмыс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күні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ішінде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Қарыз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алушыны</w:t>
      </w:r>
      <w:proofErr w:type="spellEnd"/>
      <w:r w:rsidR="00DE7681" w:rsidRPr="00DE7681">
        <w:rPr>
          <w:color w:val="auto"/>
        </w:rPr>
        <w:t xml:space="preserve"> Микрокредит беру </w:t>
      </w:r>
      <w:proofErr w:type="spellStart"/>
      <w:r w:rsidR="00DE7681" w:rsidRPr="00DE7681">
        <w:rPr>
          <w:color w:val="auto"/>
        </w:rPr>
        <w:t>туралы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шартта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көзделген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тәсілмен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оның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осындай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сақтандыру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шартын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бұзуға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және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Қазақстан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Республикасы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Азаматтық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кодексінің</w:t>
      </w:r>
      <w:proofErr w:type="spellEnd"/>
      <w:r w:rsidR="00DE7681" w:rsidRPr="00DE7681">
        <w:rPr>
          <w:color w:val="auto"/>
        </w:rPr>
        <w:t xml:space="preserve"> 842-бабы 2-тармағының </w:t>
      </w:r>
      <w:proofErr w:type="spellStart"/>
      <w:r w:rsidR="00DE7681" w:rsidRPr="00DE7681">
        <w:rPr>
          <w:color w:val="auto"/>
        </w:rPr>
        <w:t>төртінші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бөлігінде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көзделген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тәртіппен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сақтандырудың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пайдаланылмаған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кезеңі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үшін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сақтандыру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сыйлықақысының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бір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бөлігін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қайтарып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алуға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құқығы</w:t>
      </w:r>
      <w:proofErr w:type="spellEnd"/>
      <w:r w:rsidR="00DE7681" w:rsidRPr="00DE7681">
        <w:rPr>
          <w:color w:val="auto"/>
        </w:rPr>
        <w:t xml:space="preserve"> бар </w:t>
      </w:r>
      <w:proofErr w:type="spellStart"/>
      <w:r w:rsidR="00DE7681" w:rsidRPr="00DE7681">
        <w:rPr>
          <w:color w:val="auto"/>
        </w:rPr>
        <w:t>екендігі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туралы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хабардар</w:t>
      </w:r>
      <w:proofErr w:type="spellEnd"/>
      <w:r w:rsidR="00DE7681" w:rsidRPr="00DE7681">
        <w:rPr>
          <w:color w:val="auto"/>
        </w:rPr>
        <w:t xml:space="preserve"> </w:t>
      </w:r>
      <w:proofErr w:type="spellStart"/>
      <w:r w:rsidR="00DE7681" w:rsidRPr="00DE7681">
        <w:rPr>
          <w:color w:val="auto"/>
        </w:rPr>
        <w:t>етуге</w:t>
      </w:r>
      <w:proofErr w:type="spellEnd"/>
      <w:r w:rsidR="00DE7681" w:rsidRPr="00DE7681">
        <w:rPr>
          <w:color w:val="auto"/>
        </w:rPr>
        <w:t>;</w:t>
      </w:r>
    </w:p>
    <w:p w14:paraId="10BE7C49" w14:textId="59D03E4D" w:rsidR="00DE7681" w:rsidRPr="00DE7681" w:rsidRDefault="00DE7681" w:rsidP="00DE7681">
      <w:pPr>
        <w:pStyle w:val="pj"/>
        <w:rPr>
          <w:color w:val="auto"/>
        </w:rPr>
      </w:pPr>
      <w:r w:rsidRPr="00DE7681">
        <w:rPr>
          <w:color w:val="auto"/>
        </w:rPr>
        <w:t>10</w:t>
      </w:r>
      <w:r>
        <w:rPr>
          <w:color w:val="auto"/>
          <w:lang w:val="kk-KZ"/>
        </w:rPr>
        <w:t>)</w:t>
      </w:r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Қарыз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алушыны</w:t>
      </w:r>
      <w:proofErr w:type="spellEnd"/>
      <w:r w:rsidRPr="00DE7681">
        <w:rPr>
          <w:color w:val="auto"/>
        </w:rPr>
        <w:t xml:space="preserve"> (</w:t>
      </w:r>
      <w:proofErr w:type="spellStart"/>
      <w:r w:rsidRPr="00DE7681">
        <w:rPr>
          <w:color w:val="auto"/>
        </w:rPr>
        <w:t>Өтініш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берушіні</w:t>
      </w:r>
      <w:proofErr w:type="spellEnd"/>
      <w:r w:rsidRPr="00DE7681">
        <w:rPr>
          <w:color w:val="auto"/>
        </w:rPr>
        <w:t xml:space="preserve">) микрокредит </w:t>
      </w:r>
      <w:proofErr w:type="spellStart"/>
      <w:r w:rsidRPr="00DE7681">
        <w:rPr>
          <w:color w:val="auto"/>
        </w:rPr>
        <w:t>алуға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байланысты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құқықтары</w:t>
      </w:r>
      <w:proofErr w:type="spellEnd"/>
      <w:r w:rsidRPr="00DE7681">
        <w:rPr>
          <w:color w:val="auto"/>
        </w:rPr>
        <w:t xml:space="preserve"> мен </w:t>
      </w:r>
      <w:proofErr w:type="spellStart"/>
      <w:r w:rsidRPr="00DE7681">
        <w:rPr>
          <w:color w:val="auto"/>
        </w:rPr>
        <w:t>міндеттері</w:t>
      </w:r>
      <w:proofErr w:type="spellEnd"/>
      <w:r w:rsidRPr="00DE7681">
        <w:rPr>
          <w:color w:val="auto"/>
        </w:rPr>
        <w:t xml:space="preserve">, </w:t>
      </w:r>
      <w:proofErr w:type="spellStart"/>
      <w:r w:rsidRPr="00DE7681">
        <w:rPr>
          <w:color w:val="auto"/>
        </w:rPr>
        <w:t>сондай-ақ</w:t>
      </w:r>
      <w:proofErr w:type="spellEnd"/>
      <w:r w:rsidRPr="00DE7681">
        <w:rPr>
          <w:color w:val="auto"/>
        </w:rPr>
        <w:t xml:space="preserve"> Микрокредит беру </w:t>
      </w:r>
      <w:proofErr w:type="spellStart"/>
      <w:r w:rsidRPr="00DE7681">
        <w:rPr>
          <w:color w:val="auto"/>
        </w:rPr>
        <w:t>туралы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шарт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бойынша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міндеттемелер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орындалмаған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жағдайда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туындауы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ықтимал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салдарлар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туралы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хабардар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етуге</w:t>
      </w:r>
      <w:proofErr w:type="spellEnd"/>
      <w:r w:rsidRPr="00DE7681">
        <w:rPr>
          <w:color w:val="auto"/>
        </w:rPr>
        <w:t>;</w:t>
      </w:r>
    </w:p>
    <w:p w14:paraId="433B7719" w14:textId="1964BB2E" w:rsidR="00DE7681" w:rsidRPr="00DE7681" w:rsidRDefault="00DE7681" w:rsidP="00DE7681">
      <w:pPr>
        <w:pStyle w:val="pj"/>
        <w:rPr>
          <w:color w:val="auto"/>
        </w:rPr>
      </w:pPr>
      <w:r w:rsidRPr="00DE7681">
        <w:rPr>
          <w:color w:val="auto"/>
        </w:rPr>
        <w:t>11</w:t>
      </w:r>
      <w:r>
        <w:rPr>
          <w:color w:val="auto"/>
          <w:lang w:val="kk-KZ"/>
        </w:rPr>
        <w:t>)</w:t>
      </w:r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Қазақстан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Республикасының</w:t>
      </w:r>
      <w:proofErr w:type="spellEnd"/>
      <w:r w:rsidRPr="00DE7681">
        <w:rPr>
          <w:color w:val="auto"/>
        </w:rPr>
        <w:t xml:space="preserve"> «</w:t>
      </w:r>
      <w:proofErr w:type="spellStart"/>
      <w:r w:rsidRPr="00DE7681">
        <w:rPr>
          <w:color w:val="auto"/>
        </w:rPr>
        <w:t>Қылмыстық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жолмен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алынған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кірістерді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заңдастыруға</w:t>
      </w:r>
      <w:proofErr w:type="spellEnd"/>
      <w:r w:rsidRPr="00DE7681">
        <w:rPr>
          <w:color w:val="auto"/>
        </w:rPr>
        <w:t xml:space="preserve"> (</w:t>
      </w:r>
      <w:proofErr w:type="spellStart"/>
      <w:r w:rsidRPr="00DE7681">
        <w:rPr>
          <w:color w:val="auto"/>
        </w:rPr>
        <w:t>жылыстатуға</w:t>
      </w:r>
      <w:proofErr w:type="spellEnd"/>
      <w:r w:rsidRPr="00DE7681">
        <w:rPr>
          <w:color w:val="auto"/>
        </w:rPr>
        <w:t xml:space="preserve">), </w:t>
      </w:r>
      <w:proofErr w:type="spellStart"/>
      <w:r w:rsidRPr="00DE7681">
        <w:rPr>
          <w:color w:val="auto"/>
        </w:rPr>
        <w:t>терроризмді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қаржыландыруға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және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жаппай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қырып-жою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қаруын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таратуды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қаржыландыруға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қарсы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іс-қимыл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туралы</w:t>
      </w:r>
      <w:proofErr w:type="spellEnd"/>
      <w:r w:rsidRPr="00DE7681">
        <w:rPr>
          <w:color w:val="auto"/>
        </w:rPr>
        <w:t xml:space="preserve">» </w:t>
      </w:r>
      <w:proofErr w:type="spellStart"/>
      <w:r w:rsidRPr="00DE7681">
        <w:rPr>
          <w:color w:val="auto"/>
        </w:rPr>
        <w:t>Заңына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сәйкес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қаржы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мониторингі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жөніндегі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уәкілетті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органға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мәліметтерді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хабарлауға</w:t>
      </w:r>
      <w:proofErr w:type="spellEnd"/>
      <w:r w:rsidRPr="00DE7681">
        <w:rPr>
          <w:color w:val="auto"/>
        </w:rPr>
        <w:t>;</w:t>
      </w:r>
    </w:p>
    <w:p w14:paraId="5BD010F1" w14:textId="300CE9E6" w:rsidR="00F20C98" w:rsidRPr="005B2F35" w:rsidRDefault="00DE7681" w:rsidP="00DE7681">
      <w:pPr>
        <w:pStyle w:val="pj"/>
        <w:rPr>
          <w:bCs/>
        </w:rPr>
      </w:pPr>
      <w:r w:rsidRPr="00DE7681">
        <w:rPr>
          <w:color w:val="auto"/>
        </w:rPr>
        <w:t>12</w:t>
      </w:r>
      <w:r>
        <w:rPr>
          <w:color w:val="auto"/>
          <w:lang w:val="kk-KZ"/>
        </w:rPr>
        <w:t>)</w:t>
      </w:r>
      <w:r w:rsidRPr="00DE7681">
        <w:rPr>
          <w:color w:val="auto"/>
        </w:rPr>
        <w:t xml:space="preserve"> микрокредит беру </w:t>
      </w:r>
      <w:proofErr w:type="spellStart"/>
      <w:r w:rsidRPr="00DE7681">
        <w:rPr>
          <w:color w:val="auto"/>
        </w:rPr>
        <w:t>құпиясын</w:t>
      </w:r>
      <w:proofErr w:type="spellEnd"/>
      <w:r w:rsidRPr="00DE7681">
        <w:rPr>
          <w:color w:val="auto"/>
        </w:rPr>
        <w:t xml:space="preserve"> </w:t>
      </w:r>
      <w:proofErr w:type="spellStart"/>
      <w:r w:rsidRPr="00DE7681">
        <w:rPr>
          <w:color w:val="auto"/>
        </w:rPr>
        <w:t>сақтауға</w:t>
      </w:r>
      <w:proofErr w:type="spellEnd"/>
      <w:r w:rsidRPr="00DE7681">
        <w:rPr>
          <w:color w:val="auto"/>
        </w:rPr>
        <w:t>.</w:t>
      </w:r>
      <w:r w:rsidR="00F20C98" w:rsidRPr="005B2F35">
        <w:rPr>
          <w:bCs/>
        </w:rPr>
        <w:t>;</w:t>
      </w:r>
    </w:p>
    <w:p w14:paraId="78F9835A" w14:textId="45035877" w:rsidR="00A41473" w:rsidRPr="00A41473" w:rsidRDefault="00F20C98" w:rsidP="00A41473">
      <w:pPr>
        <w:widowControl w:val="0"/>
        <w:autoSpaceDE w:val="0"/>
        <w:autoSpaceDN w:val="0"/>
        <w:adjustRightInd w:val="0"/>
        <w:ind w:firstLine="400"/>
        <w:jc w:val="both"/>
        <w:rPr>
          <w:rFonts w:ascii="Times New Roman" w:hAnsi="Times New Roman" w:cs="Times New Roman"/>
          <w:bCs/>
        </w:rPr>
      </w:pPr>
      <w:r w:rsidRPr="005B2F35">
        <w:rPr>
          <w:rFonts w:ascii="Times New Roman" w:hAnsi="Times New Roman" w:cs="Times New Roman"/>
          <w:bCs/>
        </w:rPr>
        <w:t xml:space="preserve">13) </w:t>
      </w:r>
      <w:proofErr w:type="spellStart"/>
      <w:r w:rsidR="00A41473" w:rsidRPr="00A41473">
        <w:rPr>
          <w:rFonts w:ascii="Times New Roman" w:hAnsi="Times New Roman" w:cs="Times New Roman"/>
          <w:bCs/>
        </w:rPr>
        <w:t>салықтардың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және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бюджетке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төленетін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басқа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да </w:t>
      </w:r>
      <w:proofErr w:type="spellStart"/>
      <w:r w:rsidR="00A41473" w:rsidRPr="00A41473">
        <w:rPr>
          <w:rFonts w:ascii="Times New Roman" w:hAnsi="Times New Roman" w:cs="Times New Roman"/>
          <w:bCs/>
        </w:rPr>
        <w:t>міндетті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төлемдердің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түсуін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қамтамасыз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ету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саласында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басшылықты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жүзеге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асыратын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мемлекеттік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органмен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келісу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бойынша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Уәкілетті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мемлекеттік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орган </w:t>
      </w:r>
      <w:proofErr w:type="spellStart"/>
      <w:r w:rsidR="00A41473" w:rsidRPr="00A41473">
        <w:rPr>
          <w:rFonts w:ascii="Times New Roman" w:hAnsi="Times New Roman" w:cs="Times New Roman"/>
          <w:bCs/>
        </w:rPr>
        <w:t>бекіткен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қағидаларға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сәйкес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берілген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микрокредиттер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бойынша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активтер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мен </w:t>
      </w:r>
      <w:proofErr w:type="spellStart"/>
      <w:r w:rsidR="00A41473" w:rsidRPr="00A41473">
        <w:rPr>
          <w:rFonts w:ascii="Times New Roman" w:hAnsi="Times New Roman" w:cs="Times New Roman"/>
          <w:bCs/>
        </w:rPr>
        <w:t>шартты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міндеттемелерді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сыныптауды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жүзеге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асыруға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және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оларға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қарсы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провизиялар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(</w:t>
      </w:r>
      <w:proofErr w:type="spellStart"/>
      <w:r w:rsidR="00A41473" w:rsidRPr="00A41473">
        <w:rPr>
          <w:rFonts w:ascii="Times New Roman" w:hAnsi="Times New Roman" w:cs="Times New Roman"/>
          <w:bCs/>
        </w:rPr>
        <w:t>резервтер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) </w:t>
      </w:r>
      <w:proofErr w:type="spellStart"/>
      <w:r w:rsidR="00A41473" w:rsidRPr="00A41473">
        <w:rPr>
          <w:rFonts w:ascii="Times New Roman" w:hAnsi="Times New Roman" w:cs="Times New Roman"/>
          <w:bCs/>
        </w:rPr>
        <w:t>құруға</w:t>
      </w:r>
      <w:proofErr w:type="spellEnd"/>
      <w:r w:rsidR="00A41473" w:rsidRPr="00A41473">
        <w:rPr>
          <w:rFonts w:ascii="Times New Roman" w:hAnsi="Times New Roman" w:cs="Times New Roman"/>
          <w:bCs/>
        </w:rPr>
        <w:t>;</w:t>
      </w:r>
    </w:p>
    <w:p w14:paraId="51848856" w14:textId="527F5271" w:rsidR="00A41473" w:rsidRPr="00A41473" w:rsidRDefault="00A41473" w:rsidP="00A41473">
      <w:pPr>
        <w:widowControl w:val="0"/>
        <w:autoSpaceDE w:val="0"/>
        <w:autoSpaceDN w:val="0"/>
        <w:adjustRightInd w:val="0"/>
        <w:ind w:firstLine="400"/>
        <w:jc w:val="both"/>
        <w:rPr>
          <w:rFonts w:ascii="Times New Roman" w:hAnsi="Times New Roman" w:cs="Times New Roman"/>
          <w:bCs/>
        </w:rPr>
      </w:pPr>
      <w:r w:rsidRPr="00A41473">
        <w:rPr>
          <w:rFonts w:ascii="Times New Roman" w:hAnsi="Times New Roman" w:cs="Times New Roman"/>
          <w:bCs/>
        </w:rPr>
        <w:t>14</w:t>
      </w:r>
      <w:r>
        <w:rPr>
          <w:rFonts w:ascii="Times New Roman" w:hAnsi="Times New Roman" w:cs="Times New Roman"/>
          <w:bCs/>
          <w:lang w:val="kk-KZ"/>
        </w:rPr>
        <w:t>)</w:t>
      </w:r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Уәкілетті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мемлекеттік</w:t>
      </w:r>
      <w:proofErr w:type="spellEnd"/>
      <w:r w:rsidRPr="00A41473">
        <w:rPr>
          <w:rFonts w:ascii="Times New Roman" w:hAnsi="Times New Roman" w:cs="Times New Roman"/>
          <w:bCs/>
        </w:rPr>
        <w:t xml:space="preserve"> орган </w:t>
      </w:r>
      <w:proofErr w:type="spellStart"/>
      <w:r w:rsidRPr="00A41473">
        <w:rPr>
          <w:rFonts w:ascii="Times New Roman" w:hAnsi="Times New Roman" w:cs="Times New Roman"/>
          <w:bCs/>
        </w:rPr>
        <w:t>белгілеген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пруденциялық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нормативтерді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және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сақталуы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міндетті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өзге</w:t>
      </w:r>
      <w:proofErr w:type="spellEnd"/>
      <w:r w:rsidRPr="00A41473">
        <w:rPr>
          <w:rFonts w:ascii="Times New Roman" w:hAnsi="Times New Roman" w:cs="Times New Roman"/>
          <w:bCs/>
        </w:rPr>
        <w:t xml:space="preserve"> де </w:t>
      </w:r>
      <w:proofErr w:type="spellStart"/>
      <w:r w:rsidRPr="00A41473">
        <w:rPr>
          <w:rFonts w:ascii="Times New Roman" w:hAnsi="Times New Roman" w:cs="Times New Roman"/>
          <w:bCs/>
        </w:rPr>
        <w:t>нормалар</w:t>
      </w:r>
      <w:proofErr w:type="spellEnd"/>
      <w:r w:rsidRPr="00A41473">
        <w:rPr>
          <w:rFonts w:ascii="Times New Roman" w:hAnsi="Times New Roman" w:cs="Times New Roman"/>
          <w:bCs/>
        </w:rPr>
        <w:t xml:space="preserve"> мен </w:t>
      </w:r>
      <w:proofErr w:type="spellStart"/>
      <w:r w:rsidRPr="00A41473">
        <w:rPr>
          <w:rFonts w:ascii="Times New Roman" w:hAnsi="Times New Roman" w:cs="Times New Roman"/>
          <w:bCs/>
        </w:rPr>
        <w:t>лимиттерді</w:t>
      </w:r>
      <w:proofErr w:type="spellEnd"/>
      <w:r w:rsidRPr="00A41473">
        <w:rPr>
          <w:rFonts w:ascii="Times New Roman" w:hAnsi="Times New Roman" w:cs="Times New Roman"/>
          <w:bCs/>
        </w:rPr>
        <w:t xml:space="preserve">, </w:t>
      </w:r>
      <w:proofErr w:type="spellStart"/>
      <w:r w:rsidRPr="00A41473">
        <w:rPr>
          <w:rFonts w:ascii="Times New Roman" w:hAnsi="Times New Roman" w:cs="Times New Roman"/>
          <w:bCs/>
        </w:rPr>
        <w:t>сондай-ақ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оларды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есептеу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әдістемесін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сақтауға</w:t>
      </w:r>
      <w:proofErr w:type="spellEnd"/>
      <w:r w:rsidRPr="00A41473">
        <w:rPr>
          <w:rFonts w:ascii="Times New Roman" w:hAnsi="Times New Roman" w:cs="Times New Roman"/>
          <w:bCs/>
        </w:rPr>
        <w:t>;</w:t>
      </w:r>
    </w:p>
    <w:p w14:paraId="196F6B77" w14:textId="5811B9E2" w:rsidR="00A41473" w:rsidRPr="00A41473" w:rsidRDefault="00A41473" w:rsidP="00A41473">
      <w:pPr>
        <w:widowControl w:val="0"/>
        <w:autoSpaceDE w:val="0"/>
        <w:autoSpaceDN w:val="0"/>
        <w:adjustRightInd w:val="0"/>
        <w:ind w:firstLine="400"/>
        <w:jc w:val="both"/>
        <w:rPr>
          <w:rFonts w:ascii="Times New Roman" w:hAnsi="Times New Roman" w:cs="Times New Roman"/>
          <w:bCs/>
        </w:rPr>
      </w:pPr>
      <w:r w:rsidRPr="00A41473">
        <w:rPr>
          <w:rFonts w:ascii="Times New Roman" w:hAnsi="Times New Roman" w:cs="Times New Roman"/>
          <w:bCs/>
        </w:rPr>
        <w:t>15</w:t>
      </w:r>
      <w:r>
        <w:rPr>
          <w:rFonts w:ascii="Times New Roman" w:hAnsi="Times New Roman" w:cs="Times New Roman"/>
          <w:bCs/>
          <w:lang w:val="kk-KZ"/>
        </w:rPr>
        <w:t>)</w:t>
      </w:r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Қазақстан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Республикасы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Ұлттық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Банкінің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нормативтік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құқықтық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актілеріне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сәйкес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Қазақстан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Республикасының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Ұлттық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Банкіне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қаржылық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және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өзге</w:t>
      </w:r>
      <w:proofErr w:type="spellEnd"/>
      <w:r w:rsidRPr="00A41473">
        <w:rPr>
          <w:rFonts w:ascii="Times New Roman" w:hAnsi="Times New Roman" w:cs="Times New Roman"/>
          <w:bCs/>
        </w:rPr>
        <w:t xml:space="preserve"> де </w:t>
      </w:r>
      <w:proofErr w:type="spellStart"/>
      <w:r w:rsidRPr="00A41473">
        <w:rPr>
          <w:rFonts w:ascii="Times New Roman" w:hAnsi="Times New Roman" w:cs="Times New Roman"/>
          <w:bCs/>
        </w:rPr>
        <w:t>есептілікті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ұсынуға</w:t>
      </w:r>
      <w:proofErr w:type="spellEnd"/>
      <w:r w:rsidRPr="00A41473">
        <w:rPr>
          <w:rFonts w:ascii="Times New Roman" w:hAnsi="Times New Roman" w:cs="Times New Roman"/>
          <w:bCs/>
        </w:rPr>
        <w:t>;</w:t>
      </w:r>
    </w:p>
    <w:p w14:paraId="0D1A3A3B" w14:textId="2C6B2FE1" w:rsidR="00A41473" w:rsidRPr="00A41473" w:rsidRDefault="00A41473" w:rsidP="00A41473">
      <w:pPr>
        <w:widowControl w:val="0"/>
        <w:autoSpaceDE w:val="0"/>
        <w:autoSpaceDN w:val="0"/>
        <w:adjustRightInd w:val="0"/>
        <w:ind w:firstLine="400"/>
        <w:jc w:val="both"/>
        <w:rPr>
          <w:rFonts w:ascii="Times New Roman" w:hAnsi="Times New Roman" w:cs="Times New Roman"/>
          <w:bCs/>
        </w:rPr>
      </w:pPr>
      <w:r w:rsidRPr="00A41473">
        <w:rPr>
          <w:rFonts w:ascii="Times New Roman" w:hAnsi="Times New Roman" w:cs="Times New Roman"/>
          <w:bCs/>
        </w:rPr>
        <w:t>16</w:t>
      </w:r>
      <w:r>
        <w:rPr>
          <w:rFonts w:ascii="Times New Roman" w:hAnsi="Times New Roman" w:cs="Times New Roman"/>
          <w:bCs/>
          <w:lang w:val="kk-KZ"/>
        </w:rPr>
        <w:t>)</w:t>
      </w:r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Қазақстан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Республикасы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Ұлттық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Банкінің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нормативтік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құқықтық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актілеріне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сәйкес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Қазақстан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Республикасының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Ұлттық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Банкіне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пруденциялық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нормативтердің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және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сақталуы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міндетті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өзге</w:t>
      </w:r>
      <w:proofErr w:type="spellEnd"/>
      <w:r w:rsidRPr="00A41473">
        <w:rPr>
          <w:rFonts w:ascii="Times New Roman" w:hAnsi="Times New Roman" w:cs="Times New Roman"/>
          <w:bCs/>
        </w:rPr>
        <w:t xml:space="preserve"> де </w:t>
      </w:r>
      <w:proofErr w:type="spellStart"/>
      <w:r w:rsidRPr="00A41473">
        <w:rPr>
          <w:rFonts w:ascii="Times New Roman" w:hAnsi="Times New Roman" w:cs="Times New Roman"/>
          <w:bCs/>
        </w:rPr>
        <w:t>нормалар</w:t>
      </w:r>
      <w:proofErr w:type="spellEnd"/>
      <w:r w:rsidRPr="00A41473">
        <w:rPr>
          <w:rFonts w:ascii="Times New Roman" w:hAnsi="Times New Roman" w:cs="Times New Roman"/>
          <w:bCs/>
        </w:rPr>
        <w:t xml:space="preserve"> мен </w:t>
      </w:r>
      <w:proofErr w:type="spellStart"/>
      <w:r w:rsidRPr="00A41473">
        <w:rPr>
          <w:rFonts w:ascii="Times New Roman" w:hAnsi="Times New Roman" w:cs="Times New Roman"/>
          <w:bCs/>
        </w:rPr>
        <w:t>лимиттердің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орындалуы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туралы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есептілікті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ұсынуға</w:t>
      </w:r>
      <w:proofErr w:type="spellEnd"/>
      <w:r w:rsidRPr="00A41473">
        <w:rPr>
          <w:rFonts w:ascii="Times New Roman" w:hAnsi="Times New Roman" w:cs="Times New Roman"/>
          <w:bCs/>
        </w:rPr>
        <w:t>;</w:t>
      </w:r>
    </w:p>
    <w:p w14:paraId="370A5454" w14:textId="07C06D2C" w:rsidR="00F20C98" w:rsidRPr="005B2F35" w:rsidRDefault="00A41473" w:rsidP="00A41473">
      <w:pPr>
        <w:widowControl w:val="0"/>
        <w:autoSpaceDE w:val="0"/>
        <w:autoSpaceDN w:val="0"/>
        <w:adjustRightInd w:val="0"/>
        <w:ind w:firstLine="400"/>
        <w:jc w:val="both"/>
        <w:rPr>
          <w:rFonts w:ascii="Times New Roman" w:hAnsi="Times New Roman" w:cs="Times New Roman"/>
          <w:bCs/>
        </w:rPr>
      </w:pPr>
      <w:r w:rsidRPr="00A41473">
        <w:rPr>
          <w:rFonts w:ascii="Times New Roman" w:hAnsi="Times New Roman" w:cs="Times New Roman"/>
          <w:bCs/>
        </w:rPr>
        <w:lastRenderedPageBreak/>
        <w:t>17</w:t>
      </w:r>
      <w:r>
        <w:rPr>
          <w:rFonts w:ascii="Times New Roman" w:hAnsi="Times New Roman" w:cs="Times New Roman"/>
          <w:bCs/>
          <w:lang w:val="kk-KZ"/>
        </w:rPr>
        <w:t>)</w:t>
      </w:r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уәкілетті</w:t>
      </w:r>
      <w:proofErr w:type="spellEnd"/>
      <w:r w:rsidRPr="00A41473">
        <w:rPr>
          <w:rFonts w:ascii="Times New Roman" w:hAnsi="Times New Roman" w:cs="Times New Roman"/>
          <w:bCs/>
        </w:rPr>
        <w:t xml:space="preserve"> орган </w:t>
      </w:r>
      <w:proofErr w:type="spellStart"/>
      <w:r w:rsidRPr="00A41473">
        <w:rPr>
          <w:rFonts w:ascii="Times New Roman" w:hAnsi="Times New Roman" w:cs="Times New Roman"/>
          <w:bCs/>
        </w:rPr>
        <w:t>анықтаған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Қазақстан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Республикасы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заңнамасының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бұзушылықтарын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жоюға</w:t>
      </w:r>
      <w:proofErr w:type="spellEnd"/>
      <w:r w:rsidR="00F20C98" w:rsidRPr="005B2F35">
        <w:rPr>
          <w:rFonts w:ascii="Times New Roman" w:hAnsi="Times New Roman" w:cs="Times New Roman"/>
          <w:bCs/>
        </w:rPr>
        <w:t>;</w:t>
      </w:r>
    </w:p>
    <w:p w14:paraId="5E02E43B" w14:textId="31DEE435" w:rsidR="00A41473" w:rsidRPr="00A41473" w:rsidRDefault="00F20C98" w:rsidP="00A41473">
      <w:pPr>
        <w:widowControl w:val="0"/>
        <w:autoSpaceDE w:val="0"/>
        <w:autoSpaceDN w:val="0"/>
        <w:adjustRightInd w:val="0"/>
        <w:ind w:firstLine="400"/>
        <w:jc w:val="both"/>
        <w:rPr>
          <w:rFonts w:ascii="Times New Roman" w:hAnsi="Times New Roman" w:cs="Times New Roman"/>
          <w:bCs/>
        </w:rPr>
      </w:pPr>
      <w:r w:rsidRPr="005B2F35">
        <w:rPr>
          <w:rFonts w:ascii="Times New Roman" w:hAnsi="Times New Roman" w:cs="Times New Roman"/>
          <w:bCs/>
        </w:rPr>
        <w:t xml:space="preserve">18) </w:t>
      </w:r>
      <w:proofErr w:type="spellStart"/>
      <w:r w:rsidR="00A41473" w:rsidRPr="00A41473">
        <w:rPr>
          <w:rFonts w:ascii="Times New Roman" w:hAnsi="Times New Roman" w:cs="Times New Roman"/>
          <w:bCs/>
        </w:rPr>
        <w:t>Қазақстан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Республикасының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«</w:t>
      </w:r>
      <w:proofErr w:type="spellStart"/>
      <w:r w:rsidR="00A41473" w:rsidRPr="00A41473">
        <w:rPr>
          <w:rFonts w:ascii="Times New Roman" w:hAnsi="Times New Roman" w:cs="Times New Roman"/>
          <w:bCs/>
        </w:rPr>
        <w:t>Қылмыстық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жолмен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алынған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кірістерді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заңдастыруға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(</w:t>
      </w:r>
      <w:proofErr w:type="spellStart"/>
      <w:r w:rsidR="00A41473" w:rsidRPr="00A41473">
        <w:rPr>
          <w:rFonts w:ascii="Times New Roman" w:hAnsi="Times New Roman" w:cs="Times New Roman"/>
          <w:bCs/>
        </w:rPr>
        <w:t>жылыстатуға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), </w:t>
      </w:r>
      <w:proofErr w:type="spellStart"/>
      <w:r w:rsidR="00A41473" w:rsidRPr="00A41473">
        <w:rPr>
          <w:rFonts w:ascii="Times New Roman" w:hAnsi="Times New Roman" w:cs="Times New Roman"/>
          <w:bCs/>
        </w:rPr>
        <w:t>терроризмді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қаржыландыруға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және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жаппай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қырып-жою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қаруын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таратуды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қаржыландыруға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қарсы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іс-қимыл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туралы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» </w:t>
      </w:r>
      <w:proofErr w:type="spellStart"/>
      <w:r w:rsidR="00A41473" w:rsidRPr="00A41473">
        <w:rPr>
          <w:rFonts w:ascii="Times New Roman" w:hAnsi="Times New Roman" w:cs="Times New Roman"/>
          <w:bCs/>
        </w:rPr>
        <w:t>Заңында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көзделген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="00A41473" w:rsidRPr="00A41473">
        <w:rPr>
          <w:rFonts w:ascii="Times New Roman" w:hAnsi="Times New Roman" w:cs="Times New Roman"/>
          <w:bCs/>
        </w:rPr>
        <w:t>жағдайларда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микрокредит </w:t>
      </w:r>
      <w:proofErr w:type="spellStart"/>
      <w:r w:rsidR="00A41473" w:rsidRPr="00A41473">
        <w:rPr>
          <w:rFonts w:ascii="Times New Roman" w:hAnsi="Times New Roman" w:cs="Times New Roman"/>
          <w:bCs/>
        </w:rPr>
        <w:t>беруден</w:t>
      </w:r>
      <w:proofErr w:type="spellEnd"/>
      <w:r w:rsidR="00A41473" w:rsidRPr="00A41473">
        <w:rPr>
          <w:rFonts w:ascii="Times New Roman" w:hAnsi="Times New Roman" w:cs="Times New Roman"/>
          <w:bCs/>
        </w:rPr>
        <w:t xml:space="preserve"> бас </w:t>
      </w:r>
      <w:proofErr w:type="spellStart"/>
      <w:r w:rsidR="00A41473" w:rsidRPr="00A41473">
        <w:rPr>
          <w:rFonts w:ascii="Times New Roman" w:hAnsi="Times New Roman" w:cs="Times New Roman"/>
          <w:bCs/>
        </w:rPr>
        <w:t>тартуға</w:t>
      </w:r>
      <w:proofErr w:type="spellEnd"/>
      <w:r w:rsidR="00A41473" w:rsidRPr="00A41473">
        <w:rPr>
          <w:rFonts w:ascii="Times New Roman" w:hAnsi="Times New Roman" w:cs="Times New Roman"/>
          <w:bCs/>
        </w:rPr>
        <w:t>;</w:t>
      </w:r>
    </w:p>
    <w:p w14:paraId="3CBFF319" w14:textId="5B23613C" w:rsidR="00A41473" w:rsidRPr="00A41473" w:rsidRDefault="00A41473" w:rsidP="00A41473">
      <w:pPr>
        <w:widowControl w:val="0"/>
        <w:autoSpaceDE w:val="0"/>
        <w:autoSpaceDN w:val="0"/>
        <w:adjustRightInd w:val="0"/>
        <w:ind w:firstLine="400"/>
        <w:jc w:val="both"/>
        <w:rPr>
          <w:rFonts w:ascii="Times New Roman" w:hAnsi="Times New Roman" w:cs="Times New Roman"/>
          <w:bCs/>
        </w:rPr>
      </w:pPr>
      <w:r w:rsidRPr="00A41473">
        <w:rPr>
          <w:rFonts w:ascii="Times New Roman" w:hAnsi="Times New Roman" w:cs="Times New Roman"/>
          <w:bCs/>
        </w:rPr>
        <w:t>19</w:t>
      </w:r>
      <w:r>
        <w:rPr>
          <w:rFonts w:ascii="Times New Roman" w:hAnsi="Times New Roman" w:cs="Times New Roman"/>
          <w:bCs/>
          <w:lang w:val="kk-KZ"/>
        </w:rPr>
        <w:t>)</w:t>
      </w:r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мынадай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оқиғалардың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бірі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басталған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күннен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кейінгі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күнтізбелік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тоқсан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күн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ішінде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Заңның</w:t>
      </w:r>
      <w:proofErr w:type="spellEnd"/>
      <w:r w:rsidRPr="00A41473">
        <w:rPr>
          <w:rFonts w:ascii="Times New Roman" w:hAnsi="Times New Roman" w:cs="Times New Roman"/>
          <w:bCs/>
        </w:rPr>
        <w:t xml:space="preserve"> 3-бабының 1-тармағында </w:t>
      </w:r>
      <w:proofErr w:type="spellStart"/>
      <w:r w:rsidRPr="00A41473">
        <w:rPr>
          <w:rFonts w:ascii="Times New Roman" w:hAnsi="Times New Roman" w:cs="Times New Roman"/>
          <w:bCs/>
        </w:rPr>
        <w:t>көрсетілген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микроқаржылық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қызметтің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бір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түріне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қатысты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қызметін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жүзеге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асыратын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микроқаржылық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қызмет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саласындағы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өзін-өзі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реттейтін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ұйымға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кіруге</w:t>
      </w:r>
      <w:proofErr w:type="spellEnd"/>
      <w:r w:rsidRPr="00A41473">
        <w:rPr>
          <w:rFonts w:ascii="Times New Roman" w:hAnsi="Times New Roman" w:cs="Times New Roman"/>
          <w:bCs/>
        </w:rPr>
        <w:t>:</w:t>
      </w:r>
    </w:p>
    <w:p w14:paraId="1A9F8C88" w14:textId="3BC18A21" w:rsidR="00A41473" w:rsidRPr="00A41473" w:rsidRDefault="00A41473" w:rsidP="00A41473">
      <w:pPr>
        <w:widowControl w:val="0"/>
        <w:autoSpaceDE w:val="0"/>
        <w:autoSpaceDN w:val="0"/>
        <w:adjustRightInd w:val="0"/>
        <w:ind w:firstLine="400"/>
        <w:jc w:val="both"/>
        <w:rPr>
          <w:rFonts w:ascii="Times New Roman" w:hAnsi="Times New Roman" w:cs="Times New Roman"/>
          <w:bCs/>
        </w:rPr>
      </w:pPr>
      <w:proofErr w:type="spellStart"/>
      <w:r w:rsidRPr="00A41473">
        <w:rPr>
          <w:rFonts w:ascii="Times New Roman" w:hAnsi="Times New Roman" w:cs="Times New Roman"/>
          <w:bCs/>
        </w:rPr>
        <w:t>микроқаржылық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қызмет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саласындағы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өзін-өзі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реттейтін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ұйымның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уәкілетті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органның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тізіліміне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енгізілуі</w:t>
      </w:r>
      <w:proofErr w:type="spellEnd"/>
      <w:r w:rsidRPr="00A41473">
        <w:rPr>
          <w:rFonts w:ascii="Times New Roman" w:hAnsi="Times New Roman" w:cs="Times New Roman"/>
          <w:bCs/>
        </w:rPr>
        <w:t>;</w:t>
      </w:r>
    </w:p>
    <w:p w14:paraId="08BFB241" w14:textId="58A82F2B" w:rsidR="00A41473" w:rsidRPr="00A41473" w:rsidRDefault="00A41473" w:rsidP="00A41473">
      <w:pPr>
        <w:widowControl w:val="0"/>
        <w:autoSpaceDE w:val="0"/>
        <w:autoSpaceDN w:val="0"/>
        <w:adjustRightInd w:val="0"/>
        <w:ind w:firstLine="400"/>
        <w:jc w:val="both"/>
        <w:rPr>
          <w:rFonts w:ascii="Times New Roman" w:hAnsi="Times New Roman" w:cs="Times New Roman"/>
          <w:bCs/>
        </w:rPr>
      </w:pPr>
      <w:proofErr w:type="spellStart"/>
      <w:r w:rsidRPr="00A41473">
        <w:rPr>
          <w:rFonts w:ascii="Times New Roman" w:hAnsi="Times New Roman" w:cs="Times New Roman"/>
          <w:bCs/>
        </w:rPr>
        <w:t>микроқаржылық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қызметті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жүзеге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асыруға</w:t>
      </w:r>
      <w:proofErr w:type="spellEnd"/>
      <w:r w:rsidRPr="00A41473">
        <w:rPr>
          <w:rFonts w:ascii="Times New Roman" w:hAnsi="Times New Roman" w:cs="Times New Roman"/>
          <w:bCs/>
        </w:rPr>
        <w:t xml:space="preserve"> лицензия </w:t>
      </w:r>
      <w:proofErr w:type="spellStart"/>
      <w:r w:rsidRPr="00A41473">
        <w:rPr>
          <w:rFonts w:ascii="Times New Roman" w:hAnsi="Times New Roman" w:cs="Times New Roman"/>
          <w:bCs/>
        </w:rPr>
        <w:t>алынуы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және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уәкілетті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органның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тізіліміне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енгізілген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микроқаржылық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қызмет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саласындағы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өзін-өзі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реттейтін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ұйымның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болуы</w:t>
      </w:r>
      <w:proofErr w:type="spellEnd"/>
      <w:r w:rsidRPr="00A41473">
        <w:rPr>
          <w:rFonts w:ascii="Times New Roman" w:hAnsi="Times New Roman" w:cs="Times New Roman"/>
          <w:bCs/>
        </w:rPr>
        <w:t>;</w:t>
      </w:r>
    </w:p>
    <w:p w14:paraId="7AF28720" w14:textId="463CDDE5" w:rsidR="00A41473" w:rsidRPr="00A41473" w:rsidRDefault="00A41473" w:rsidP="00A41473">
      <w:pPr>
        <w:widowControl w:val="0"/>
        <w:autoSpaceDE w:val="0"/>
        <w:autoSpaceDN w:val="0"/>
        <w:adjustRightInd w:val="0"/>
        <w:ind w:firstLine="40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lang w:val="kk-KZ"/>
        </w:rPr>
        <w:t>м</w:t>
      </w:r>
      <w:proofErr w:type="spellStart"/>
      <w:r w:rsidRPr="00A41473">
        <w:rPr>
          <w:rFonts w:ascii="Times New Roman" w:hAnsi="Times New Roman" w:cs="Times New Roman"/>
          <w:bCs/>
        </w:rPr>
        <w:t>икроқаржылық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қызмет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саласындағы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өзін-өзі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реттейтін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ұйымдағы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мүшелігінің</w:t>
      </w:r>
      <w:proofErr w:type="spellEnd"/>
      <w:r w:rsidRPr="00A41473">
        <w:rPr>
          <w:rFonts w:ascii="Times New Roman" w:hAnsi="Times New Roman" w:cs="Times New Roman"/>
          <w:bCs/>
        </w:rPr>
        <w:t xml:space="preserve"> (</w:t>
      </w:r>
      <w:proofErr w:type="spellStart"/>
      <w:r w:rsidRPr="00A41473">
        <w:rPr>
          <w:rFonts w:ascii="Times New Roman" w:hAnsi="Times New Roman" w:cs="Times New Roman"/>
          <w:bCs/>
        </w:rPr>
        <w:t>қатысуының</w:t>
      </w:r>
      <w:proofErr w:type="spellEnd"/>
      <w:r w:rsidRPr="00A41473">
        <w:rPr>
          <w:rFonts w:ascii="Times New Roman" w:hAnsi="Times New Roman" w:cs="Times New Roman"/>
          <w:bCs/>
        </w:rPr>
        <w:t xml:space="preserve">) </w:t>
      </w:r>
      <w:proofErr w:type="spellStart"/>
      <w:r w:rsidRPr="00A41473">
        <w:rPr>
          <w:rFonts w:ascii="Times New Roman" w:hAnsi="Times New Roman" w:cs="Times New Roman"/>
          <w:bCs/>
        </w:rPr>
        <w:t>тоқтатылуы</w:t>
      </w:r>
      <w:proofErr w:type="spellEnd"/>
      <w:r w:rsidRPr="00A41473">
        <w:rPr>
          <w:rFonts w:ascii="Times New Roman" w:hAnsi="Times New Roman" w:cs="Times New Roman"/>
          <w:bCs/>
        </w:rPr>
        <w:t>;</w:t>
      </w:r>
    </w:p>
    <w:p w14:paraId="64778DC7" w14:textId="75B2DAF3" w:rsidR="00A41473" w:rsidRPr="00A41473" w:rsidRDefault="00A41473" w:rsidP="00A41473">
      <w:pPr>
        <w:widowControl w:val="0"/>
        <w:autoSpaceDE w:val="0"/>
        <w:autoSpaceDN w:val="0"/>
        <w:adjustRightInd w:val="0"/>
        <w:ind w:firstLine="400"/>
        <w:jc w:val="both"/>
        <w:rPr>
          <w:rFonts w:ascii="Times New Roman" w:hAnsi="Times New Roman" w:cs="Times New Roman"/>
          <w:bCs/>
        </w:rPr>
      </w:pPr>
      <w:r w:rsidRPr="00A41473">
        <w:rPr>
          <w:rFonts w:ascii="Times New Roman" w:hAnsi="Times New Roman" w:cs="Times New Roman"/>
          <w:bCs/>
        </w:rPr>
        <w:t>20</w:t>
      </w:r>
      <w:r>
        <w:rPr>
          <w:rFonts w:ascii="Times New Roman" w:hAnsi="Times New Roman" w:cs="Times New Roman"/>
          <w:bCs/>
          <w:lang w:val="kk-KZ"/>
        </w:rPr>
        <w:t>)</w:t>
      </w:r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микроқаржылық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қызмет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саласындағы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өзін-өзі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реттейтін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ұйым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белгілеген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жарналарды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төлеуге</w:t>
      </w:r>
      <w:proofErr w:type="spellEnd"/>
      <w:r w:rsidRPr="00A41473">
        <w:rPr>
          <w:rFonts w:ascii="Times New Roman" w:hAnsi="Times New Roman" w:cs="Times New Roman"/>
          <w:bCs/>
        </w:rPr>
        <w:t>;</w:t>
      </w:r>
    </w:p>
    <w:p w14:paraId="29306295" w14:textId="6BD4D05D" w:rsidR="00A41473" w:rsidRPr="00A41473" w:rsidRDefault="00A41473" w:rsidP="00A41473">
      <w:pPr>
        <w:widowControl w:val="0"/>
        <w:autoSpaceDE w:val="0"/>
        <w:autoSpaceDN w:val="0"/>
        <w:adjustRightInd w:val="0"/>
        <w:ind w:firstLine="400"/>
        <w:jc w:val="both"/>
        <w:rPr>
          <w:rFonts w:ascii="Times New Roman" w:hAnsi="Times New Roman" w:cs="Times New Roman"/>
          <w:bCs/>
        </w:rPr>
      </w:pPr>
      <w:r w:rsidRPr="00A41473">
        <w:rPr>
          <w:rFonts w:ascii="Times New Roman" w:hAnsi="Times New Roman" w:cs="Times New Roman"/>
          <w:bCs/>
        </w:rPr>
        <w:t>21</w:t>
      </w:r>
      <w:r>
        <w:rPr>
          <w:rFonts w:ascii="Times New Roman" w:hAnsi="Times New Roman" w:cs="Times New Roman"/>
          <w:bCs/>
          <w:lang w:val="kk-KZ"/>
        </w:rPr>
        <w:t>)</w:t>
      </w:r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микроқаржылық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қызмет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саласындағы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өзін-өзі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реттейтін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ұйымның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сұрау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салуы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бойынша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тексеру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жүргізуге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қажетті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барлық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ақпаратты</w:t>
      </w:r>
      <w:proofErr w:type="spellEnd"/>
      <w:r w:rsidRPr="00A41473">
        <w:rPr>
          <w:rFonts w:ascii="Times New Roman" w:hAnsi="Times New Roman" w:cs="Times New Roman"/>
          <w:bCs/>
        </w:rPr>
        <w:t xml:space="preserve"> осы </w:t>
      </w:r>
      <w:proofErr w:type="spellStart"/>
      <w:r w:rsidRPr="00A41473">
        <w:rPr>
          <w:rFonts w:ascii="Times New Roman" w:hAnsi="Times New Roman" w:cs="Times New Roman"/>
          <w:bCs/>
        </w:rPr>
        <w:t>ұйым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айқындайтын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тәртіппен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ұсынуға</w:t>
      </w:r>
      <w:proofErr w:type="spellEnd"/>
      <w:r w:rsidRPr="00A41473">
        <w:rPr>
          <w:rFonts w:ascii="Times New Roman" w:hAnsi="Times New Roman" w:cs="Times New Roman"/>
          <w:bCs/>
        </w:rPr>
        <w:t>;</w:t>
      </w:r>
    </w:p>
    <w:p w14:paraId="0CC77498" w14:textId="6731ABDD" w:rsidR="00F20C98" w:rsidRPr="005B2F35" w:rsidRDefault="00A41473" w:rsidP="00A41473">
      <w:pPr>
        <w:widowControl w:val="0"/>
        <w:autoSpaceDE w:val="0"/>
        <w:autoSpaceDN w:val="0"/>
        <w:adjustRightInd w:val="0"/>
        <w:ind w:firstLine="400"/>
        <w:jc w:val="both"/>
      </w:pPr>
      <w:r w:rsidRPr="00A41473">
        <w:rPr>
          <w:rFonts w:ascii="Times New Roman" w:hAnsi="Times New Roman" w:cs="Times New Roman"/>
          <w:bCs/>
        </w:rPr>
        <w:t>22</w:t>
      </w:r>
      <w:r>
        <w:rPr>
          <w:rFonts w:ascii="Times New Roman" w:hAnsi="Times New Roman" w:cs="Times New Roman"/>
          <w:bCs/>
          <w:lang w:val="kk-KZ"/>
        </w:rPr>
        <w:t>)</w:t>
      </w:r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микроқаржылық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қызмет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саласындағы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өзін-өзі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реттейтін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ұйымның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қағидалары</w:t>
      </w:r>
      <w:proofErr w:type="spellEnd"/>
      <w:r w:rsidRPr="00A41473">
        <w:rPr>
          <w:rFonts w:ascii="Times New Roman" w:hAnsi="Times New Roman" w:cs="Times New Roman"/>
          <w:bCs/>
        </w:rPr>
        <w:t xml:space="preserve"> мен </w:t>
      </w:r>
      <w:proofErr w:type="spellStart"/>
      <w:r w:rsidRPr="00A41473">
        <w:rPr>
          <w:rFonts w:ascii="Times New Roman" w:hAnsi="Times New Roman" w:cs="Times New Roman"/>
          <w:bCs/>
        </w:rPr>
        <w:t>стандарттарының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талаптарын</w:t>
      </w:r>
      <w:proofErr w:type="spellEnd"/>
      <w:r w:rsidRPr="00A41473">
        <w:rPr>
          <w:rFonts w:ascii="Times New Roman" w:hAnsi="Times New Roman" w:cs="Times New Roman"/>
          <w:bCs/>
        </w:rPr>
        <w:t xml:space="preserve"> </w:t>
      </w:r>
      <w:proofErr w:type="spellStart"/>
      <w:r w:rsidRPr="00A41473">
        <w:rPr>
          <w:rFonts w:ascii="Times New Roman" w:hAnsi="Times New Roman" w:cs="Times New Roman"/>
          <w:bCs/>
        </w:rPr>
        <w:t>сақтауға</w:t>
      </w:r>
      <w:proofErr w:type="spellEnd"/>
      <w:r w:rsidRPr="00A41473">
        <w:rPr>
          <w:rFonts w:ascii="Times New Roman" w:hAnsi="Times New Roman" w:cs="Times New Roman"/>
          <w:bCs/>
        </w:rPr>
        <w:t>.</w:t>
      </w:r>
      <w:r w:rsidR="00F20C98" w:rsidRPr="005B2F35">
        <w:t>;</w:t>
      </w:r>
    </w:p>
    <w:p w14:paraId="42743541" w14:textId="53F7E6E5" w:rsidR="00E95B60" w:rsidRPr="00E95B60" w:rsidRDefault="00F20C98" w:rsidP="00E95B60">
      <w:pPr>
        <w:pStyle w:val="pj"/>
        <w:rPr>
          <w:color w:val="auto"/>
        </w:rPr>
      </w:pPr>
      <w:r w:rsidRPr="005B2F35">
        <w:rPr>
          <w:color w:val="auto"/>
        </w:rPr>
        <w:t xml:space="preserve">23) </w:t>
      </w:r>
      <w:proofErr w:type="spellStart"/>
      <w:r w:rsidR="00E95B60" w:rsidRPr="00E95B60">
        <w:rPr>
          <w:color w:val="auto"/>
        </w:rPr>
        <w:t>Қазақстан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Республикасынан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тыс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жерде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орналасқан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жылжымайтын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мүлікті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қоспағанда</w:t>
      </w:r>
      <w:proofErr w:type="spellEnd"/>
      <w:r w:rsidR="00E95B60" w:rsidRPr="00E95B60">
        <w:rPr>
          <w:color w:val="auto"/>
        </w:rPr>
        <w:t xml:space="preserve">, Микрокредит беру </w:t>
      </w:r>
      <w:proofErr w:type="spellStart"/>
      <w:r w:rsidR="00E95B60" w:rsidRPr="00E95B60">
        <w:rPr>
          <w:color w:val="auto"/>
        </w:rPr>
        <w:t>туралы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шарт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бойынша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кепілге</w:t>
      </w:r>
      <w:proofErr w:type="spellEnd"/>
      <w:r w:rsidR="00E95B60" w:rsidRPr="00E95B60">
        <w:rPr>
          <w:color w:val="auto"/>
        </w:rPr>
        <w:t xml:space="preserve"> (</w:t>
      </w:r>
      <w:proofErr w:type="spellStart"/>
      <w:r w:rsidR="00E95B60" w:rsidRPr="00E95B60">
        <w:rPr>
          <w:color w:val="auto"/>
        </w:rPr>
        <w:t>өзге</w:t>
      </w:r>
      <w:proofErr w:type="spellEnd"/>
      <w:r w:rsidR="00E95B60" w:rsidRPr="00E95B60">
        <w:rPr>
          <w:color w:val="auto"/>
        </w:rPr>
        <w:t xml:space="preserve"> де </w:t>
      </w:r>
      <w:proofErr w:type="spellStart"/>
      <w:r w:rsidR="00E95B60" w:rsidRPr="00E95B60">
        <w:rPr>
          <w:color w:val="auto"/>
        </w:rPr>
        <w:t>қамтамасыз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етуге</w:t>
      </w:r>
      <w:proofErr w:type="spellEnd"/>
      <w:r w:rsidR="00E95B60" w:rsidRPr="00E95B60">
        <w:rPr>
          <w:color w:val="auto"/>
        </w:rPr>
        <w:t xml:space="preserve">) </w:t>
      </w:r>
      <w:proofErr w:type="spellStart"/>
      <w:r w:rsidR="00E95B60" w:rsidRPr="00E95B60">
        <w:rPr>
          <w:color w:val="auto"/>
        </w:rPr>
        <w:t>өндіріп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алуды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қолдану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және</w:t>
      </w:r>
      <w:proofErr w:type="spellEnd"/>
      <w:r w:rsidR="00E95B60" w:rsidRPr="00E95B60">
        <w:rPr>
          <w:color w:val="auto"/>
        </w:rPr>
        <w:t xml:space="preserve"> (</w:t>
      </w:r>
      <w:proofErr w:type="spellStart"/>
      <w:r w:rsidR="00E95B60" w:rsidRPr="00E95B60">
        <w:rPr>
          <w:color w:val="auto"/>
        </w:rPr>
        <w:t>немесе</w:t>
      </w:r>
      <w:proofErr w:type="spellEnd"/>
      <w:r w:rsidR="00E95B60" w:rsidRPr="00E95B60">
        <w:rPr>
          <w:color w:val="auto"/>
        </w:rPr>
        <w:t xml:space="preserve">) Микрокредит беру </w:t>
      </w:r>
      <w:proofErr w:type="spellStart"/>
      <w:r w:rsidR="00E95B60" w:rsidRPr="00E95B60">
        <w:rPr>
          <w:color w:val="auto"/>
        </w:rPr>
        <w:t>туралы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шарт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бойынша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міндеттемелерді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орындаудың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орнына</w:t>
      </w:r>
      <w:proofErr w:type="spellEnd"/>
      <w:r w:rsidR="00E95B60" w:rsidRPr="00E95B60">
        <w:rPr>
          <w:color w:val="auto"/>
        </w:rPr>
        <w:t xml:space="preserve"> бас тарту </w:t>
      </w:r>
      <w:proofErr w:type="spellStart"/>
      <w:r w:rsidR="00E95B60" w:rsidRPr="00E95B60">
        <w:rPr>
          <w:color w:val="auto"/>
        </w:rPr>
        <w:t>төлемін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алу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нәтижесінде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микроқаржы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ұйымы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сатып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алған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мүлікті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банктік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және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микроқаржылық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активтерді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сатуға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арналған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электрондық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сауда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алаңында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сауда-саттық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өткізу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арқылы</w:t>
      </w:r>
      <w:proofErr w:type="spellEnd"/>
      <w:r w:rsidR="00E95B60" w:rsidRPr="00E95B60">
        <w:rPr>
          <w:color w:val="auto"/>
        </w:rPr>
        <w:t xml:space="preserve"> </w:t>
      </w:r>
      <w:proofErr w:type="spellStart"/>
      <w:r w:rsidR="00E95B60" w:rsidRPr="00E95B60">
        <w:rPr>
          <w:color w:val="auto"/>
        </w:rPr>
        <w:t>өткізуге</w:t>
      </w:r>
      <w:proofErr w:type="spellEnd"/>
      <w:r w:rsidR="00E95B60" w:rsidRPr="00E95B60">
        <w:rPr>
          <w:color w:val="auto"/>
        </w:rPr>
        <w:t>.</w:t>
      </w:r>
    </w:p>
    <w:p w14:paraId="5101A177" w14:textId="77777777" w:rsidR="00E95B60" w:rsidRPr="00E95B60" w:rsidRDefault="00E95B60" w:rsidP="00E95B60">
      <w:pPr>
        <w:pStyle w:val="pj"/>
        <w:rPr>
          <w:color w:val="auto"/>
        </w:rPr>
      </w:pPr>
      <w:r w:rsidRPr="00E95B60">
        <w:rPr>
          <w:color w:val="auto"/>
        </w:rPr>
        <w:t xml:space="preserve">Осы </w:t>
      </w:r>
      <w:proofErr w:type="spellStart"/>
      <w:r w:rsidRPr="00E95B60">
        <w:rPr>
          <w:color w:val="auto"/>
        </w:rPr>
        <w:t>тармақшаның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бірінші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бөлігінде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көрсетілген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мүлікті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микроқаржы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ұйымы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сатып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алған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күннен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бастап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үш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жыл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ішінде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өткізуге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тиіс</w:t>
      </w:r>
      <w:proofErr w:type="spellEnd"/>
      <w:r w:rsidRPr="00E95B60">
        <w:rPr>
          <w:color w:val="auto"/>
        </w:rPr>
        <w:t xml:space="preserve">, </w:t>
      </w:r>
      <w:proofErr w:type="spellStart"/>
      <w:r w:rsidRPr="00E95B60">
        <w:rPr>
          <w:color w:val="auto"/>
        </w:rPr>
        <w:t>оған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мыналар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кірмейді</w:t>
      </w:r>
      <w:proofErr w:type="spellEnd"/>
      <w:r w:rsidRPr="00E95B60">
        <w:rPr>
          <w:color w:val="auto"/>
        </w:rPr>
        <w:t>:</w:t>
      </w:r>
    </w:p>
    <w:p w14:paraId="729DE5D3" w14:textId="77777777" w:rsidR="00E95B60" w:rsidRPr="00E95B60" w:rsidRDefault="00E95B60" w:rsidP="00E95B60">
      <w:pPr>
        <w:pStyle w:val="pj"/>
        <w:rPr>
          <w:color w:val="auto"/>
        </w:rPr>
      </w:pPr>
      <w:r w:rsidRPr="00E95B60">
        <w:rPr>
          <w:color w:val="auto"/>
        </w:rPr>
        <w:t xml:space="preserve">− </w:t>
      </w:r>
      <w:proofErr w:type="spellStart"/>
      <w:r w:rsidRPr="00E95B60">
        <w:rPr>
          <w:color w:val="auto"/>
        </w:rPr>
        <w:t>өткізу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мерзімі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Қазақстан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Республикасының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Жер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кодексінде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көзделген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ерекшеліктер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ескеріле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отырып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айқындалатын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жер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учаскесі</w:t>
      </w:r>
      <w:proofErr w:type="spellEnd"/>
      <w:r w:rsidRPr="00E95B60">
        <w:rPr>
          <w:color w:val="auto"/>
        </w:rPr>
        <w:t>;</w:t>
      </w:r>
    </w:p>
    <w:p w14:paraId="054E1165" w14:textId="77777777" w:rsidR="00E95B60" w:rsidRPr="00E95B60" w:rsidRDefault="00E95B60" w:rsidP="00E95B60">
      <w:pPr>
        <w:pStyle w:val="pj"/>
        <w:rPr>
          <w:color w:val="auto"/>
        </w:rPr>
      </w:pPr>
      <w:r w:rsidRPr="00E95B60">
        <w:rPr>
          <w:color w:val="auto"/>
        </w:rPr>
        <w:t xml:space="preserve">− </w:t>
      </w:r>
      <w:proofErr w:type="spellStart"/>
      <w:r w:rsidRPr="00E95B60">
        <w:rPr>
          <w:color w:val="auto"/>
        </w:rPr>
        <w:t>микроқаржы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ұйымы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сатып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алған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күннен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бастап</w:t>
      </w:r>
      <w:proofErr w:type="spellEnd"/>
      <w:r w:rsidRPr="00E95B60">
        <w:rPr>
          <w:color w:val="auto"/>
        </w:rPr>
        <w:t xml:space="preserve"> он </w:t>
      </w:r>
      <w:proofErr w:type="spellStart"/>
      <w:r w:rsidRPr="00E95B60">
        <w:rPr>
          <w:color w:val="auto"/>
        </w:rPr>
        <w:t>екі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айдан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кешіктірмей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пайдалана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бастаған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жағдайда</w:t>
      </w:r>
      <w:proofErr w:type="spellEnd"/>
      <w:r w:rsidRPr="00E95B60">
        <w:rPr>
          <w:color w:val="auto"/>
        </w:rPr>
        <w:t xml:space="preserve">, </w:t>
      </w:r>
      <w:proofErr w:type="spellStart"/>
      <w:r w:rsidRPr="00E95B60">
        <w:rPr>
          <w:color w:val="auto"/>
        </w:rPr>
        <w:t>өзінің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үй-жайы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ретінде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пайдалануға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ниеттенген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ғимарат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немесе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өзге</w:t>
      </w:r>
      <w:proofErr w:type="spellEnd"/>
      <w:r w:rsidRPr="00E95B60">
        <w:rPr>
          <w:color w:val="auto"/>
        </w:rPr>
        <w:t xml:space="preserve"> де </w:t>
      </w:r>
      <w:proofErr w:type="spellStart"/>
      <w:r w:rsidRPr="00E95B60">
        <w:rPr>
          <w:color w:val="auto"/>
        </w:rPr>
        <w:t>жылжымайтын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мүлік</w:t>
      </w:r>
      <w:proofErr w:type="spellEnd"/>
      <w:r w:rsidRPr="00E95B60">
        <w:rPr>
          <w:color w:val="auto"/>
        </w:rPr>
        <w:t>.</w:t>
      </w:r>
    </w:p>
    <w:p w14:paraId="708B432E" w14:textId="6861B5F5" w:rsidR="00F20C98" w:rsidRPr="00E95B60" w:rsidRDefault="00E95B60" w:rsidP="00E95B60">
      <w:pPr>
        <w:pStyle w:val="pj"/>
        <w:rPr>
          <w:color w:val="auto"/>
          <w:lang w:val="kk-KZ"/>
        </w:rPr>
      </w:pPr>
      <w:r w:rsidRPr="00E95B60">
        <w:rPr>
          <w:color w:val="auto"/>
        </w:rPr>
        <w:t xml:space="preserve">Осы </w:t>
      </w:r>
      <w:proofErr w:type="spellStart"/>
      <w:r w:rsidRPr="00E95B60">
        <w:rPr>
          <w:color w:val="auto"/>
        </w:rPr>
        <w:t>тармақшаның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екінші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бөлігінің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үшінші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абзацында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белгіленген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мерзім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сақталмаған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жағдайда</w:t>
      </w:r>
      <w:proofErr w:type="spellEnd"/>
      <w:r w:rsidRPr="00E95B60">
        <w:rPr>
          <w:color w:val="auto"/>
        </w:rPr>
        <w:t xml:space="preserve">, </w:t>
      </w:r>
      <w:proofErr w:type="spellStart"/>
      <w:r w:rsidRPr="00E95B60">
        <w:rPr>
          <w:color w:val="auto"/>
        </w:rPr>
        <w:t>микроқаржы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ұйымы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тиісті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ғимаратты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немесе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өзге</w:t>
      </w:r>
      <w:proofErr w:type="spellEnd"/>
      <w:r w:rsidRPr="00E95B60">
        <w:rPr>
          <w:color w:val="auto"/>
        </w:rPr>
        <w:t xml:space="preserve"> де </w:t>
      </w:r>
      <w:proofErr w:type="spellStart"/>
      <w:r w:rsidRPr="00E95B60">
        <w:rPr>
          <w:color w:val="auto"/>
        </w:rPr>
        <w:t>жылжымайтын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мүлікті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сатып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алған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күннен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бастап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үш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жыл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ішінде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банктік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және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микроқаржылық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активтерді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сатуға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арналған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электрондық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сауда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алаңында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сауда-саттық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өткізу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арқылы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өткізуге</w:t>
      </w:r>
      <w:proofErr w:type="spellEnd"/>
      <w:r w:rsidRPr="00E95B60">
        <w:rPr>
          <w:color w:val="auto"/>
        </w:rPr>
        <w:t xml:space="preserve"> </w:t>
      </w:r>
      <w:proofErr w:type="spellStart"/>
      <w:r w:rsidRPr="00E95B60">
        <w:rPr>
          <w:color w:val="auto"/>
        </w:rPr>
        <w:t>міндетті</w:t>
      </w:r>
      <w:proofErr w:type="spellEnd"/>
      <w:r w:rsidRPr="00E95B60">
        <w:rPr>
          <w:color w:val="auto"/>
        </w:rPr>
        <w:t>.</w:t>
      </w:r>
    </w:p>
    <w:p w14:paraId="4A801C4E" w14:textId="77777777" w:rsidR="007F77A0" w:rsidRPr="007F77A0" w:rsidRDefault="007F77A0" w:rsidP="007F77A0">
      <w:pPr>
        <w:widowControl w:val="0"/>
        <w:autoSpaceDE w:val="0"/>
        <w:autoSpaceDN w:val="0"/>
        <w:adjustRightInd w:val="0"/>
        <w:ind w:firstLine="400"/>
        <w:jc w:val="both"/>
        <w:rPr>
          <w:rFonts w:ascii="Times New Roman" w:hAnsi="Times New Roman" w:cs="Times New Roman"/>
        </w:rPr>
      </w:pPr>
      <w:proofErr w:type="spellStart"/>
      <w:r w:rsidRPr="007F77A0">
        <w:rPr>
          <w:rFonts w:ascii="Times New Roman" w:hAnsi="Times New Roman" w:cs="Times New Roman"/>
        </w:rPr>
        <w:t>Ғимаратты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немесе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өзге</w:t>
      </w:r>
      <w:proofErr w:type="spellEnd"/>
      <w:r w:rsidRPr="007F77A0">
        <w:rPr>
          <w:rFonts w:ascii="Times New Roman" w:hAnsi="Times New Roman" w:cs="Times New Roman"/>
        </w:rPr>
        <w:t xml:space="preserve"> де </w:t>
      </w:r>
      <w:proofErr w:type="spellStart"/>
      <w:r w:rsidRPr="007F77A0">
        <w:rPr>
          <w:rFonts w:ascii="Times New Roman" w:hAnsi="Times New Roman" w:cs="Times New Roman"/>
        </w:rPr>
        <w:t>жылжымайтын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мүлікті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өзінің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үй-жайы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ретінде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пайдалану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тоқтатылған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жағдайда</w:t>
      </w:r>
      <w:proofErr w:type="spellEnd"/>
      <w:r w:rsidRPr="007F77A0">
        <w:rPr>
          <w:rFonts w:ascii="Times New Roman" w:hAnsi="Times New Roman" w:cs="Times New Roman"/>
        </w:rPr>
        <w:t xml:space="preserve">, </w:t>
      </w:r>
      <w:proofErr w:type="spellStart"/>
      <w:r w:rsidRPr="007F77A0">
        <w:rPr>
          <w:rFonts w:ascii="Times New Roman" w:hAnsi="Times New Roman" w:cs="Times New Roman"/>
        </w:rPr>
        <w:t>микроқаржы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ұйымы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аталған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ғимаратты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немесе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өзге</w:t>
      </w:r>
      <w:proofErr w:type="spellEnd"/>
      <w:r w:rsidRPr="007F77A0">
        <w:rPr>
          <w:rFonts w:ascii="Times New Roman" w:hAnsi="Times New Roman" w:cs="Times New Roman"/>
        </w:rPr>
        <w:t xml:space="preserve"> де </w:t>
      </w:r>
      <w:proofErr w:type="spellStart"/>
      <w:r w:rsidRPr="007F77A0">
        <w:rPr>
          <w:rFonts w:ascii="Times New Roman" w:hAnsi="Times New Roman" w:cs="Times New Roman"/>
        </w:rPr>
        <w:t>жылжымайтын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мүлікті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осындай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пайдалану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тоқтатылған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күннен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бастап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екі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жыл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ішінде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банктік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және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микроқаржылық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активтерді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сатуға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арналған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электрондық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сауда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алаңында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сауда-саттық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өткізу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арқылы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өткізуге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міндетті</w:t>
      </w:r>
      <w:proofErr w:type="spellEnd"/>
      <w:r w:rsidRPr="007F77A0">
        <w:rPr>
          <w:rFonts w:ascii="Times New Roman" w:hAnsi="Times New Roman" w:cs="Times New Roman"/>
        </w:rPr>
        <w:t>.</w:t>
      </w:r>
    </w:p>
    <w:p w14:paraId="0C576992" w14:textId="77777777" w:rsidR="007F77A0" w:rsidRPr="007F77A0" w:rsidRDefault="007F77A0" w:rsidP="007F77A0">
      <w:pPr>
        <w:widowControl w:val="0"/>
        <w:autoSpaceDE w:val="0"/>
        <w:autoSpaceDN w:val="0"/>
        <w:adjustRightInd w:val="0"/>
        <w:ind w:firstLine="400"/>
        <w:jc w:val="both"/>
        <w:rPr>
          <w:rFonts w:ascii="Times New Roman" w:hAnsi="Times New Roman" w:cs="Times New Roman"/>
        </w:rPr>
      </w:pPr>
      <w:r w:rsidRPr="007F77A0">
        <w:rPr>
          <w:rFonts w:ascii="Times New Roman" w:hAnsi="Times New Roman" w:cs="Times New Roman"/>
        </w:rPr>
        <w:t xml:space="preserve">Осы </w:t>
      </w:r>
      <w:proofErr w:type="spellStart"/>
      <w:r w:rsidRPr="007F77A0">
        <w:rPr>
          <w:rFonts w:ascii="Times New Roman" w:hAnsi="Times New Roman" w:cs="Times New Roman"/>
        </w:rPr>
        <w:t>тармақшаның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бірінші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бөлігінде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көрсетілген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мүлікті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тікелей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атаулы</w:t>
      </w:r>
      <w:proofErr w:type="spellEnd"/>
      <w:r w:rsidRPr="007F77A0">
        <w:rPr>
          <w:rFonts w:ascii="Times New Roman" w:hAnsi="Times New Roman" w:cs="Times New Roman"/>
        </w:rPr>
        <w:t xml:space="preserve"> сату </w:t>
      </w:r>
      <w:proofErr w:type="spellStart"/>
      <w:r w:rsidRPr="007F77A0">
        <w:rPr>
          <w:rFonts w:ascii="Times New Roman" w:hAnsi="Times New Roman" w:cs="Times New Roman"/>
        </w:rPr>
        <w:t>уәкілетті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органның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нормативтік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құқықтық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актісімен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бекітілген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банктік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және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микроқаржылық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активтерді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сатуға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арналған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электрондық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сауда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алаңында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сауда-саттық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өткізу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қағидаларында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айқындалған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lastRenderedPageBreak/>
        <w:t>жағдайларда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және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тәртіппен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жүзеге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асырылады</w:t>
      </w:r>
      <w:proofErr w:type="spellEnd"/>
      <w:r w:rsidRPr="007F77A0">
        <w:rPr>
          <w:rFonts w:ascii="Times New Roman" w:hAnsi="Times New Roman" w:cs="Times New Roman"/>
        </w:rPr>
        <w:t>.</w:t>
      </w:r>
    </w:p>
    <w:p w14:paraId="122ADEB2" w14:textId="0B653D26" w:rsidR="00F20C98" w:rsidRPr="005B2F35" w:rsidRDefault="007F77A0" w:rsidP="007F77A0">
      <w:pPr>
        <w:widowControl w:val="0"/>
        <w:autoSpaceDE w:val="0"/>
        <w:autoSpaceDN w:val="0"/>
        <w:adjustRightInd w:val="0"/>
        <w:ind w:firstLine="400"/>
        <w:jc w:val="both"/>
        <w:rPr>
          <w:rFonts w:ascii="Times New Roman" w:hAnsi="Times New Roman" w:cs="Times New Roman"/>
          <w:bCs/>
        </w:rPr>
      </w:pPr>
      <w:r w:rsidRPr="007F77A0">
        <w:rPr>
          <w:rFonts w:ascii="Times New Roman" w:hAnsi="Times New Roman" w:cs="Times New Roman"/>
        </w:rPr>
        <w:t xml:space="preserve">24. </w:t>
      </w:r>
      <w:r>
        <w:rPr>
          <w:rFonts w:ascii="Times New Roman" w:hAnsi="Times New Roman" w:cs="Times New Roman"/>
          <w:lang w:val="kk-KZ"/>
        </w:rPr>
        <w:t>О</w:t>
      </w:r>
      <w:proofErr w:type="spellStart"/>
      <w:r w:rsidRPr="007F77A0">
        <w:rPr>
          <w:rFonts w:ascii="Times New Roman" w:hAnsi="Times New Roman" w:cs="Times New Roman"/>
        </w:rPr>
        <w:t>сы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Заңда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және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Қазақстан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Республикасының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өзге</w:t>
      </w:r>
      <w:proofErr w:type="spellEnd"/>
      <w:r w:rsidRPr="007F77A0">
        <w:rPr>
          <w:rFonts w:ascii="Times New Roman" w:hAnsi="Times New Roman" w:cs="Times New Roman"/>
        </w:rPr>
        <w:t xml:space="preserve"> де </w:t>
      </w:r>
      <w:proofErr w:type="spellStart"/>
      <w:r w:rsidRPr="007F77A0">
        <w:rPr>
          <w:rFonts w:ascii="Times New Roman" w:hAnsi="Times New Roman" w:cs="Times New Roman"/>
        </w:rPr>
        <w:t>заңнамасында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белгіленген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басқа</w:t>
      </w:r>
      <w:proofErr w:type="spellEnd"/>
      <w:r w:rsidRPr="007F77A0">
        <w:rPr>
          <w:rFonts w:ascii="Times New Roman" w:hAnsi="Times New Roman" w:cs="Times New Roman"/>
        </w:rPr>
        <w:t xml:space="preserve"> да </w:t>
      </w:r>
      <w:proofErr w:type="spellStart"/>
      <w:r w:rsidRPr="007F77A0">
        <w:rPr>
          <w:rFonts w:ascii="Times New Roman" w:hAnsi="Times New Roman" w:cs="Times New Roman"/>
        </w:rPr>
        <w:t>талаптарды</w:t>
      </w:r>
      <w:proofErr w:type="spellEnd"/>
      <w:r w:rsidRPr="007F77A0">
        <w:rPr>
          <w:rFonts w:ascii="Times New Roman" w:hAnsi="Times New Roman" w:cs="Times New Roman"/>
        </w:rPr>
        <w:t xml:space="preserve"> </w:t>
      </w:r>
      <w:proofErr w:type="spellStart"/>
      <w:r w:rsidRPr="007F77A0">
        <w:rPr>
          <w:rFonts w:ascii="Times New Roman" w:hAnsi="Times New Roman" w:cs="Times New Roman"/>
        </w:rPr>
        <w:t>сақтауға</w:t>
      </w:r>
      <w:proofErr w:type="spellEnd"/>
      <w:r w:rsidR="00F20C98" w:rsidRPr="005B2F35">
        <w:rPr>
          <w:rFonts w:ascii="Times New Roman" w:hAnsi="Times New Roman" w:cs="Times New Roman"/>
          <w:bCs/>
        </w:rPr>
        <w:t>.</w:t>
      </w:r>
    </w:p>
    <w:p w14:paraId="11AE0DA3" w14:textId="77777777" w:rsidR="00F20C98" w:rsidRPr="005B2F35" w:rsidRDefault="00F20C98" w:rsidP="00F20C98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</w:p>
    <w:p w14:paraId="5D4DD7D1" w14:textId="26FDE23F" w:rsidR="00F20C98" w:rsidRPr="005B2F35" w:rsidRDefault="00F20C98" w:rsidP="00F20C9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Pr="005B2F35">
        <w:rPr>
          <w:rFonts w:ascii="Times New Roman" w:hAnsi="Times New Roman" w:cs="Times New Roman"/>
          <w:bCs/>
        </w:rPr>
        <w:t>.3. М</w:t>
      </w:r>
      <w:r w:rsidR="004B51F8">
        <w:rPr>
          <w:rFonts w:ascii="Times New Roman" w:hAnsi="Times New Roman" w:cs="Times New Roman"/>
          <w:bCs/>
          <w:lang w:val="kk-KZ"/>
        </w:rPr>
        <w:t>ҚҰ құқылы емес</w:t>
      </w:r>
      <w:r w:rsidRPr="005B2F35">
        <w:rPr>
          <w:rFonts w:ascii="Times New Roman" w:hAnsi="Times New Roman" w:cs="Times New Roman"/>
          <w:bCs/>
        </w:rPr>
        <w:t>:</w:t>
      </w:r>
    </w:p>
    <w:p w14:paraId="62AE15AE" w14:textId="4045A80E" w:rsidR="004B51F8" w:rsidRPr="004B51F8" w:rsidRDefault="00F20C98" w:rsidP="004B51F8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r w:rsidRPr="005B2F35">
        <w:rPr>
          <w:rFonts w:ascii="Times New Roman" w:hAnsi="Times New Roman" w:cs="Times New Roman"/>
          <w:bCs/>
        </w:rPr>
        <w:t xml:space="preserve">1) </w:t>
      </w:r>
      <w:proofErr w:type="spellStart"/>
      <w:r w:rsidR="004B51F8" w:rsidRPr="004B51F8">
        <w:rPr>
          <w:rFonts w:ascii="Times New Roman" w:hAnsi="Times New Roman" w:cs="Times New Roman"/>
          <w:bCs/>
        </w:rPr>
        <w:t>сыйақы</w:t>
      </w:r>
      <w:proofErr w:type="spellEnd"/>
      <w:r w:rsidR="004B51F8"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="004B51F8" w:rsidRPr="004B51F8">
        <w:rPr>
          <w:rFonts w:ascii="Times New Roman" w:hAnsi="Times New Roman" w:cs="Times New Roman"/>
          <w:bCs/>
        </w:rPr>
        <w:t>мөлшерлемелерін</w:t>
      </w:r>
      <w:proofErr w:type="spellEnd"/>
      <w:r w:rsidR="004B51F8" w:rsidRPr="004B51F8">
        <w:rPr>
          <w:rFonts w:ascii="Times New Roman" w:hAnsi="Times New Roman" w:cs="Times New Roman"/>
          <w:bCs/>
        </w:rPr>
        <w:t xml:space="preserve"> (</w:t>
      </w:r>
      <w:proofErr w:type="spellStart"/>
      <w:r w:rsidR="004B51F8" w:rsidRPr="004B51F8">
        <w:rPr>
          <w:rFonts w:ascii="Times New Roman" w:hAnsi="Times New Roman" w:cs="Times New Roman"/>
          <w:bCs/>
        </w:rPr>
        <w:t>оларды</w:t>
      </w:r>
      <w:proofErr w:type="spellEnd"/>
      <w:r w:rsidR="004B51F8"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="004B51F8" w:rsidRPr="004B51F8">
        <w:rPr>
          <w:rFonts w:ascii="Times New Roman" w:hAnsi="Times New Roman" w:cs="Times New Roman"/>
          <w:bCs/>
        </w:rPr>
        <w:t>төмендету</w:t>
      </w:r>
      <w:proofErr w:type="spellEnd"/>
      <w:r w:rsidR="004B51F8"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="004B51F8" w:rsidRPr="004B51F8">
        <w:rPr>
          <w:rFonts w:ascii="Times New Roman" w:hAnsi="Times New Roman" w:cs="Times New Roman"/>
          <w:bCs/>
        </w:rPr>
        <w:t>жағдайларын</w:t>
      </w:r>
      <w:proofErr w:type="spellEnd"/>
      <w:r w:rsidR="004B51F8"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="004B51F8" w:rsidRPr="004B51F8">
        <w:rPr>
          <w:rFonts w:ascii="Times New Roman" w:hAnsi="Times New Roman" w:cs="Times New Roman"/>
          <w:bCs/>
        </w:rPr>
        <w:t>қоспағанда</w:t>
      </w:r>
      <w:proofErr w:type="spellEnd"/>
      <w:r w:rsidR="004B51F8" w:rsidRPr="004B51F8">
        <w:rPr>
          <w:rFonts w:ascii="Times New Roman" w:hAnsi="Times New Roman" w:cs="Times New Roman"/>
          <w:bCs/>
        </w:rPr>
        <w:t xml:space="preserve">) </w:t>
      </w:r>
      <w:proofErr w:type="spellStart"/>
      <w:r w:rsidR="004B51F8" w:rsidRPr="004B51F8">
        <w:rPr>
          <w:rFonts w:ascii="Times New Roman" w:hAnsi="Times New Roman" w:cs="Times New Roman"/>
          <w:bCs/>
        </w:rPr>
        <w:t>және</w:t>
      </w:r>
      <w:proofErr w:type="spellEnd"/>
      <w:r w:rsidR="004B51F8" w:rsidRPr="004B51F8">
        <w:rPr>
          <w:rFonts w:ascii="Times New Roman" w:hAnsi="Times New Roman" w:cs="Times New Roman"/>
          <w:bCs/>
        </w:rPr>
        <w:t xml:space="preserve"> (</w:t>
      </w:r>
      <w:proofErr w:type="spellStart"/>
      <w:r w:rsidR="004B51F8" w:rsidRPr="004B51F8">
        <w:rPr>
          <w:rFonts w:ascii="Times New Roman" w:hAnsi="Times New Roman" w:cs="Times New Roman"/>
          <w:bCs/>
        </w:rPr>
        <w:t>немесе</w:t>
      </w:r>
      <w:proofErr w:type="spellEnd"/>
      <w:r w:rsidR="004B51F8" w:rsidRPr="004B51F8">
        <w:rPr>
          <w:rFonts w:ascii="Times New Roman" w:hAnsi="Times New Roman" w:cs="Times New Roman"/>
          <w:bCs/>
        </w:rPr>
        <w:t xml:space="preserve">) </w:t>
      </w:r>
      <w:proofErr w:type="spellStart"/>
      <w:r w:rsidR="004B51F8" w:rsidRPr="004B51F8">
        <w:rPr>
          <w:rFonts w:ascii="Times New Roman" w:hAnsi="Times New Roman" w:cs="Times New Roman"/>
          <w:bCs/>
        </w:rPr>
        <w:t>микрокредитті</w:t>
      </w:r>
      <w:proofErr w:type="spellEnd"/>
      <w:r w:rsidR="004B51F8"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="004B51F8" w:rsidRPr="004B51F8">
        <w:rPr>
          <w:rFonts w:ascii="Times New Roman" w:hAnsi="Times New Roman" w:cs="Times New Roman"/>
          <w:bCs/>
        </w:rPr>
        <w:t>өтеу</w:t>
      </w:r>
      <w:proofErr w:type="spellEnd"/>
      <w:r w:rsidR="004B51F8"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="004B51F8" w:rsidRPr="004B51F8">
        <w:rPr>
          <w:rFonts w:ascii="Times New Roman" w:hAnsi="Times New Roman" w:cs="Times New Roman"/>
          <w:bCs/>
        </w:rPr>
        <w:t>тәсілі</w:t>
      </w:r>
      <w:proofErr w:type="spellEnd"/>
      <w:r w:rsidR="004B51F8" w:rsidRPr="004B51F8">
        <w:rPr>
          <w:rFonts w:ascii="Times New Roman" w:hAnsi="Times New Roman" w:cs="Times New Roman"/>
          <w:bCs/>
        </w:rPr>
        <w:t xml:space="preserve"> мен </w:t>
      </w:r>
      <w:proofErr w:type="spellStart"/>
      <w:r w:rsidR="004B51F8" w:rsidRPr="004B51F8">
        <w:rPr>
          <w:rFonts w:ascii="Times New Roman" w:hAnsi="Times New Roman" w:cs="Times New Roman"/>
          <w:bCs/>
        </w:rPr>
        <w:t>әдісін</w:t>
      </w:r>
      <w:proofErr w:type="spellEnd"/>
      <w:r w:rsidR="004B51F8"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="004B51F8" w:rsidRPr="004B51F8">
        <w:rPr>
          <w:rFonts w:ascii="Times New Roman" w:hAnsi="Times New Roman" w:cs="Times New Roman"/>
          <w:bCs/>
        </w:rPr>
        <w:t>біржақты</w:t>
      </w:r>
      <w:proofErr w:type="spellEnd"/>
      <w:r w:rsidR="004B51F8"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="004B51F8" w:rsidRPr="004B51F8">
        <w:rPr>
          <w:rFonts w:ascii="Times New Roman" w:hAnsi="Times New Roman" w:cs="Times New Roman"/>
          <w:bCs/>
        </w:rPr>
        <w:t>тәртіппен</w:t>
      </w:r>
      <w:proofErr w:type="spellEnd"/>
      <w:r w:rsidR="004B51F8"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="004B51F8" w:rsidRPr="004B51F8">
        <w:rPr>
          <w:rFonts w:ascii="Times New Roman" w:hAnsi="Times New Roman" w:cs="Times New Roman"/>
          <w:bCs/>
        </w:rPr>
        <w:t>өзгертуге</w:t>
      </w:r>
      <w:proofErr w:type="spellEnd"/>
      <w:r w:rsidR="004B51F8" w:rsidRPr="004B51F8">
        <w:rPr>
          <w:rFonts w:ascii="Times New Roman" w:hAnsi="Times New Roman" w:cs="Times New Roman"/>
          <w:bCs/>
        </w:rPr>
        <w:t>;</w:t>
      </w:r>
    </w:p>
    <w:p w14:paraId="6E984BF7" w14:textId="6331E88B" w:rsidR="004B51F8" w:rsidRPr="004B51F8" w:rsidRDefault="004B51F8" w:rsidP="004B51F8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r w:rsidRPr="004B51F8">
        <w:rPr>
          <w:rFonts w:ascii="Times New Roman" w:hAnsi="Times New Roman" w:cs="Times New Roman"/>
          <w:bCs/>
        </w:rPr>
        <w:t>2</w:t>
      </w:r>
      <w:r>
        <w:rPr>
          <w:rFonts w:ascii="Times New Roman" w:hAnsi="Times New Roman" w:cs="Times New Roman"/>
          <w:bCs/>
          <w:lang w:val="kk-KZ"/>
        </w:rPr>
        <w:t>)</w:t>
      </w:r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кәсіпкерлік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қызметті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жүзеге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асыруға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байланысты</w:t>
      </w:r>
      <w:proofErr w:type="spellEnd"/>
      <w:r w:rsidRPr="004B51F8">
        <w:rPr>
          <w:rFonts w:ascii="Times New Roman" w:hAnsi="Times New Roman" w:cs="Times New Roman"/>
          <w:bCs/>
        </w:rPr>
        <w:t xml:space="preserve"> микрокредит </w:t>
      </w:r>
      <w:proofErr w:type="spellStart"/>
      <w:r w:rsidRPr="004B51F8">
        <w:rPr>
          <w:rFonts w:ascii="Times New Roman" w:hAnsi="Times New Roman" w:cs="Times New Roman"/>
          <w:bCs/>
        </w:rPr>
        <w:t>бойынша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сыйақы</w:t>
      </w:r>
      <w:proofErr w:type="spellEnd"/>
      <w:r w:rsidRPr="004B51F8">
        <w:rPr>
          <w:rFonts w:ascii="Times New Roman" w:hAnsi="Times New Roman" w:cs="Times New Roman"/>
          <w:bCs/>
        </w:rPr>
        <w:t xml:space="preserve"> мен </w:t>
      </w:r>
      <w:proofErr w:type="spellStart"/>
      <w:r w:rsidRPr="004B51F8">
        <w:rPr>
          <w:rFonts w:ascii="Times New Roman" w:hAnsi="Times New Roman" w:cs="Times New Roman"/>
          <w:bCs/>
        </w:rPr>
        <w:t>тұрақсыздық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айыбын</w:t>
      </w:r>
      <w:proofErr w:type="spellEnd"/>
      <w:r w:rsidRPr="004B51F8">
        <w:rPr>
          <w:rFonts w:ascii="Times New Roman" w:hAnsi="Times New Roman" w:cs="Times New Roman"/>
          <w:bCs/>
        </w:rPr>
        <w:t xml:space="preserve"> (</w:t>
      </w:r>
      <w:proofErr w:type="spellStart"/>
      <w:r w:rsidRPr="004B51F8">
        <w:rPr>
          <w:rFonts w:ascii="Times New Roman" w:hAnsi="Times New Roman" w:cs="Times New Roman"/>
          <w:bCs/>
        </w:rPr>
        <w:t>айыппұлды</w:t>
      </w:r>
      <w:proofErr w:type="spellEnd"/>
      <w:r w:rsidRPr="004B51F8">
        <w:rPr>
          <w:rFonts w:ascii="Times New Roman" w:hAnsi="Times New Roman" w:cs="Times New Roman"/>
          <w:bCs/>
        </w:rPr>
        <w:t xml:space="preserve">, </w:t>
      </w:r>
      <w:proofErr w:type="spellStart"/>
      <w:r w:rsidRPr="004B51F8">
        <w:rPr>
          <w:rFonts w:ascii="Times New Roman" w:hAnsi="Times New Roman" w:cs="Times New Roman"/>
          <w:bCs/>
        </w:rPr>
        <w:t>өсімпұлды</w:t>
      </w:r>
      <w:proofErr w:type="spellEnd"/>
      <w:r w:rsidRPr="004B51F8">
        <w:rPr>
          <w:rFonts w:ascii="Times New Roman" w:hAnsi="Times New Roman" w:cs="Times New Roman"/>
          <w:bCs/>
        </w:rPr>
        <w:t xml:space="preserve">) </w:t>
      </w:r>
      <w:proofErr w:type="spellStart"/>
      <w:r w:rsidRPr="004B51F8">
        <w:rPr>
          <w:rFonts w:ascii="Times New Roman" w:hAnsi="Times New Roman" w:cs="Times New Roman"/>
          <w:bCs/>
        </w:rPr>
        <w:t>қоспағанда</w:t>
      </w:r>
      <w:proofErr w:type="spellEnd"/>
      <w:r w:rsidRPr="004B51F8">
        <w:rPr>
          <w:rFonts w:ascii="Times New Roman" w:hAnsi="Times New Roman" w:cs="Times New Roman"/>
          <w:bCs/>
        </w:rPr>
        <w:t xml:space="preserve">, </w:t>
      </w:r>
      <w:proofErr w:type="spellStart"/>
      <w:r w:rsidRPr="004B51F8">
        <w:rPr>
          <w:rFonts w:ascii="Times New Roman" w:hAnsi="Times New Roman" w:cs="Times New Roman"/>
          <w:bCs/>
        </w:rPr>
        <w:t>Қарыз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алушыдан</w:t>
      </w:r>
      <w:proofErr w:type="spellEnd"/>
      <w:r w:rsidRPr="004B51F8">
        <w:rPr>
          <w:rFonts w:ascii="Times New Roman" w:hAnsi="Times New Roman" w:cs="Times New Roman"/>
          <w:bCs/>
        </w:rPr>
        <w:t xml:space="preserve"> (</w:t>
      </w:r>
      <w:proofErr w:type="spellStart"/>
      <w:r w:rsidRPr="004B51F8">
        <w:rPr>
          <w:rFonts w:ascii="Times New Roman" w:hAnsi="Times New Roman" w:cs="Times New Roman"/>
          <w:bCs/>
        </w:rPr>
        <w:t>Өтініш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берушіден</w:t>
      </w:r>
      <w:proofErr w:type="spellEnd"/>
      <w:r w:rsidRPr="004B51F8">
        <w:rPr>
          <w:rFonts w:ascii="Times New Roman" w:hAnsi="Times New Roman" w:cs="Times New Roman"/>
          <w:bCs/>
        </w:rPr>
        <w:t xml:space="preserve">) </w:t>
      </w:r>
      <w:proofErr w:type="spellStart"/>
      <w:r w:rsidRPr="004B51F8">
        <w:rPr>
          <w:rFonts w:ascii="Times New Roman" w:hAnsi="Times New Roman" w:cs="Times New Roman"/>
          <w:bCs/>
        </w:rPr>
        <w:t>қандай</w:t>
      </w:r>
      <w:proofErr w:type="spellEnd"/>
      <w:r w:rsidRPr="004B51F8">
        <w:rPr>
          <w:rFonts w:ascii="Times New Roman" w:hAnsi="Times New Roman" w:cs="Times New Roman"/>
          <w:bCs/>
        </w:rPr>
        <w:t xml:space="preserve"> да </w:t>
      </w:r>
      <w:proofErr w:type="spellStart"/>
      <w:r w:rsidRPr="004B51F8">
        <w:rPr>
          <w:rFonts w:ascii="Times New Roman" w:hAnsi="Times New Roman" w:cs="Times New Roman"/>
          <w:bCs/>
        </w:rPr>
        <w:t>бір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төлемдерді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белгілеуге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және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өндіріп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алуға</w:t>
      </w:r>
      <w:proofErr w:type="spellEnd"/>
      <w:r w:rsidRPr="004B51F8">
        <w:rPr>
          <w:rFonts w:ascii="Times New Roman" w:hAnsi="Times New Roman" w:cs="Times New Roman"/>
          <w:bCs/>
        </w:rPr>
        <w:t>;</w:t>
      </w:r>
    </w:p>
    <w:p w14:paraId="1F6FA2A6" w14:textId="4C446903" w:rsidR="004B51F8" w:rsidRPr="004B51F8" w:rsidRDefault="004B51F8" w:rsidP="004B51F8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r w:rsidRPr="004B51F8">
        <w:rPr>
          <w:rFonts w:ascii="Times New Roman" w:hAnsi="Times New Roman" w:cs="Times New Roman"/>
          <w:bCs/>
        </w:rPr>
        <w:t>3</w:t>
      </w:r>
      <w:r>
        <w:rPr>
          <w:rFonts w:ascii="Times New Roman" w:hAnsi="Times New Roman" w:cs="Times New Roman"/>
          <w:bCs/>
          <w:lang w:val="kk-KZ"/>
        </w:rPr>
        <w:t>)</w:t>
      </w:r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микроқаржы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ұйымына</w:t>
      </w:r>
      <w:proofErr w:type="spellEnd"/>
      <w:r w:rsidRPr="004B51F8">
        <w:rPr>
          <w:rFonts w:ascii="Times New Roman" w:hAnsi="Times New Roman" w:cs="Times New Roman"/>
          <w:bCs/>
        </w:rPr>
        <w:t xml:space="preserve"> микрокредит </w:t>
      </w:r>
      <w:proofErr w:type="spellStart"/>
      <w:r w:rsidRPr="004B51F8">
        <w:rPr>
          <w:rFonts w:ascii="Times New Roman" w:hAnsi="Times New Roman" w:cs="Times New Roman"/>
          <w:bCs/>
        </w:rPr>
        <w:t>сомасын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мерзімінен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бұрын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толық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немесе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ішінара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қайтарған</w:t>
      </w:r>
      <w:proofErr w:type="spellEnd"/>
      <w:r w:rsidRPr="004B51F8">
        <w:rPr>
          <w:rFonts w:ascii="Times New Roman" w:hAnsi="Times New Roman" w:cs="Times New Roman"/>
          <w:bCs/>
        </w:rPr>
        <w:t xml:space="preserve">, </w:t>
      </w:r>
      <w:proofErr w:type="spellStart"/>
      <w:r w:rsidRPr="004B51F8">
        <w:rPr>
          <w:rFonts w:ascii="Times New Roman" w:hAnsi="Times New Roman" w:cs="Times New Roman"/>
          <w:bCs/>
        </w:rPr>
        <w:t>жеке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тұлға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болып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табылатын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Қарыз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алушыдан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микрокредитті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мерзімінен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бұрын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қайтарғаны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үшін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тұрақсыздық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айыбын</w:t>
      </w:r>
      <w:proofErr w:type="spellEnd"/>
      <w:r w:rsidRPr="004B51F8">
        <w:rPr>
          <w:rFonts w:ascii="Times New Roman" w:hAnsi="Times New Roman" w:cs="Times New Roman"/>
          <w:bCs/>
        </w:rPr>
        <w:t xml:space="preserve"> (</w:t>
      </w:r>
      <w:proofErr w:type="spellStart"/>
      <w:r w:rsidRPr="004B51F8">
        <w:rPr>
          <w:rFonts w:ascii="Times New Roman" w:hAnsi="Times New Roman" w:cs="Times New Roman"/>
          <w:bCs/>
        </w:rPr>
        <w:t>айыппұлды</w:t>
      </w:r>
      <w:proofErr w:type="spellEnd"/>
      <w:r w:rsidRPr="004B51F8">
        <w:rPr>
          <w:rFonts w:ascii="Times New Roman" w:hAnsi="Times New Roman" w:cs="Times New Roman"/>
          <w:bCs/>
        </w:rPr>
        <w:t xml:space="preserve">, </w:t>
      </w:r>
      <w:proofErr w:type="spellStart"/>
      <w:r w:rsidRPr="004B51F8">
        <w:rPr>
          <w:rFonts w:ascii="Times New Roman" w:hAnsi="Times New Roman" w:cs="Times New Roman"/>
          <w:bCs/>
        </w:rPr>
        <w:t>өсімпұлды</w:t>
      </w:r>
      <w:proofErr w:type="spellEnd"/>
      <w:r w:rsidRPr="004B51F8">
        <w:rPr>
          <w:rFonts w:ascii="Times New Roman" w:hAnsi="Times New Roman" w:cs="Times New Roman"/>
          <w:bCs/>
        </w:rPr>
        <w:t xml:space="preserve">) </w:t>
      </w:r>
      <w:proofErr w:type="spellStart"/>
      <w:r w:rsidRPr="004B51F8">
        <w:rPr>
          <w:rFonts w:ascii="Times New Roman" w:hAnsi="Times New Roman" w:cs="Times New Roman"/>
          <w:bCs/>
        </w:rPr>
        <w:t>және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басқа</w:t>
      </w:r>
      <w:proofErr w:type="spellEnd"/>
      <w:r w:rsidRPr="004B51F8">
        <w:rPr>
          <w:rFonts w:ascii="Times New Roman" w:hAnsi="Times New Roman" w:cs="Times New Roman"/>
          <w:bCs/>
        </w:rPr>
        <w:t xml:space="preserve"> да </w:t>
      </w:r>
      <w:proofErr w:type="spellStart"/>
      <w:r w:rsidRPr="004B51F8">
        <w:rPr>
          <w:rFonts w:ascii="Times New Roman" w:hAnsi="Times New Roman" w:cs="Times New Roman"/>
          <w:bCs/>
        </w:rPr>
        <w:t>төлемдерді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талап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етуге</w:t>
      </w:r>
      <w:proofErr w:type="spellEnd"/>
      <w:r w:rsidRPr="004B51F8">
        <w:rPr>
          <w:rFonts w:ascii="Times New Roman" w:hAnsi="Times New Roman" w:cs="Times New Roman"/>
          <w:bCs/>
        </w:rPr>
        <w:t>;</w:t>
      </w:r>
    </w:p>
    <w:p w14:paraId="06C8D675" w14:textId="2396BCFA" w:rsidR="004B51F8" w:rsidRPr="004B51F8" w:rsidRDefault="004B51F8" w:rsidP="004B51F8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r w:rsidRPr="004B51F8">
        <w:rPr>
          <w:rFonts w:ascii="Times New Roman" w:hAnsi="Times New Roman" w:cs="Times New Roman"/>
          <w:bCs/>
        </w:rPr>
        <w:t>4</w:t>
      </w:r>
      <w:r>
        <w:rPr>
          <w:rFonts w:ascii="Times New Roman" w:hAnsi="Times New Roman" w:cs="Times New Roman"/>
          <w:bCs/>
          <w:lang w:val="kk-KZ"/>
        </w:rPr>
        <w:t>)</w:t>
      </w:r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кепілге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салынған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заттарды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пайдалануға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және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оларға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билік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етуге</w:t>
      </w:r>
      <w:proofErr w:type="spellEnd"/>
      <w:r w:rsidRPr="004B51F8">
        <w:rPr>
          <w:rFonts w:ascii="Times New Roman" w:hAnsi="Times New Roman" w:cs="Times New Roman"/>
          <w:bCs/>
        </w:rPr>
        <w:t>;</w:t>
      </w:r>
    </w:p>
    <w:p w14:paraId="33F756DE" w14:textId="71D1D84E" w:rsidR="004B51F8" w:rsidRPr="004B51F8" w:rsidRDefault="004B51F8" w:rsidP="004B51F8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r w:rsidRPr="004B51F8">
        <w:rPr>
          <w:rFonts w:ascii="Times New Roman" w:hAnsi="Times New Roman" w:cs="Times New Roman"/>
          <w:bCs/>
        </w:rPr>
        <w:t>5</w:t>
      </w:r>
      <w:r>
        <w:rPr>
          <w:rFonts w:ascii="Times New Roman" w:hAnsi="Times New Roman" w:cs="Times New Roman"/>
          <w:bCs/>
          <w:lang w:val="kk-KZ"/>
        </w:rPr>
        <w:t>)</w:t>
      </w:r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Қазақстан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Республикасының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заңнамасында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белгіленген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тәртіппен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тіркелмеген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тауар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белгісін</w:t>
      </w:r>
      <w:proofErr w:type="spellEnd"/>
      <w:r w:rsidRPr="004B51F8">
        <w:rPr>
          <w:rFonts w:ascii="Times New Roman" w:hAnsi="Times New Roman" w:cs="Times New Roman"/>
          <w:bCs/>
        </w:rPr>
        <w:t xml:space="preserve"> (</w:t>
      </w:r>
      <w:proofErr w:type="spellStart"/>
      <w:r w:rsidRPr="004B51F8">
        <w:rPr>
          <w:rFonts w:ascii="Times New Roman" w:hAnsi="Times New Roman" w:cs="Times New Roman"/>
          <w:bCs/>
        </w:rPr>
        <w:t>тауар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белгілерін</w:t>
      </w:r>
      <w:proofErr w:type="spellEnd"/>
      <w:r w:rsidRPr="004B51F8">
        <w:rPr>
          <w:rFonts w:ascii="Times New Roman" w:hAnsi="Times New Roman" w:cs="Times New Roman"/>
          <w:bCs/>
        </w:rPr>
        <w:t xml:space="preserve">) </w:t>
      </w:r>
      <w:proofErr w:type="spellStart"/>
      <w:r w:rsidRPr="004B51F8">
        <w:rPr>
          <w:rFonts w:ascii="Times New Roman" w:hAnsi="Times New Roman" w:cs="Times New Roman"/>
          <w:bCs/>
        </w:rPr>
        <w:t>пайдалануға</w:t>
      </w:r>
      <w:proofErr w:type="spellEnd"/>
      <w:r w:rsidRPr="004B51F8">
        <w:rPr>
          <w:rFonts w:ascii="Times New Roman" w:hAnsi="Times New Roman" w:cs="Times New Roman"/>
          <w:bCs/>
        </w:rPr>
        <w:t>;</w:t>
      </w:r>
    </w:p>
    <w:p w14:paraId="63C027B2" w14:textId="0F79C7A0" w:rsidR="004B51F8" w:rsidRPr="004B51F8" w:rsidRDefault="004B51F8" w:rsidP="004B51F8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r w:rsidRPr="004B51F8">
        <w:rPr>
          <w:rFonts w:ascii="Times New Roman" w:hAnsi="Times New Roman" w:cs="Times New Roman"/>
          <w:bCs/>
        </w:rPr>
        <w:t>6</w:t>
      </w:r>
      <w:r>
        <w:rPr>
          <w:rFonts w:ascii="Times New Roman" w:hAnsi="Times New Roman" w:cs="Times New Roman"/>
          <w:bCs/>
          <w:lang w:val="kk-KZ"/>
        </w:rPr>
        <w:t>)</w:t>
      </w:r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Қарыз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алушыдан</w:t>
      </w:r>
      <w:proofErr w:type="spellEnd"/>
      <w:r w:rsidRPr="004B51F8">
        <w:rPr>
          <w:rFonts w:ascii="Times New Roman" w:hAnsi="Times New Roman" w:cs="Times New Roman"/>
          <w:bCs/>
        </w:rPr>
        <w:t xml:space="preserve"> Микрокредит беру </w:t>
      </w:r>
      <w:proofErr w:type="spellStart"/>
      <w:r w:rsidRPr="004B51F8">
        <w:rPr>
          <w:rFonts w:ascii="Times New Roman" w:hAnsi="Times New Roman" w:cs="Times New Roman"/>
          <w:bCs/>
        </w:rPr>
        <w:t>туралы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шарт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бойынша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борыш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сомасын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өндіріп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алу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мақсатында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жеке</w:t>
      </w:r>
      <w:proofErr w:type="spellEnd"/>
      <w:r w:rsidRPr="004B51F8">
        <w:rPr>
          <w:rFonts w:ascii="Times New Roman" w:hAnsi="Times New Roman" w:cs="Times New Roman"/>
          <w:bCs/>
        </w:rPr>
        <w:t xml:space="preserve"> сот </w:t>
      </w:r>
      <w:proofErr w:type="spellStart"/>
      <w:r w:rsidRPr="004B51F8">
        <w:rPr>
          <w:rFonts w:ascii="Times New Roman" w:hAnsi="Times New Roman" w:cs="Times New Roman"/>
          <w:bCs/>
        </w:rPr>
        <w:t>орындаушыларымен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ынтымақтастықты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көздейтін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шарттар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жасасуға</w:t>
      </w:r>
      <w:proofErr w:type="spellEnd"/>
      <w:r w:rsidRPr="004B51F8">
        <w:rPr>
          <w:rFonts w:ascii="Times New Roman" w:hAnsi="Times New Roman" w:cs="Times New Roman"/>
          <w:bCs/>
        </w:rPr>
        <w:t xml:space="preserve">, </w:t>
      </w:r>
      <w:proofErr w:type="spellStart"/>
      <w:r w:rsidRPr="004B51F8">
        <w:rPr>
          <w:rFonts w:ascii="Times New Roman" w:hAnsi="Times New Roman" w:cs="Times New Roman"/>
          <w:bCs/>
        </w:rPr>
        <w:t>сондай-ақ</w:t>
      </w:r>
      <w:proofErr w:type="spellEnd"/>
      <w:r w:rsidRPr="004B51F8">
        <w:rPr>
          <w:rFonts w:ascii="Times New Roman" w:hAnsi="Times New Roman" w:cs="Times New Roman"/>
          <w:bCs/>
        </w:rPr>
        <w:t xml:space="preserve"> «</w:t>
      </w:r>
      <w:proofErr w:type="spellStart"/>
      <w:r w:rsidRPr="004B51F8">
        <w:rPr>
          <w:rFonts w:ascii="Times New Roman" w:hAnsi="Times New Roman" w:cs="Times New Roman"/>
          <w:bCs/>
        </w:rPr>
        <w:t>Жауапкершілігі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шектеулі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және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қосымша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жауапкершілігі</w:t>
      </w:r>
      <w:proofErr w:type="spellEnd"/>
      <w:r w:rsidRPr="004B51F8">
        <w:rPr>
          <w:rFonts w:ascii="Times New Roman" w:hAnsi="Times New Roman" w:cs="Times New Roman"/>
          <w:bCs/>
        </w:rPr>
        <w:t xml:space="preserve"> бар </w:t>
      </w:r>
      <w:proofErr w:type="spellStart"/>
      <w:r w:rsidRPr="004B51F8">
        <w:rPr>
          <w:rFonts w:ascii="Times New Roman" w:hAnsi="Times New Roman" w:cs="Times New Roman"/>
          <w:bCs/>
        </w:rPr>
        <w:t>серіктестіктер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туралы</w:t>
      </w:r>
      <w:proofErr w:type="spellEnd"/>
      <w:r w:rsidRPr="004B51F8">
        <w:rPr>
          <w:rFonts w:ascii="Times New Roman" w:hAnsi="Times New Roman" w:cs="Times New Roman"/>
          <w:bCs/>
        </w:rPr>
        <w:t xml:space="preserve">» </w:t>
      </w:r>
      <w:proofErr w:type="spellStart"/>
      <w:r w:rsidRPr="004B51F8">
        <w:rPr>
          <w:rFonts w:ascii="Times New Roman" w:hAnsi="Times New Roman" w:cs="Times New Roman"/>
          <w:bCs/>
        </w:rPr>
        <w:t>Қазақстан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Республикасы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Заңының</w:t>
      </w:r>
      <w:proofErr w:type="spellEnd"/>
      <w:r w:rsidRPr="004B51F8">
        <w:rPr>
          <w:rFonts w:ascii="Times New Roman" w:hAnsi="Times New Roman" w:cs="Times New Roman"/>
          <w:bCs/>
        </w:rPr>
        <w:t xml:space="preserve"> 12-1-бабының 2-тармағына </w:t>
      </w:r>
      <w:proofErr w:type="spellStart"/>
      <w:r w:rsidRPr="004B51F8">
        <w:rPr>
          <w:rFonts w:ascii="Times New Roman" w:hAnsi="Times New Roman" w:cs="Times New Roman"/>
          <w:bCs/>
        </w:rPr>
        <w:t>және</w:t>
      </w:r>
      <w:proofErr w:type="spellEnd"/>
      <w:r w:rsidRPr="004B51F8">
        <w:rPr>
          <w:rFonts w:ascii="Times New Roman" w:hAnsi="Times New Roman" w:cs="Times New Roman"/>
          <w:bCs/>
        </w:rPr>
        <w:t xml:space="preserve"> (</w:t>
      </w:r>
      <w:proofErr w:type="spellStart"/>
      <w:r w:rsidRPr="004B51F8">
        <w:rPr>
          <w:rFonts w:ascii="Times New Roman" w:hAnsi="Times New Roman" w:cs="Times New Roman"/>
          <w:bCs/>
        </w:rPr>
        <w:t>немесе</w:t>
      </w:r>
      <w:proofErr w:type="spellEnd"/>
      <w:r w:rsidRPr="004B51F8">
        <w:rPr>
          <w:rFonts w:ascii="Times New Roman" w:hAnsi="Times New Roman" w:cs="Times New Roman"/>
          <w:bCs/>
        </w:rPr>
        <w:t>) «</w:t>
      </w:r>
      <w:proofErr w:type="spellStart"/>
      <w:r w:rsidRPr="004B51F8">
        <w:rPr>
          <w:rFonts w:ascii="Times New Roman" w:hAnsi="Times New Roman" w:cs="Times New Roman"/>
          <w:bCs/>
        </w:rPr>
        <w:t>Акционерлік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қоғамдар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туралы</w:t>
      </w:r>
      <w:proofErr w:type="spellEnd"/>
      <w:r w:rsidRPr="004B51F8">
        <w:rPr>
          <w:rFonts w:ascii="Times New Roman" w:hAnsi="Times New Roman" w:cs="Times New Roman"/>
          <w:bCs/>
        </w:rPr>
        <w:t xml:space="preserve">» </w:t>
      </w:r>
      <w:proofErr w:type="spellStart"/>
      <w:r w:rsidRPr="004B51F8">
        <w:rPr>
          <w:rFonts w:ascii="Times New Roman" w:hAnsi="Times New Roman" w:cs="Times New Roman"/>
          <w:bCs/>
        </w:rPr>
        <w:t>Қазақстан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Республикасы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Заңының</w:t>
      </w:r>
      <w:proofErr w:type="spellEnd"/>
      <w:r w:rsidRPr="004B51F8">
        <w:rPr>
          <w:rFonts w:ascii="Times New Roman" w:hAnsi="Times New Roman" w:cs="Times New Roman"/>
          <w:bCs/>
        </w:rPr>
        <w:t xml:space="preserve"> 64-бабының 1-тармағына </w:t>
      </w:r>
      <w:proofErr w:type="spellStart"/>
      <w:r w:rsidRPr="004B51F8">
        <w:rPr>
          <w:rFonts w:ascii="Times New Roman" w:hAnsi="Times New Roman" w:cs="Times New Roman"/>
          <w:bCs/>
        </w:rPr>
        <w:t>сәйкес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микроқаржы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ұйымының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үлестес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тұлғасы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болып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табылатын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жеке</w:t>
      </w:r>
      <w:proofErr w:type="spellEnd"/>
      <w:r w:rsidRPr="004B51F8">
        <w:rPr>
          <w:rFonts w:ascii="Times New Roman" w:hAnsi="Times New Roman" w:cs="Times New Roman"/>
          <w:bCs/>
        </w:rPr>
        <w:t xml:space="preserve"> сот </w:t>
      </w:r>
      <w:proofErr w:type="spellStart"/>
      <w:r w:rsidRPr="004B51F8">
        <w:rPr>
          <w:rFonts w:ascii="Times New Roman" w:hAnsi="Times New Roman" w:cs="Times New Roman"/>
          <w:bCs/>
        </w:rPr>
        <w:t>орындаушысымен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атқарушылық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құжатты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орындау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талаптары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туралы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келісім</w:t>
      </w:r>
      <w:proofErr w:type="spellEnd"/>
      <w:r w:rsidRPr="004B51F8">
        <w:rPr>
          <w:rFonts w:ascii="Times New Roman" w:hAnsi="Times New Roman" w:cs="Times New Roman"/>
          <w:bCs/>
        </w:rPr>
        <w:t xml:space="preserve"> (</w:t>
      </w:r>
      <w:proofErr w:type="spellStart"/>
      <w:r w:rsidRPr="004B51F8">
        <w:rPr>
          <w:rFonts w:ascii="Times New Roman" w:hAnsi="Times New Roman" w:cs="Times New Roman"/>
          <w:bCs/>
        </w:rPr>
        <w:t>шарт</w:t>
      </w:r>
      <w:proofErr w:type="spellEnd"/>
      <w:r w:rsidRPr="004B51F8">
        <w:rPr>
          <w:rFonts w:ascii="Times New Roman" w:hAnsi="Times New Roman" w:cs="Times New Roman"/>
          <w:bCs/>
        </w:rPr>
        <w:t xml:space="preserve">) </w:t>
      </w:r>
      <w:proofErr w:type="spellStart"/>
      <w:r w:rsidRPr="004B51F8">
        <w:rPr>
          <w:rFonts w:ascii="Times New Roman" w:hAnsi="Times New Roman" w:cs="Times New Roman"/>
          <w:bCs/>
        </w:rPr>
        <w:t>жасасуға</w:t>
      </w:r>
      <w:proofErr w:type="spellEnd"/>
      <w:r w:rsidRPr="004B51F8">
        <w:rPr>
          <w:rFonts w:ascii="Times New Roman" w:hAnsi="Times New Roman" w:cs="Times New Roman"/>
          <w:bCs/>
        </w:rPr>
        <w:t>;</w:t>
      </w:r>
    </w:p>
    <w:p w14:paraId="1EC44B22" w14:textId="706AE097" w:rsidR="004B51F8" w:rsidRPr="004B51F8" w:rsidRDefault="004B51F8" w:rsidP="004B51F8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r w:rsidRPr="004B51F8">
        <w:rPr>
          <w:rFonts w:ascii="Times New Roman" w:hAnsi="Times New Roman" w:cs="Times New Roman"/>
          <w:bCs/>
        </w:rPr>
        <w:t>7</w:t>
      </w:r>
      <w:r>
        <w:rPr>
          <w:rFonts w:ascii="Times New Roman" w:hAnsi="Times New Roman" w:cs="Times New Roman"/>
          <w:bCs/>
          <w:lang w:val="kk-KZ"/>
        </w:rPr>
        <w:t>)</w:t>
      </w:r>
      <w:r w:rsidRPr="004B51F8">
        <w:rPr>
          <w:rFonts w:ascii="Times New Roman" w:hAnsi="Times New Roman" w:cs="Times New Roman"/>
          <w:bCs/>
        </w:rPr>
        <w:t xml:space="preserve"> «</w:t>
      </w:r>
      <w:proofErr w:type="spellStart"/>
      <w:r w:rsidRPr="004B51F8">
        <w:rPr>
          <w:rFonts w:ascii="Times New Roman" w:hAnsi="Times New Roman" w:cs="Times New Roman"/>
          <w:bCs/>
        </w:rPr>
        <w:t>Жауапкершілігі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шектеулі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және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қосымша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жауапкершілігі</w:t>
      </w:r>
      <w:proofErr w:type="spellEnd"/>
      <w:r w:rsidRPr="004B51F8">
        <w:rPr>
          <w:rFonts w:ascii="Times New Roman" w:hAnsi="Times New Roman" w:cs="Times New Roman"/>
          <w:bCs/>
        </w:rPr>
        <w:t xml:space="preserve"> бар </w:t>
      </w:r>
      <w:proofErr w:type="spellStart"/>
      <w:r w:rsidRPr="004B51F8">
        <w:rPr>
          <w:rFonts w:ascii="Times New Roman" w:hAnsi="Times New Roman" w:cs="Times New Roman"/>
          <w:bCs/>
        </w:rPr>
        <w:t>серіктестіктер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туралы</w:t>
      </w:r>
      <w:proofErr w:type="spellEnd"/>
      <w:r w:rsidRPr="004B51F8">
        <w:rPr>
          <w:rFonts w:ascii="Times New Roman" w:hAnsi="Times New Roman" w:cs="Times New Roman"/>
          <w:bCs/>
        </w:rPr>
        <w:t xml:space="preserve">» </w:t>
      </w:r>
      <w:proofErr w:type="spellStart"/>
      <w:r w:rsidRPr="004B51F8">
        <w:rPr>
          <w:rFonts w:ascii="Times New Roman" w:hAnsi="Times New Roman" w:cs="Times New Roman"/>
          <w:bCs/>
        </w:rPr>
        <w:t>Қазақстан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Республикасы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Заңының</w:t>
      </w:r>
      <w:proofErr w:type="spellEnd"/>
      <w:r w:rsidRPr="004B51F8">
        <w:rPr>
          <w:rFonts w:ascii="Times New Roman" w:hAnsi="Times New Roman" w:cs="Times New Roman"/>
          <w:bCs/>
        </w:rPr>
        <w:t xml:space="preserve"> 12-1-бабының 2-тармағына </w:t>
      </w:r>
      <w:proofErr w:type="spellStart"/>
      <w:r w:rsidRPr="004B51F8">
        <w:rPr>
          <w:rFonts w:ascii="Times New Roman" w:hAnsi="Times New Roman" w:cs="Times New Roman"/>
          <w:bCs/>
        </w:rPr>
        <w:t>және</w:t>
      </w:r>
      <w:proofErr w:type="spellEnd"/>
      <w:r w:rsidRPr="004B51F8">
        <w:rPr>
          <w:rFonts w:ascii="Times New Roman" w:hAnsi="Times New Roman" w:cs="Times New Roman"/>
          <w:bCs/>
        </w:rPr>
        <w:t xml:space="preserve"> (</w:t>
      </w:r>
      <w:proofErr w:type="spellStart"/>
      <w:r w:rsidRPr="004B51F8">
        <w:rPr>
          <w:rFonts w:ascii="Times New Roman" w:hAnsi="Times New Roman" w:cs="Times New Roman"/>
          <w:bCs/>
        </w:rPr>
        <w:t>немесе</w:t>
      </w:r>
      <w:proofErr w:type="spellEnd"/>
      <w:r w:rsidRPr="004B51F8">
        <w:rPr>
          <w:rFonts w:ascii="Times New Roman" w:hAnsi="Times New Roman" w:cs="Times New Roman"/>
          <w:bCs/>
        </w:rPr>
        <w:t>) «</w:t>
      </w:r>
      <w:proofErr w:type="spellStart"/>
      <w:r w:rsidRPr="004B51F8">
        <w:rPr>
          <w:rFonts w:ascii="Times New Roman" w:hAnsi="Times New Roman" w:cs="Times New Roman"/>
          <w:bCs/>
        </w:rPr>
        <w:t>Акционерлік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қоғамдар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туралы</w:t>
      </w:r>
      <w:proofErr w:type="spellEnd"/>
      <w:r w:rsidRPr="004B51F8">
        <w:rPr>
          <w:rFonts w:ascii="Times New Roman" w:hAnsi="Times New Roman" w:cs="Times New Roman"/>
          <w:bCs/>
        </w:rPr>
        <w:t xml:space="preserve">» </w:t>
      </w:r>
      <w:proofErr w:type="spellStart"/>
      <w:r w:rsidRPr="004B51F8">
        <w:rPr>
          <w:rFonts w:ascii="Times New Roman" w:hAnsi="Times New Roman" w:cs="Times New Roman"/>
          <w:bCs/>
        </w:rPr>
        <w:t>Қазақстан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Республикасы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Заңының</w:t>
      </w:r>
      <w:proofErr w:type="spellEnd"/>
      <w:r w:rsidRPr="004B51F8">
        <w:rPr>
          <w:rFonts w:ascii="Times New Roman" w:hAnsi="Times New Roman" w:cs="Times New Roman"/>
          <w:bCs/>
        </w:rPr>
        <w:t xml:space="preserve"> 64-бабының 1-тармағына </w:t>
      </w:r>
      <w:proofErr w:type="spellStart"/>
      <w:r w:rsidRPr="004B51F8">
        <w:rPr>
          <w:rFonts w:ascii="Times New Roman" w:hAnsi="Times New Roman" w:cs="Times New Roman"/>
          <w:bCs/>
        </w:rPr>
        <w:t>сәйкес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микроқаржы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ұйымының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үлестес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тұлғасы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болып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табылатын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нотариусқа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нотариаттық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әрекеттер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жасау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үшін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жүгінуге</w:t>
      </w:r>
      <w:proofErr w:type="spellEnd"/>
      <w:r w:rsidRPr="004B51F8">
        <w:rPr>
          <w:rFonts w:ascii="Times New Roman" w:hAnsi="Times New Roman" w:cs="Times New Roman"/>
          <w:bCs/>
        </w:rPr>
        <w:t>;</w:t>
      </w:r>
    </w:p>
    <w:p w14:paraId="1D4BD84D" w14:textId="09143219" w:rsidR="004B51F8" w:rsidRPr="004B51F8" w:rsidRDefault="004B51F8" w:rsidP="004B51F8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r w:rsidRPr="004B51F8">
        <w:rPr>
          <w:rFonts w:ascii="Times New Roman" w:hAnsi="Times New Roman" w:cs="Times New Roman"/>
          <w:bCs/>
        </w:rPr>
        <w:t>8</w:t>
      </w:r>
      <w:r>
        <w:rPr>
          <w:rFonts w:ascii="Times New Roman" w:hAnsi="Times New Roman" w:cs="Times New Roman"/>
          <w:bCs/>
          <w:lang w:val="kk-KZ"/>
        </w:rPr>
        <w:t>)</w:t>
      </w:r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жеке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тұлғамен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жасалған</w:t>
      </w:r>
      <w:proofErr w:type="spellEnd"/>
      <w:r w:rsidRPr="004B51F8">
        <w:rPr>
          <w:rFonts w:ascii="Times New Roman" w:hAnsi="Times New Roman" w:cs="Times New Roman"/>
          <w:bCs/>
        </w:rPr>
        <w:t xml:space="preserve"> Микрокредит беру </w:t>
      </w:r>
      <w:proofErr w:type="spellStart"/>
      <w:r w:rsidRPr="004B51F8">
        <w:rPr>
          <w:rFonts w:ascii="Times New Roman" w:hAnsi="Times New Roman" w:cs="Times New Roman"/>
          <w:bCs/>
        </w:rPr>
        <w:t>туралы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шарттың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қолданылу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мерзімін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оның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келісімінсіз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және</w:t>
      </w:r>
      <w:proofErr w:type="spellEnd"/>
      <w:r w:rsidRPr="004B51F8">
        <w:rPr>
          <w:rFonts w:ascii="Times New Roman" w:hAnsi="Times New Roman" w:cs="Times New Roman"/>
          <w:bCs/>
        </w:rPr>
        <w:t xml:space="preserve"> Микрокредит беру </w:t>
      </w:r>
      <w:proofErr w:type="spellStart"/>
      <w:r w:rsidRPr="004B51F8">
        <w:rPr>
          <w:rFonts w:ascii="Times New Roman" w:hAnsi="Times New Roman" w:cs="Times New Roman"/>
          <w:bCs/>
        </w:rPr>
        <w:t>туралы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шарт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талаптарының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сақталуын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немесе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жақсартылуын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қамтамасыз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етпейтін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талаптармен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ұзартуға</w:t>
      </w:r>
      <w:proofErr w:type="spellEnd"/>
      <w:r w:rsidRPr="004B51F8">
        <w:rPr>
          <w:rFonts w:ascii="Times New Roman" w:hAnsi="Times New Roman" w:cs="Times New Roman"/>
          <w:bCs/>
        </w:rPr>
        <w:t>;</w:t>
      </w:r>
    </w:p>
    <w:p w14:paraId="30A2AED1" w14:textId="559AD637" w:rsidR="0029793B" w:rsidRPr="00CD1C70" w:rsidRDefault="004B51F8" w:rsidP="004B51F8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  <w:lang w:val="kk-KZ"/>
        </w:rPr>
      </w:pPr>
      <w:r w:rsidRPr="004B51F8">
        <w:rPr>
          <w:rFonts w:ascii="Times New Roman" w:hAnsi="Times New Roman" w:cs="Times New Roman"/>
          <w:bCs/>
        </w:rPr>
        <w:t>9</w:t>
      </w:r>
      <w:r>
        <w:rPr>
          <w:rFonts w:ascii="Times New Roman" w:hAnsi="Times New Roman" w:cs="Times New Roman"/>
          <w:bCs/>
          <w:lang w:val="kk-KZ"/>
        </w:rPr>
        <w:t>)</w:t>
      </w:r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Қазақстан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Республикасының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қолданыстағы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заңнамасының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талаптарында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көзделген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өзге</w:t>
      </w:r>
      <w:proofErr w:type="spellEnd"/>
      <w:r w:rsidRPr="004B51F8">
        <w:rPr>
          <w:rFonts w:ascii="Times New Roman" w:hAnsi="Times New Roman" w:cs="Times New Roman"/>
          <w:bCs/>
        </w:rPr>
        <w:t xml:space="preserve"> де </w:t>
      </w:r>
      <w:proofErr w:type="spellStart"/>
      <w:r w:rsidRPr="004B51F8">
        <w:rPr>
          <w:rFonts w:ascii="Times New Roman" w:hAnsi="Times New Roman" w:cs="Times New Roman"/>
          <w:bCs/>
        </w:rPr>
        <w:t>шектеулерді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сақтауға</w:t>
      </w:r>
      <w:proofErr w:type="spellEnd"/>
      <w:r w:rsidRPr="004B51F8">
        <w:rPr>
          <w:rFonts w:ascii="Times New Roman" w:hAnsi="Times New Roman" w:cs="Times New Roman"/>
          <w:bCs/>
        </w:rPr>
        <w:t>.</w:t>
      </w:r>
    </w:p>
    <w:p w14:paraId="7E46C036" w14:textId="77777777" w:rsidR="00F20C98" w:rsidRPr="005B2F35" w:rsidRDefault="00F20C98" w:rsidP="00F20C98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</w:p>
    <w:p w14:paraId="7B48E647" w14:textId="3BB699A0" w:rsidR="00F20C98" w:rsidRPr="005B2F35" w:rsidRDefault="00F20C98" w:rsidP="00F20C9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Pr="005B2F35">
        <w:rPr>
          <w:rFonts w:ascii="Times New Roman" w:hAnsi="Times New Roman" w:cs="Times New Roman"/>
          <w:bCs/>
        </w:rPr>
        <w:t>.4.</w:t>
      </w:r>
      <w:r w:rsidRPr="005B2F35">
        <w:rPr>
          <w:rFonts w:ascii="Times New Roman" w:hAnsi="Times New Roman" w:cs="Times New Roman"/>
          <w:b/>
        </w:rPr>
        <w:t> </w:t>
      </w:r>
      <w:r w:rsidR="004B51F8" w:rsidRPr="004B51F8">
        <w:rPr>
          <w:rFonts w:ascii="Times New Roman" w:hAnsi="Times New Roman" w:cs="Times New Roman"/>
          <w:bCs/>
          <w:lang w:val="kk-KZ"/>
        </w:rPr>
        <w:t>Өтініш беруші</w:t>
      </w:r>
      <w:r w:rsidRPr="005B2F35">
        <w:rPr>
          <w:rFonts w:ascii="Times New Roman" w:hAnsi="Times New Roman" w:cs="Times New Roman"/>
          <w:bCs/>
        </w:rPr>
        <w:t xml:space="preserve">/Клиент </w:t>
      </w:r>
      <w:r w:rsidR="004B51F8">
        <w:rPr>
          <w:rFonts w:ascii="Times New Roman" w:hAnsi="Times New Roman" w:cs="Times New Roman"/>
          <w:bCs/>
          <w:lang w:val="kk-KZ"/>
        </w:rPr>
        <w:t>құқылы</w:t>
      </w:r>
      <w:r w:rsidRPr="005B2F35">
        <w:rPr>
          <w:rFonts w:ascii="Times New Roman" w:hAnsi="Times New Roman" w:cs="Times New Roman"/>
          <w:bCs/>
        </w:rPr>
        <w:t>:</w:t>
      </w:r>
    </w:p>
    <w:p w14:paraId="1F1C2D3E" w14:textId="0A0D6B2E" w:rsidR="004B51F8" w:rsidRPr="004B51F8" w:rsidRDefault="00F20C98" w:rsidP="004B51F8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r w:rsidRPr="005B2F35">
        <w:rPr>
          <w:rFonts w:ascii="Times New Roman" w:hAnsi="Times New Roman" w:cs="Times New Roman"/>
          <w:bCs/>
        </w:rPr>
        <w:t xml:space="preserve">1) </w:t>
      </w:r>
      <w:proofErr w:type="spellStart"/>
      <w:r w:rsidR="004B51F8" w:rsidRPr="004B51F8">
        <w:rPr>
          <w:rFonts w:ascii="Times New Roman" w:hAnsi="Times New Roman" w:cs="Times New Roman"/>
          <w:bCs/>
        </w:rPr>
        <w:t>микрокредиттер</w:t>
      </w:r>
      <w:proofErr w:type="spellEnd"/>
      <w:r w:rsidR="004B51F8" w:rsidRPr="004B51F8">
        <w:rPr>
          <w:rFonts w:ascii="Times New Roman" w:hAnsi="Times New Roman" w:cs="Times New Roman"/>
          <w:bCs/>
        </w:rPr>
        <w:t xml:space="preserve"> беру </w:t>
      </w:r>
      <w:proofErr w:type="spellStart"/>
      <w:r w:rsidR="004B51F8" w:rsidRPr="004B51F8">
        <w:rPr>
          <w:rFonts w:ascii="Times New Roman" w:hAnsi="Times New Roman" w:cs="Times New Roman"/>
          <w:bCs/>
        </w:rPr>
        <w:t>қағидаларымен</w:t>
      </w:r>
      <w:proofErr w:type="spellEnd"/>
      <w:r w:rsidR="004B51F8" w:rsidRPr="004B51F8">
        <w:rPr>
          <w:rFonts w:ascii="Times New Roman" w:hAnsi="Times New Roman" w:cs="Times New Roman"/>
          <w:bCs/>
        </w:rPr>
        <w:t xml:space="preserve">, </w:t>
      </w:r>
      <w:proofErr w:type="spellStart"/>
      <w:r w:rsidR="004B51F8" w:rsidRPr="004B51F8">
        <w:rPr>
          <w:rFonts w:ascii="Times New Roman" w:hAnsi="Times New Roman" w:cs="Times New Roman"/>
          <w:bCs/>
        </w:rPr>
        <w:t>микроқаржы</w:t>
      </w:r>
      <w:proofErr w:type="spellEnd"/>
      <w:r w:rsidR="004B51F8"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="004B51F8" w:rsidRPr="004B51F8">
        <w:rPr>
          <w:rFonts w:ascii="Times New Roman" w:hAnsi="Times New Roman" w:cs="Times New Roman"/>
          <w:bCs/>
        </w:rPr>
        <w:t>ұйымының</w:t>
      </w:r>
      <w:proofErr w:type="spellEnd"/>
      <w:r w:rsidR="004B51F8"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="004B51F8" w:rsidRPr="004B51F8">
        <w:rPr>
          <w:rFonts w:ascii="Times New Roman" w:hAnsi="Times New Roman" w:cs="Times New Roman"/>
          <w:bCs/>
        </w:rPr>
        <w:t>микрокредиттер</w:t>
      </w:r>
      <w:proofErr w:type="spellEnd"/>
      <w:r w:rsidR="004B51F8" w:rsidRPr="004B51F8">
        <w:rPr>
          <w:rFonts w:ascii="Times New Roman" w:hAnsi="Times New Roman" w:cs="Times New Roman"/>
          <w:bCs/>
        </w:rPr>
        <w:t xml:space="preserve"> беру </w:t>
      </w:r>
      <w:proofErr w:type="spellStart"/>
      <w:r w:rsidR="004B51F8" w:rsidRPr="004B51F8">
        <w:rPr>
          <w:rFonts w:ascii="Times New Roman" w:hAnsi="Times New Roman" w:cs="Times New Roman"/>
          <w:bCs/>
        </w:rPr>
        <w:t>жөніндегі</w:t>
      </w:r>
      <w:proofErr w:type="spellEnd"/>
      <w:r w:rsidR="004B51F8"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="004B51F8" w:rsidRPr="004B51F8">
        <w:rPr>
          <w:rFonts w:ascii="Times New Roman" w:hAnsi="Times New Roman" w:cs="Times New Roman"/>
          <w:bCs/>
        </w:rPr>
        <w:t>тарифтерімен</w:t>
      </w:r>
      <w:proofErr w:type="spellEnd"/>
      <w:r w:rsidR="004B51F8"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="004B51F8" w:rsidRPr="004B51F8">
        <w:rPr>
          <w:rFonts w:ascii="Times New Roman" w:hAnsi="Times New Roman" w:cs="Times New Roman"/>
          <w:bCs/>
        </w:rPr>
        <w:t>танысуға</w:t>
      </w:r>
      <w:proofErr w:type="spellEnd"/>
      <w:r w:rsidR="004B51F8" w:rsidRPr="004B51F8">
        <w:rPr>
          <w:rFonts w:ascii="Times New Roman" w:hAnsi="Times New Roman" w:cs="Times New Roman"/>
          <w:bCs/>
        </w:rPr>
        <w:t>;</w:t>
      </w:r>
    </w:p>
    <w:p w14:paraId="058350BE" w14:textId="7A86C6E6" w:rsidR="004B51F8" w:rsidRPr="004B51F8" w:rsidRDefault="004B51F8" w:rsidP="004B51F8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r w:rsidRPr="004B51F8">
        <w:rPr>
          <w:rFonts w:ascii="Times New Roman" w:hAnsi="Times New Roman" w:cs="Times New Roman"/>
          <w:bCs/>
        </w:rPr>
        <w:t>2</w:t>
      </w:r>
      <w:r>
        <w:rPr>
          <w:rFonts w:ascii="Times New Roman" w:hAnsi="Times New Roman" w:cs="Times New Roman"/>
          <w:bCs/>
          <w:lang w:val="kk-KZ"/>
        </w:rPr>
        <w:t>)</w:t>
      </w:r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микрокредитті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алуға</w:t>
      </w:r>
      <w:proofErr w:type="spellEnd"/>
      <w:r w:rsidRPr="004B51F8">
        <w:rPr>
          <w:rFonts w:ascii="Times New Roman" w:hAnsi="Times New Roman" w:cs="Times New Roman"/>
          <w:bCs/>
        </w:rPr>
        <w:t xml:space="preserve">, </w:t>
      </w:r>
      <w:proofErr w:type="spellStart"/>
      <w:r w:rsidRPr="004B51F8">
        <w:rPr>
          <w:rFonts w:ascii="Times New Roman" w:hAnsi="Times New Roman" w:cs="Times New Roman"/>
          <w:bCs/>
        </w:rPr>
        <w:t>оған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қызмет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көрсетуге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және</w:t>
      </w:r>
      <w:proofErr w:type="spellEnd"/>
      <w:r w:rsidRPr="004B51F8">
        <w:rPr>
          <w:rFonts w:ascii="Times New Roman" w:hAnsi="Times New Roman" w:cs="Times New Roman"/>
          <w:bCs/>
        </w:rPr>
        <w:t xml:space="preserve"> оны </w:t>
      </w:r>
      <w:proofErr w:type="spellStart"/>
      <w:r w:rsidRPr="004B51F8">
        <w:rPr>
          <w:rFonts w:ascii="Times New Roman" w:hAnsi="Times New Roman" w:cs="Times New Roman"/>
          <w:bCs/>
        </w:rPr>
        <w:t>өтеуге</w:t>
      </w:r>
      <w:proofErr w:type="spellEnd"/>
      <w:r w:rsidRPr="004B51F8">
        <w:rPr>
          <w:rFonts w:ascii="Times New Roman" w:hAnsi="Times New Roman" w:cs="Times New Roman"/>
          <w:bCs/>
        </w:rPr>
        <w:t xml:space="preserve"> (</w:t>
      </w:r>
      <w:proofErr w:type="spellStart"/>
      <w:r w:rsidRPr="004B51F8">
        <w:rPr>
          <w:rFonts w:ascii="Times New Roman" w:hAnsi="Times New Roman" w:cs="Times New Roman"/>
          <w:bCs/>
        </w:rPr>
        <w:t>қайтаруға</w:t>
      </w:r>
      <w:proofErr w:type="spellEnd"/>
      <w:r w:rsidRPr="004B51F8">
        <w:rPr>
          <w:rFonts w:ascii="Times New Roman" w:hAnsi="Times New Roman" w:cs="Times New Roman"/>
          <w:bCs/>
        </w:rPr>
        <w:t xml:space="preserve">) </w:t>
      </w:r>
      <w:proofErr w:type="spellStart"/>
      <w:r w:rsidRPr="004B51F8">
        <w:rPr>
          <w:rFonts w:ascii="Times New Roman" w:hAnsi="Times New Roman" w:cs="Times New Roman"/>
          <w:bCs/>
        </w:rPr>
        <w:t>байланысты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төлемдер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туралы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толық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әрі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анық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ақпарат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алуға</w:t>
      </w:r>
      <w:proofErr w:type="spellEnd"/>
      <w:r w:rsidRPr="004B51F8">
        <w:rPr>
          <w:rFonts w:ascii="Times New Roman" w:hAnsi="Times New Roman" w:cs="Times New Roman"/>
          <w:bCs/>
        </w:rPr>
        <w:t>;</w:t>
      </w:r>
    </w:p>
    <w:p w14:paraId="0A8A9A67" w14:textId="76C0C1D2" w:rsidR="004B51F8" w:rsidRPr="004B51F8" w:rsidRDefault="004B51F8" w:rsidP="004B51F8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r w:rsidRPr="004B51F8">
        <w:rPr>
          <w:rFonts w:ascii="Times New Roman" w:hAnsi="Times New Roman" w:cs="Times New Roman"/>
          <w:bCs/>
        </w:rPr>
        <w:t>3</w:t>
      </w:r>
      <w:r>
        <w:rPr>
          <w:rFonts w:ascii="Times New Roman" w:hAnsi="Times New Roman" w:cs="Times New Roman"/>
          <w:bCs/>
          <w:lang w:val="kk-KZ"/>
        </w:rPr>
        <w:t>)</w:t>
      </w:r>
      <w:r w:rsidRPr="004B51F8">
        <w:rPr>
          <w:rFonts w:ascii="Times New Roman" w:hAnsi="Times New Roman" w:cs="Times New Roman"/>
          <w:bCs/>
        </w:rPr>
        <w:t xml:space="preserve"> Микрокредит беру </w:t>
      </w:r>
      <w:proofErr w:type="spellStart"/>
      <w:r w:rsidRPr="004B51F8">
        <w:rPr>
          <w:rFonts w:ascii="Times New Roman" w:hAnsi="Times New Roman" w:cs="Times New Roman"/>
          <w:bCs/>
        </w:rPr>
        <w:t>туралы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шартты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жасасудан</w:t>
      </w:r>
      <w:proofErr w:type="spellEnd"/>
      <w:r w:rsidRPr="004B51F8">
        <w:rPr>
          <w:rFonts w:ascii="Times New Roman" w:hAnsi="Times New Roman" w:cs="Times New Roman"/>
          <w:bCs/>
        </w:rPr>
        <w:t xml:space="preserve"> бас </w:t>
      </w:r>
      <w:proofErr w:type="spellStart"/>
      <w:r w:rsidRPr="004B51F8">
        <w:rPr>
          <w:rFonts w:ascii="Times New Roman" w:hAnsi="Times New Roman" w:cs="Times New Roman"/>
          <w:bCs/>
        </w:rPr>
        <w:t>тартуға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құқылы</w:t>
      </w:r>
      <w:proofErr w:type="spellEnd"/>
      <w:r w:rsidRPr="004B51F8">
        <w:rPr>
          <w:rFonts w:ascii="Times New Roman" w:hAnsi="Times New Roman" w:cs="Times New Roman"/>
          <w:bCs/>
        </w:rPr>
        <w:t>.</w:t>
      </w:r>
    </w:p>
    <w:p w14:paraId="20D8F3CC" w14:textId="77777777" w:rsidR="004B51F8" w:rsidRPr="004B51F8" w:rsidRDefault="004B51F8" w:rsidP="004B51F8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proofErr w:type="spellStart"/>
      <w:r w:rsidRPr="004B51F8">
        <w:rPr>
          <w:rFonts w:ascii="Times New Roman" w:hAnsi="Times New Roman" w:cs="Times New Roman"/>
          <w:bCs/>
        </w:rPr>
        <w:t>Өтініш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беруші</w:t>
      </w:r>
      <w:proofErr w:type="spellEnd"/>
      <w:r w:rsidRPr="004B51F8">
        <w:rPr>
          <w:rFonts w:ascii="Times New Roman" w:hAnsi="Times New Roman" w:cs="Times New Roman"/>
          <w:bCs/>
        </w:rPr>
        <w:t xml:space="preserve">/Клиент </w:t>
      </w:r>
      <w:proofErr w:type="spellStart"/>
      <w:r w:rsidRPr="004B51F8">
        <w:rPr>
          <w:rFonts w:ascii="Times New Roman" w:hAnsi="Times New Roman" w:cs="Times New Roman"/>
          <w:bCs/>
        </w:rPr>
        <w:t>микроқаржы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ұйымына</w:t>
      </w:r>
      <w:proofErr w:type="spellEnd"/>
      <w:r w:rsidRPr="004B51F8">
        <w:rPr>
          <w:rFonts w:ascii="Times New Roman" w:hAnsi="Times New Roman" w:cs="Times New Roman"/>
          <w:bCs/>
        </w:rPr>
        <w:t xml:space="preserve"> микрокредит </w:t>
      </w:r>
      <w:proofErr w:type="spellStart"/>
      <w:r w:rsidRPr="004B51F8">
        <w:rPr>
          <w:rFonts w:ascii="Times New Roman" w:hAnsi="Times New Roman" w:cs="Times New Roman"/>
          <w:bCs/>
        </w:rPr>
        <w:t>алу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үшін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қажетті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құжаттар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тізбесінде</w:t>
      </w:r>
      <w:proofErr w:type="spellEnd"/>
      <w:r w:rsidRPr="004B51F8">
        <w:rPr>
          <w:rFonts w:ascii="Times New Roman" w:hAnsi="Times New Roman" w:cs="Times New Roman"/>
          <w:bCs/>
        </w:rPr>
        <w:t xml:space="preserve">, </w:t>
      </w:r>
      <w:proofErr w:type="spellStart"/>
      <w:r w:rsidRPr="004B51F8">
        <w:rPr>
          <w:rFonts w:ascii="Times New Roman" w:hAnsi="Times New Roman" w:cs="Times New Roman"/>
          <w:bCs/>
        </w:rPr>
        <w:t>сондай-ақ</w:t>
      </w:r>
      <w:proofErr w:type="spellEnd"/>
      <w:r w:rsidRPr="004B51F8">
        <w:rPr>
          <w:rFonts w:ascii="Times New Roman" w:hAnsi="Times New Roman" w:cs="Times New Roman"/>
          <w:bCs/>
        </w:rPr>
        <w:t xml:space="preserve"> Микрокредит беру </w:t>
      </w:r>
      <w:proofErr w:type="spellStart"/>
      <w:r w:rsidRPr="004B51F8">
        <w:rPr>
          <w:rFonts w:ascii="Times New Roman" w:hAnsi="Times New Roman" w:cs="Times New Roman"/>
          <w:bCs/>
        </w:rPr>
        <w:t>туралы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шарт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бойынша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кредиттік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дерекнаманы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жүргізу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тәртібінде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айқындалған</w:t>
      </w:r>
      <w:proofErr w:type="spellEnd"/>
      <w:r w:rsidRPr="004B51F8">
        <w:rPr>
          <w:rFonts w:ascii="Times New Roman" w:hAnsi="Times New Roman" w:cs="Times New Roman"/>
          <w:bCs/>
        </w:rPr>
        <w:t xml:space="preserve">, Микрокредит беру </w:t>
      </w:r>
      <w:proofErr w:type="spellStart"/>
      <w:r w:rsidRPr="004B51F8">
        <w:rPr>
          <w:rFonts w:ascii="Times New Roman" w:hAnsi="Times New Roman" w:cs="Times New Roman"/>
          <w:bCs/>
        </w:rPr>
        <w:t>туралы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шартты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және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Қарыз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алушының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міндеттемелерін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орындауды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қамтамасыз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ететін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шарттарды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жасасуға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қажетті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құжаттар</w:t>
      </w:r>
      <w:proofErr w:type="spellEnd"/>
      <w:r w:rsidRPr="004B51F8">
        <w:rPr>
          <w:rFonts w:ascii="Times New Roman" w:hAnsi="Times New Roman" w:cs="Times New Roman"/>
          <w:bCs/>
        </w:rPr>
        <w:t xml:space="preserve"> мен </w:t>
      </w:r>
      <w:proofErr w:type="spellStart"/>
      <w:r w:rsidRPr="004B51F8">
        <w:rPr>
          <w:rFonts w:ascii="Times New Roman" w:hAnsi="Times New Roman" w:cs="Times New Roman"/>
          <w:bCs/>
        </w:rPr>
        <w:t>мәліметтерді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ұсынады</w:t>
      </w:r>
      <w:proofErr w:type="spellEnd"/>
      <w:r w:rsidRPr="004B51F8">
        <w:rPr>
          <w:rFonts w:ascii="Times New Roman" w:hAnsi="Times New Roman" w:cs="Times New Roman"/>
          <w:bCs/>
        </w:rPr>
        <w:t>.</w:t>
      </w:r>
    </w:p>
    <w:p w14:paraId="196ABB91" w14:textId="2D0A4ECD" w:rsidR="00F20C98" w:rsidRPr="005B2F35" w:rsidRDefault="004B51F8" w:rsidP="004B51F8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proofErr w:type="spellStart"/>
      <w:r w:rsidRPr="004B51F8">
        <w:rPr>
          <w:rFonts w:ascii="Times New Roman" w:hAnsi="Times New Roman" w:cs="Times New Roman"/>
          <w:bCs/>
        </w:rPr>
        <w:t>Өтініш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берушінің</w:t>
      </w:r>
      <w:proofErr w:type="spellEnd"/>
      <w:r w:rsidRPr="004B51F8">
        <w:rPr>
          <w:rFonts w:ascii="Times New Roman" w:hAnsi="Times New Roman" w:cs="Times New Roman"/>
          <w:bCs/>
        </w:rPr>
        <w:t>/</w:t>
      </w:r>
      <w:proofErr w:type="spellStart"/>
      <w:r w:rsidRPr="004B51F8">
        <w:rPr>
          <w:rFonts w:ascii="Times New Roman" w:hAnsi="Times New Roman" w:cs="Times New Roman"/>
          <w:bCs/>
        </w:rPr>
        <w:t>Клиенттің</w:t>
      </w:r>
      <w:proofErr w:type="spellEnd"/>
      <w:r w:rsidRPr="004B51F8">
        <w:rPr>
          <w:rFonts w:ascii="Times New Roman" w:hAnsi="Times New Roman" w:cs="Times New Roman"/>
          <w:bCs/>
        </w:rPr>
        <w:t xml:space="preserve"> осы </w:t>
      </w:r>
      <w:proofErr w:type="spellStart"/>
      <w:r w:rsidRPr="004B51F8">
        <w:rPr>
          <w:rFonts w:ascii="Times New Roman" w:hAnsi="Times New Roman" w:cs="Times New Roman"/>
          <w:bCs/>
        </w:rPr>
        <w:t>Заңда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және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Қазақстан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Республикасының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өзге</w:t>
      </w:r>
      <w:proofErr w:type="spellEnd"/>
      <w:r w:rsidRPr="004B51F8">
        <w:rPr>
          <w:rFonts w:ascii="Times New Roman" w:hAnsi="Times New Roman" w:cs="Times New Roman"/>
          <w:bCs/>
        </w:rPr>
        <w:t xml:space="preserve"> де </w:t>
      </w:r>
      <w:proofErr w:type="spellStart"/>
      <w:r w:rsidRPr="004B51F8">
        <w:rPr>
          <w:rFonts w:ascii="Times New Roman" w:hAnsi="Times New Roman" w:cs="Times New Roman"/>
          <w:bCs/>
        </w:rPr>
        <w:t>заңдарында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белгіленген</w:t>
      </w:r>
      <w:proofErr w:type="spellEnd"/>
      <w:r w:rsidRPr="004B51F8">
        <w:rPr>
          <w:rFonts w:ascii="Times New Roman" w:hAnsi="Times New Roman" w:cs="Times New Roman"/>
          <w:bCs/>
        </w:rPr>
        <w:t xml:space="preserve"> </w:t>
      </w:r>
      <w:proofErr w:type="spellStart"/>
      <w:r w:rsidRPr="004B51F8">
        <w:rPr>
          <w:rFonts w:ascii="Times New Roman" w:hAnsi="Times New Roman" w:cs="Times New Roman"/>
          <w:bCs/>
        </w:rPr>
        <w:t>басқа</w:t>
      </w:r>
      <w:proofErr w:type="spellEnd"/>
      <w:r w:rsidRPr="004B51F8">
        <w:rPr>
          <w:rFonts w:ascii="Times New Roman" w:hAnsi="Times New Roman" w:cs="Times New Roman"/>
          <w:bCs/>
        </w:rPr>
        <w:t xml:space="preserve"> да </w:t>
      </w:r>
      <w:proofErr w:type="spellStart"/>
      <w:r w:rsidRPr="004B51F8">
        <w:rPr>
          <w:rFonts w:ascii="Times New Roman" w:hAnsi="Times New Roman" w:cs="Times New Roman"/>
          <w:bCs/>
        </w:rPr>
        <w:t>құқықтары</w:t>
      </w:r>
      <w:proofErr w:type="spellEnd"/>
      <w:r w:rsidRPr="004B51F8">
        <w:rPr>
          <w:rFonts w:ascii="Times New Roman" w:hAnsi="Times New Roman" w:cs="Times New Roman"/>
          <w:bCs/>
        </w:rPr>
        <w:t xml:space="preserve"> мен </w:t>
      </w:r>
      <w:proofErr w:type="spellStart"/>
      <w:r w:rsidRPr="004B51F8">
        <w:rPr>
          <w:rFonts w:ascii="Times New Roman" w:hAnsi="Times New Roman" w:cs="Times New Roman"/>
          <w:bCs/>
        </w:rPr>
        <w:t>міндеттері</w:t>
      </w:r>
      <w:proofErr w:type="spellEnd"/>
      <w:r w:rsidRPr="004B51F8">
        <w:rPr>
          <w:rFonts w:ascii="Times New Roman" w:hAnsi="Times New Roman" w:cs="Times New Roman"/>
          <w:bCs/>
        </w:rPr>
        <w:t xml:space="preserve"> бар.</w:t>
      </w:r>
      <w:r w:rsidR="00F20C98" w:rsidRPr="005B2F35">
        <w:rPr>
          <w:rFonts w:ascii="Times New Roman" w:hAnsi="Times New Roman" w:cs="Times New Roman"/>
          <w:bCs/>
        </w:rPr>
        <w:t>.</w:t>
      </w:r>
    </w:p>
    <w:p w14:paraId="2EAA70EF" w14:textId="77777777" w:rsidR="00F20C98" w:rsidRPr="005B2F35" w:rsidRDefault="00F20C98" w:rsidP="00F20C98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</w:p>
    <w:p w14:paraId="5BBB50B2" w14:textId="4DEF10EB" w:rsidR="00F20C98" w:rsidRPr="005B2F35" w:rsidRDefault="00F20C98" w:rsidP="00F20C9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Pr="005B2F35">
        <w:rPr>
          <w:rFonts w:ascii="Times New Roman" w:hAnsi="Times New Roman" w:cs="Times New Roman"/>
          <w:bCs/>
        </w:rPr>
        <w:t xml:space="preserve">.5. </w:t>
      </w:r>
      <w:r w:rsidR="00E56CDA">
        <w:rPr>
          <w:rFonts w:ascii="Times New Roman" w:hAnsi="Times New Roman" w:cs="Times New Roman"/>
          <w:bCs/>
          <w:lang w:val="kk-KZ"/>
        </w:rPr>
        <w:t>Қарыз алушы құқылы</w:t>
      </w:r>
      <w:r w:rsidRPr="005B2F35">
        <w:rPr>
          <w:rFonts w:ascii="Times New Roman" w:hAnsi="Times New Roman" w:cs="Times New Roman"/>
          <w:bCs/>
        </w:rPr>
        <w:t>:</w:t>
      </w:r>
    </w:p>
    <w:p w14:paraId="7D550F64" w14:textId="77777777" w:rsidR="00E56CDA" w:rsidRPr="00E56CDA" w:rsidRDefault="00F20C98" w:rsidP="00E56CDA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r w:rsidRPr="005B2F35">
        <w:rPr>
          <w:rFonts w:ascii="Times New Roman" w:hAnsi="Times New Roman" w:cs="Times New Roman"/>
          <w:bCs/>
        </w:rPr>
        <w:t xml:space="preserve">1) </w:t>
      </w:r>
      <w:proofErr w:type="spellStart"/>
      <w:r w:rsidR="00E56CDA" w:rsidRPr="00E56CDA">
        <w:rPr>
          <w:rFonts w:ascii="Times New Roman" w:hAnsi="Times New Roman" w:cs="Times New Roman"/>
          <w:bCs/>
        </w:rPr>
        <w:t>микрокредиттер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беру </w:t>
      </w:r>
      <w:proofErr w:type="spellStart"/>
      <w:r w:rsidR="00E56CDA" w:rsidRPr="00E56CDA">
        <w:rPr>
          <w:rFonts w:ascii="Times New Roman" w:hAnsi="Times New Roman" w:cs="Times New Roman"/>
          <w:bCs/>
        </w:rPr>
        <w:t>қағидаларымен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, </w:t>
      </w:r>
      <w:proofErr w:type="spellStart"/>
      <w:r w:rsidR="00E56CDA" w:rsidRPr="00E56CDA">
        <w:rPr>
          <w:rFonts w:ascii="Times New Roman" w:hAnsi="Times New Roman" w:cs="Times New Roman"/>
          <w:bCs/>
        </w:rPr>
        <w:t>микрокредиттер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беру </w:t>
      </w:r>
      <w:proofErr w:type="spellStart"/>
      <w:r w:rsidR="00E56CDA" w:rsidRPr="00E56CDA">
        <w:rPr>
          <w:rFonts w:ascii="Times New Roman" w:hAnsi="Times New Roman" w:cs="Times New Roman"/>
          <w:bCs/>
        </w:rPr>
        <w:t>жөніндегі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микроқаржы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ұйымының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тарифтерімен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танысу</w:t>
      </w:r>
      <w:proofErr w:type="spellEnd"/>
      <w:r w:rsidR="00E56CDA" w:rsidRPr="00E56CDA">
        <w:rPr>
          <w:rFonts w:ascii="Times New Roman" w:hAnsi="Times New Roman" w:cs="Times New Roman"/>
          <w:bCs/>
        </w:rPr>
        <w:t>;</w:t>
      </w:r>
    </w:p>
    <w:p w14:paraId="433C7B38" w14:textId="77777777" w:rsidR="00E56CDA" w:rsidRPr="00E56CDA" w:rsidRDefault="00E56CDA" w:rsidP="00E56CDA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r w:rsidRPr="00E56CDA">
        <w:rPr>
          <w:rFonts w:ascii="Times New Roman" w:hAnsi="Times New Roman" w:cs="Times New Roman"/>
          <w:bCs/>
        </w:rPr>
        <w:t xml:space="preserve">2) микрокредит беру </w:t>
      </w:r>
      <w:proofErr w:type="spellStart"/>
      <w:r w:rsidRPr="00E56CDA">
        <w:rPr>
          <w:rFonts w:ascii="Times New Roman" w:hAnsi="Times New Roman" w:cs="Times New Roman"/>
          <w:bCs/>
        </w:rPr>
        <w:t>туралы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шартта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белгіленген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тәртіппен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және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шарттарда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алынған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микрокредитке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билік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етуге</w:t>
      </w:r>
      <w:proofErr w:type="spellEnd"/>
      <w:r w:rsidRPr="00E56CDA">
        <w:rPr>
          <w:rFonts w:ascii="Times New Roman" w:hAnsi="Times New Roman" w:cs="Times New Roman"/>
          <w:bCs/>
        </w:rPr>
        <w:t>;</w:t>
      </w:r>
    </w:p>
    <w:p w14:paraId="024FF1FB" w14:textId="77777777" w:rsidR="00E56CDA" w:rsidRPr="00E56CDA" w:rsidRDefault="00E56CDA" w:rsidP="00E56CDA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r w:rsidRPr="00E56CDA">
        <w:rPr>
          <w:rFonts w:ascii="Times New Roman" w:hAnsi="Times New Roman" w:cs="Times New Roman"/>
          <w:bCs/>
        </w:rPr>
        <w:t xml:space="preserve">3) </w:t>
      </w:r>
      <w:proofErr w:type="spellStart"/>
      <w:r w:rsidRPr="00E56CDA">
        <w:rPr>
          <w:rFonts w:ascii="Times New Roman" w:hAnsi="Times New Roman" w:cs="Times New Roman"/>
          <w:bCs/>
        </w:rPr>
        <w:t>Қазақстан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Республикасының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заңдарында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белгіленген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тәртіппен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өз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құқықтарын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қорғауға</w:t>
      </w:r>
      <w:proofErr w:type="spellEnd"/>
      <w:r w:rsidRPr="00E56CDA">
        <w:rPr>
          <w:rFonts w:ascii="Times New Roman" w:hAnsi="Times New Roman" w:cs="Times New Roman"/>
          <w:bCs/>
        </w:rPr>
        <w:t>;</w:t>
      </w:r>
    </w:p>
    <w:p w14:paraId="5002ED78" w14:textId="77777777" w:rsidR="00E56CDA" w:rsidRPr="00E56CDA" w:rsidRDefault="00E56CDA" w:rsidP="00E56CDA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r w:rsidRPr="00E56CDA">
        <w:rPr>
          <w:rFonts w:ascii="Times New Roman" w:hAnsi="Times New Roman" w:cs="Times New Roman"/>
          <w:bCs/>
        </w:rPr>
        <w:t xml:space="preserve">4) </w:t>
      </w:r>
      <w:proofErr w:type="spellStart"/>
      <w:r w:rsidRPr="00E56CDA">
        <w:rPr>
          <w:rFonts w:ascii="Times New Roman" w:hAnsi="Times New Roman" w:cs="Times New Roman"/>
          <w:bCs/>
        </w:rPr>
        <w:t>микроқаржы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ұйымына</w:t>
      </w:r>
      <w:proofErr w:type="spellEnd"/>
      <w:r w:rsidRPr="00E56CDA">
        <w:rPr>
          <w:rFonts w:ascii="Times New Roman" w:hAnsi="Times New Roman" w:cs="Times New Roman"/>
          <w:bCs/>
        </w:rPr>
        <w:t xml:space="preserve"> микрокредит беру </w:t>
      </w:r>
      <w:proofErr w:type="spellStart"/>
      <w:r w:rsidRPr="00E56CDA">
        <w:rPr>
          <w:rFonts w:ascii="Times New Roman" w:hAnsi="Times New Roman" w:cs="Times New Roman"/>
          <w:bCs/>
        </w:rPr>
        <w:t>туралы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шарт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бойынша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берілген</w:t>
      </w:r>
      <w:proofErr w:type="spellEnd"/>
      <w:r w:rsidRPr="00E56CDA">
        <w:rPr>
          <w:rFonts w:ascii="Times New Roman" w:hAnsi="Times New Roman" w:cs="Times New Roman"/>
          <w:bCs/>
        </w:rPr>
        <w:t xml:space="preserve"> микрокредит </w:t>
      </w:r>
      <w:proofErr w:type="spellStart"/>
      <w:r w:rsidRPr="00E56CDA">
        <w:rPr>
          <w:rFonts w:ascii="Times New Roman" w:hAnsi="Times New Roman" w:cs="Times New Roman"/>
          <w:bCs/>
        </w:rPr>
        <w:t>сомасын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мерзімінен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бұрын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толық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немесе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ішінара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қайтаруға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құқылы</w:t>
      </w:r>
      <w:proofErr w:type="spellEnd"/>
      <w:r w:rsidRPr="00E56CDA">
        <w:rPr>
          <w:rFonts w:ascii="Times New Roman" w:hAnsi="Times New Roman" w:cs="Times New Roman"/>
          <w:bCs/>
        </w:rPr>
        <w:t>;</w:t>
      </w:r>
    </w:p>
    <w:p w14:paraId="0CCEF9FC" w14:textId="1B5CF2C9" w:rsidR="00F20C98" w:rsidRPr="005B2F35" w:rsidRDefault="00E56CDA" w:rsidP="00E56CDA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r w:rsidRPr="00E56CDA">
        <w:rPr>
          <w:rFonts w:ascii="Times New Roman" w:hAnsi="Times New Roman" w:cs="Times New Roman"/>
          <w:bCs/>
        </w:rPr>
        <w:t xml:space="preserve">5) осы </w:t>
      </w:r>
      <w:proofErr w:type="spellStart"/>
      <w:r w:rsidRPr="00E56CDA">
        <w:rPr>
          <w:rFonts w:ascii="Times New Roman" w:hAnsi="Times New Roman" w:cs="Times New Roman"/>
          <w:bCs/>
        </w:rPr>
        <w:t>Заңда</w:t>
      </w:r>
      <w:proofErr w:type="spellEnd"/>
      <w:r w:rsidRPr="00E56CDA">
        <w:rPr>
          <w:rFonts w:ascii="Times New Roman" w:hAnsi="Times New Roman" w:cs="Times New Roman"/>
          <w:bCs/>
        </w:rPr>
        <w:t xml:space="preserve">, </w:t>
      </w:r>
      <w:proofErr w:type="spellStart"/>
      <w:r w:rsidRPr="00E56CDA">
        <w:rPr>
          <w:rFonts w:ascii="Times New Roman" w:hAnsi="Times New Roman" w:cs="Times New Roman"/>
          <w:bCs/>
        </w:rPr>
        <w:t>Қазақстан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Республикасының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өзге</w:t>
      </w:r>
      <w:proofErr w:type="spellEnd"/>
      <w:r w:rsidRPr="00E56CDA">
        <w:rPr>
          <w:rFonts w:ascii="Times New Roman" w:hAnsi="Times New Roman" w:cs="Times New Roman"/>
          <w:bCs/>
        </w:rPr>
        <w:t xml:space="preserve"> де </w:t>
      </w:r>
      <w:proofErr w:type="spellStart"/>
      <w:r w:rsidRPr="00E56CDA">
        <w:rPr>
          <w:rFonts w:ascii="Times New Roman" w:hAnsi="Times New Roman" w:cs="Times New Roman"/>
          <w:bCs/>
        </w:rPr>
        <w:t>заңдарында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және</w:t>
      </w:r>
      <w:proofErr w:type="spellEnd"/>
      <w:r w:rsidRPr="00E56CDA">
        <w:rPr>
          <w:rFonts w:ascii="Times New Roman" w:hAnsi="Times New Roman" w:cs="Times New Roman"/>
          <w:bCs/>
        </w:rPr>
        <w:t xml:space="preserve"> микрокредит беру </w:t>
      </w:r>
      <w:proofErr w:type="spellStart"/>
      <w:r w:rsidRPr="00E56CDA">
        <w:rPr>
          <w:rFonts w:ascii="Times New Roman" w:hAnsi="Times New Roman" w:cs="Times New Roman"/>
          <w:bCs/>
        </w:rPr>
        <w:t>туралы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шартта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белгіленген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өзге</w:t>
      </w:r>
      <w:proofErr w:type="spellEnd"/>
      <w:r w:rsidRPr="00E56CDA">
        <w:rPr>
          <w:rFonts w:ascii="Times New Roman" w:hAnsi="Times New Roman" w:cs="Times New Roman"/>
          <w:bCs/>
        </w:rPr>
        <w:t xml:space="preserve"> де </w:t>
      </w:r>
      <w:proofErr w:type="spellStart"/>
      <w:r w:rsidRPr="00E56CDA">
        <w:rPr>
          <w:rFonts w:ascii="Times New Roman" w:hAnsi="Times New Roman" w:cs="Times New Roman"/>
          <w:bCs/>
        </w:rPr>
        <w:t>құқықтарды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жүзеге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асыруға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құқылы</w:t>
      </w:r>
      <w:proofErr w:type="spellEnd"/>
      <w:r w:rsidR="00F20C98" w:rsidRPr="005B2F35">
        <w:rPr>
          <w:rFonts w:ascii="Times New Roman" w:hAnsi="Times New Roman" w:cs="Times New Roman"/>
          <w:bCs/>
        </w:rPr>
        <w:t>.</w:t>
      </w:r>
    </w:p>
    <w:p w14:paraId="7B58EE0B" w14:textId="77777777" w:rsidR="00F20C98" w:rsidRPr="005B2F35" w:rsidRDefault="00F20C98" w:rsidP="00E56CDA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</w:p>
    <w:p w14:paraId="1DB1105D" w14:textId="76DCB651" w:rsidR="00F20C98" w:rsidRPr="005B2F35" w:rsidRDefault="00F20C98" w:rsidP="00F20C9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Pr="005B2F35">
        <w:rPr>
          <w:rFonts w:ascii="Times New Roman" w:hAnsi="Times New Roman" w:cs="Times New Roman"/>
          <w:bCs/>
        </w:rPr>
        <w:t xml:space="preserve">.6. </w:t>
      </w:r>
      <w:r w:rsidR="00E56CDA">
        <w:rPr>
          <w:rFonts w:ascii="Times New Roman" w:hAnsi="Times New Roman" w:cs="Times New Roman"/>
          <w:bCs/>
          <w:lang w:val="kk-KZ"/>
        </w:rPr>
        <w:t>Қарыз алушы міндетті</w:t>
      </w:r>
      <w:r w:rsidRPr="005B2F35">
        <w:rPr>
          <w:rFonts w:ascii="Times New Roman" w:hAnsi="Times New Roman" w:cs="Times New Roman"/>
          <w:bCs/>
        </w:rPr>
        <w:t>:</w:t>
      </w:r>
    </w:p>
    <w:p w14:paraId="4A42D455" w14:textId="1F30F428" w:rsidR="00E56CDA" w:rsidRPr="00E56CDA" w:rsidRDefault="00F20C98" w:rsidP="00E56CDA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r w:rsidRPr="005B2F35">
        <w:rPr>
          <w:rFonts w:ascii="Times New Roman" w:hAnsi="Times New Roman" w:cs="Times New Roman"/>
          <w:bCs/>
        </w:rPr>
        <w:t xml:space="preserve">1) </w:t>
      </w:r>
      <w:proofErr w:type="spellStart"/>
      <w:r w:rsidR="00E56CDA" w:rsidRPr="00E56CDA">
        <w:rPr>
          <w:rFonts w:ascii="Times New Roman" w:hAnsi="Times New Roman" w:cs="Times New Roman"/>
          <w:bCs/>
        </w:rPr>
        <w:t>алынған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микрокредитті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қайтаруға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және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ол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бойынша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сыйақыны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Микрокредит беру </w:t>
      </w:r>
      <w:proofErr w:type="spellStart"/>
      <w:r w:rsidR="00E56CDA" w:rsidRPr="00E56CDA">
        <w:rPr>
          <w:rFonts w:ascii="Times New Roman" w:hAnsi="Times New Roman" w:cs="Times New Roman"/>
          <w:bCs/>
        </w:rPr>
        <w:t>туралы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шартта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белгіленген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мерзімдерде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және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тәртіппен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төлеуге</w:t>
      </w:r>
      <w:proofErr w:type="spellEnd"/>
      <w:r w:rsidR="00E56CDA" w:rsidRPr="00E56CDA">
        <w:rPr>
          <w:rFonts w:ascii="Times New Roman" w:hAnsi="Times New Roman" w:cs="Times New Roman"/>
          <w:bCs/>
        </w:rPr>
        <w:t>;</w:t>
      </w:r>
    </w:p>
    <w:p w14:paraId="13047BE1" w14:textId="66A62793" w:rsidR="00E56CDA" w:rsidRPr="00E56CDA" w:rsidRDefault="00E56CDA" w:rsidP="00E56CDA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r w:rsidRPr="00E56CDA">
        <w:rPr>
          <w:rFonts w:ascii="Times New Roman" w:hAnsi="Times New Roman" w:cs="Times New Roman"/>
          <w:bCs/>
        </w:rPr>
        <w:t>2</w:t>
      </w:r>
      <w:r>
        <w:rPr>
          <w:rFonts w:ascii="Times New Roman" w:hAnsi="Times New Roman" w:cs="Times New Roman"/>
          <w:bCs/>
          <w:lang w:val="kk-KZ"/>
        </w:rPr>
        <w:t>)</w:t>
      </w:r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микроқаржы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ұйымы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Заңға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және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Қағидаларға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сәйкес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сұрататын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құжаттар</w:t>
      </w:r>
      <w:proofErr w:type="spellEnd"/>
      <w:r w:rsidRPr="00E56CDA">
        <w:rPr>
          <w:rFonts w:ascii="Times New Roman" w:hAnsi="Times New Roman" w:cs="Times New Roman"/>
          <w:bCs/>
        </w:rPr>
        <w:t xml:space="preserve"> мен </w:t>
      </w:r>
      <w:proofErr w:type="spellStart"/>
      <w:r w:rsidRPr="00E56CDA">
        <w:rPr>
          <w:rFonts w:ascii="Times New Roman" w:hAnsi="Times New Roman" w:cs="Times New Roman"/>
          <w:bCs/>
        </w:rPr>
        <w:t>мәліметтерді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ұсынуға</w:t>
      </w:r>
      <w:proofErr w:type="spellEnd"/>
      <w:r w:rsidRPr="00E56CDA">
        <w:rPr>
          <w:rFonts w:ascii="Times New Roman" w:hAnsi="Times New Roman" w:cs="Times New Roman"/>
          <w:bCs/>
        </w:rPr>
        <w:t>;</w:t>
      </w:r>
    </w:p>
    <w:p w14:paraId="4FE08A73" w14:textId="0463EA4A" w:rsidR="00F20C98" w:rsidRPr="005B2F35" w:rsidRDefault="00E56CDA" w:rsidP="00E56CDA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  <w:r w:rsidRPr="00E56CDA">
        <w:rPr>
          <w:rFonts w:ascii="Times New Roman" w:hAnsi="Times New Roman" w:cs="Times New Roman"/>
          <w:bCs/>
        </w:rPr>
        <w:t>3</w:t>
      </w:r>
      <w:r>
        <w:rPr>
          <w:rFonts w:ascii="Times New Roman" w:hAnsi="Times New Roman" w:cs="Times New Roman"/>
          <w:bCs/>
          <w:lang w:val="kk-KZ"/>
        </w:rPr>
        <w:t>)</w:t>
      </w:r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Заңда</w:t>
      </w:r>
      <w:proofErr w:type="spellEnd"/>
      <w:r w:rsidRPr="00E56CDA">
        <w:rPr>
          <w:rFonts w:ascii="Times New Roman" w:hAnsi="Times New Roman" w:cs="Times New Roman"/>
          <w:bCs/>
        </w:rPr>
        <w:t xml:space="preserve">, </w:t>
      </w:r>
      <w:proofErr w:type="spellStart"/>
      <w:r w:rsidRPr="00E56CDA">
        <w:rPr>
          <w:rFonts w:ascii="Times New Roman" w:hAnsi="Times New Roman" w:cs="Times New Roman"/>
          <w:bCs/>
        </w:rPr>
        <w:t>Қазақстан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Республикасының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өзге</w:t>
      </w:r>
      <w:proofErr w:type="spellEnd"/>
      <w:r w:rsidRPr="00E56CDA">
        <w:rPr>
          <w:rFonts w:ascii="Times New Roman" w:hAnsi="Times New Roman" w:cs="Times New Roman"/>
          <w:bCs/>
        </w:rPr>
        <w:t xml:space="preserve"> де </w:t>
      </w:r>
      <w:proofErr w:type="spellStart"/>
      <w:r w:rsidRPr="00E56CDA">
        <w:rPr>
          <w:rFonts w:ascii="Times New Roman" w:hAnsi="Times New Roman" w:cs="Times New Roman"/>
          <w:bCs/>
        </w:rPr>
        <w:t>заңнамасында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және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микроқаржы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ұйымымен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жасалған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шарттарда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белгіленген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өзге</w:t>
      </w:r>
      <w:proofErr w:type="spellEnd"/>
      <w:r w:rsidRPr="00E56CDA">
        <w:rPr>
          <w:rFonts w:ascii="Times New Roman" w:hAnsi="Times New Roman" w:cs="Times New Roman"/>
          <w:bCs/>
        </w:rPr>
        <w:t xml:space="preserve"> де </w:t>
      </w:r>
      <w:proofErr w:type="spellStart"/>
      <w:r w:rsidRPr="00E56CDA">
        <w:rPr>
          <w:rFonts w:ascii="Times New Roman" w:hAnsi="Times New Roman" w:cs="Times New Roman"/>
          <w:bCs/>
        </w:rPr>
        <w:t>талаптарды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орындауға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міндетті</w:t>
      </w:r>
      <w:proofErr w:type="spellEnd"/>
      <w:r w:rsidRPr="00E56CDA">
        <w:rPr>
          <w:rFonts w:ascii="Times New Roman" w:hAnsi="Times New Roman" w:cs="Times New Roman"/>
          <w:bCs/>
        </w:rPr>
        <w:t>.</w:t>
      </w:r>
      <w:r w:rsidR="00F20C98" w:rsidRPr="005B2F35">
        <w:rPr>
          <w:rFonts w:ascii="Times New Roman" w:hAnsi="Times New Roman" w:cs="Times New Roman"/>
          <w:bCs/>
        </w:rPr>
        <w:t>.</w:t>
      </w:r>
    </w:p>
    <w:p w14:paraId="742C3D3C" w14:textId="77777777" w:rsidR="00F20C98" w:rsidRPr="005B2F35" w:rsidRDefault="00F20C98" w:rsidP="00F20C98">
      <w:pPr>
        <w:pStyle w:val="a5"/>
        <w:widowControl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</w:rPr>
      </w:pPr>
    </w:p>
    <w:p w14:paraId="5E0DFD21" w14:textId="77777777" w:rsidR="00E56CDA" w:rsidRPr="00E56CDA" w:rsidRDefault="00F20C98" w:rsidP="00E56CDA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Pr="005B2F35">
        <w:rPr>
          <w:rFonts w:ascii="Times New Roman" w:hAnsi="Times New Roman" w:cs="Times New Roman"/>
          <w:bCs/>
        </w:rPr>
        <w:t xml:space="preserve">.7. </w:t>
      </w:r>
      <w:proofErr w:type="spellStart"/>
      <w:r w:rsidR="00E56CDA" w:rsidRPr="00E56CDA">
        <w:rPr>
          <w:rFonts w:ascii="Times New Roman" w:hAnsi="Times New Roman" w:cs="Times New Roman"/>
          <w:bCs/>
        </w:rPr>
        <w:t>Қарыз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алушы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Микрокредит беру </w:t>
      </w:r>
      <w:proofErr w:type="spellStart"/>
      <w:r w:rsidR="00E56CDA" w:rsidRPr="00E56CDA">
        <w:rPr>
          <w:rFonts w:ascii="Times New Roman" w:hAnsi="Times New Roman" w:cs="Times New Roman"/>
          <w:bCs/>
        </w:rPr>
        <w:t>туралы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шарт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бойынша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міндеттемелердің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тиісінше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орындалуына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, </w:t>
      </w:r>
      <w:proofErr w:type="spellStart"/>
      <w:r w:rsidR="00E56CDA" w:rsidRPr="00E56CDA">
        <w:rPr>
          <w:rFonts w:ascii="Times New Roman" w:hAnsi="Times New Roman" w:cs="Times New Roman"/>
          <w:bCs/>
        </w:rPr>
        <w:t>сондай-ақ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Шартты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жасасу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және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микрокредит </w:t>
      </w:r>
      <w:proofErr w:type="spellStart"/>
      <w:r w:rsidR="00E56CDA" w:rsidRPr="00E56CDA">
        <w:rPr>
          <w:rFonts w:ascii="Times New Roman" w:hAnsi="Times New Roman" w:cs="Times New Roman"/>
          <w:bCs/>
        </w:rPr>
        <w:t>бойынша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құжаттаманы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дұрыс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жүргізу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үшін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қажетті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ұсынылған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мәліметтер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мен </w:t>
      </w:r>
      <w:proofErr w:type="spellStart"/>
      <w:r w:rsidR="00E56CDA" w:rsidRPr="00E56CDA">
        <w:rPr>
          <w:rFonts w:ascii="Times New Roman" w:hAnsi="Times New Roman" w:cs="Times New Roman"/>
          <w:bCs/>
        </w:rPr>
        <w:t>құжаттардың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дұрыстығы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және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түпнұсқалығы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үшін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толық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жауапты</w:t>
      </w:r>
      <w:proofErr w:type="spellEnd"/>
      <w:r w:rsidR="00E56CDA"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Cs/>
        </w:rPr>
        <w:t>болады</w:t>
      </w:r>
      <w:proofErr w:type="spellEnd"/>
      <w:r w:rsidR="00E56CDA" w:rsidRPr="00E56CDA">
        <w:rPr>
          <w:rFonts w:ascii="Times New Roman" w:hAnsi="Times New Roman" w:cs="Times New Roman"/>
          <w:bCs/>
        </w:rPr>
        <w:t>.</w:t>
      </w:r>
    </w:p>
    <w:p w14:paraId="151EE3CE" w14:textId="250D090B" w:rsidR="00F20C98" w:rsidRPr="005B2F35" w:rsidRDefault="00E56CDA" w:rsidP="00E56CDA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bCs/>
          <w:lang w:val="kk-KZ"/>
        </w:rPr>
      </w:pPr>
      <w:r w:rsidRPr="00E56CDA">
        <w:rPr>
          <w:rFonts w:ascii="Times New Roman" w:hAnsi="Times New Roman" w:cs="Times New Roman"/>
          <w:bCs/>
        </w:rPr>
        <w:t xml:space="preserve">5.8. Микрокредит беру </w:t>
      </w:r>
      <w:proofErr w:type="spellStart"/>
      <w:r w:rsidRPr="00E56CDA">
        <w:rPr>
          <w:rFonts w:ascii="Times New Roman" w:hAnsi="Times New Roman" w:cs="Times New Roman"/>
          <w:bCs/>
        </w:rPr>
        <w:t>туралы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шарттың</w:t>
      </w:r>
      <w:proofErr w:type="spellEnd"/>
      <w:r w:rsidRPr="00E56CDA">
        <w:rPr>
          <w:rFonts w:ascii="Times New Roman" w:hAnsi="Times New Roman" w:cs="Times New Roman"/>
          <w:bCs/>
        </w:rPr>
        <w:t xml:space="preserve">, </w:t>
      </w:r>
      <w:proofErr w:type="spellStart"/>
      <w:r w:rsidRPr="00E56CDA">
        <w:rPr>
          <w:rFonts w:ascii="Times New Roman" w:hAnsi="Times New Roman" w:cs="Times New Roman"/>
          <w:bCs/>
        </w:rPr>
        <w:t>Кепіл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туралы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шарттың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және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Кепілдік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шартының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талаптары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орындалмаған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және</w:t>
      </w:r>
      <w:proofErr w:type="spellEnd"/>
      <w:r w:rsidRPr="00E56CDA">
        <w:rPr>
          <w:rFonts w:ascii="Times New Roman" w:hAnsi="Times New Roman" w:cs="Times New Roman"/>
          <w:bCs/>
        </w:rPr>
        <w:t>/</w:t>
      </w:r>
      <w:proofErr w:type="spellStart"/>
      <w:r w:rsidRPr="00E56CDA">
        <w:rPr>
          <w:rFonts w:ascii="Times New Roman" w:hAnsi="Times New Roman" w:cs="Times New Roman"/>
          <w:bCs/>
        </w:rPr>
        <w:t>немесе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тиісінше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орындалмаған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жағдайда</w:t>
      </w:r>
      <w:proofErr w:type="spellEnd"/>
      <w:r w:rsidRPr="00E56CDA">
        <w:rPr>
          <w:rFonts w:ascii="Times New Roman" w:hAnsi="Times New Roman" w:cs="Times New Roman"/>
          <w:bCs/>
        </w:rPr>
        <w:t xml:space="preserve">, </w:t>
      </w:r>
      <w:proofErr w:type="spellStart"/>
      <w:r w:rsidRPr="00E56CDA">
        <w:rPr>
          <w:rFonts w:ascii="Times New Roman" w:hAnsi="Times New Roman" w:cs="Times New Roman"/>
          <w:bCs/>
        </w:rPr>
        <w:t>Қарыз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беруші</w:t>
      </w:r>
      <w:proofErr w:type="spellEnd"/>
      <w:r w:rsidRPr="00E56CDA">
        <w:rPr>
          <w:rFonts w:ascii="Times New Roman" w:hAnsi="Times New Roman" w:cs="Times New Roman"/>
          <w:bCs/>
        </w:rPr>
        <w:t xml:space="preserve">, </w:t>
      </w:r>
      <w:proofErr w:type="spellStart"/>
      <w:r w:rsidRPr="00E56CDA">
        <w:rPr>
          <w:rFonts w:ascii="Times New Roman" w:hAnsi="Times New Roman" w:cs="Times New Roman"/>
          <w:bCs/>
        </w:rPr>
        <w:t>Қарыз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алушы</w:t>
      </w:r>
      <w:proofErr w:type="spellEnd"/>
      <w:r w:rsidRPr="00E56CDA">
        <w:rPr>
          <w:rFonts w:ascii="Times New Roman" w:hAnsi="Times New Roman" w:cs="Times New Roman"/>
          <w:bCs/>
        </w:rPr>
        <w:t xml:space="preserve">, </w:t>
      </w:r>
      <w:proofErr w:type="spellStart"/>
      <w:r w:rsidRPr="00E56CDA">
        <w:rPr>
          <w:rFonts w:ascii="Times New Roman" w:hAnsi="Times New Roman" w:cs="Times New Roman"/>
          <w:bCs/>
        </w:rPr>
        <w:t>Қоса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қарыз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алушы</w:t>
      </w:r>
      <w:proofErr w:type="spellEnd"/>
      <w:r w:rsidRPr="00E56CDA">
        <w:rPr>
          <w:rFonts w:ascii="Times New Roman" w:hAnsi="Times New Roman" w:cs="Times New Roman"/>
          <w:bCs/>
        </w:rPr>
        <w:t xml:space="preserve">, </w:t>
      </w:r>
      <w:proofErr w:type="spellStart"/>
      <w:r w:rsidRPr="00E56CDA">
        <w:rPr>
          <w:rFonts w:ascii="Times New Roman" w:hAnsi="Times New Roman" w:cs="Times New Roman"/>
          <w:bCs/>
        </w:rPr>
        <w:t>Кепіл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беруші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және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Кепілдік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беруші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осындай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шарттарда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және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Қазақстан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Республикасының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заңнамасында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көзделген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жауаптылықта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болады</w:t>
      </w:r>
      <w:proofErr w:type="spellEnd"/>
      <w:r w:rsidRPr="00E56CDA">
        <w:rPr>
          <w:rFonts w:ascii="Times New Roman" w:hAnsi="Times New Roman" w:cs="Times New Roman"/>
          <w:bCs/>
        </w:rPr>
        <w:t xml:space="preserve">, </w:t>
      </w:r>
      <w:proofErr w:type="spellStart"/>
      <w:r w:rsidRPr="00E56CDA">
        <w:rPr>
          <w:rFonts w:ascii="Times New Roman" w:hAnsi="Times New Roman" w:cs="Times New Roman"/>
          <w:bCs/>
        </w:rPr>
        <w:t>оның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ішінде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осындай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Шарттардың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талаптарында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белгіленген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айыппұл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санкцияларын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төлеу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жөніндегі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жауаптылықты</w:t>
      </w:r>
      <w:proofErr w:type="spellEnd"/>
      <w:r w:rsidRPr="00E56CDA">
        <w:rPr>
          <w:rFonts w:ascii="Times New Roman" w:hAnsi="Times New Roman" w:cs="Times New Roman"/>
          <w:bCs/>
        </w:rPr>
        <w:t xml:space="preserve"> </w:t>
      </w:r>
      <w:proofErr w:type="spellStart"/>
      <w:r w:rsidRPr="00E56CDA">
        <w:rPr>
          <w:rFonts w:ascii="Times New Roman" w:hAnsi="Times New Roman" w:cs="Times New Roman"/>
          <w:bCs/>
        </w:rPr>
        <w:t>көтереді</w:t>
      </w:r>
      <w:proofErr w:type="spellEnd"/>
      <w:r w:rsidRPr="00E56CDA">
        <w:rPr>
          <w:rFonts w:ascii="Times New Roman" w:hAnsi="Times New Roman" w:cs="Times New Roman"/>
          <w:bCs/>
        </w:rPr>
        <w:t>.</w:t>
      </w:r>
    </w:p>
    <w:p w14:paraId="5D1620C3" w14:textId="5D271B80" w:rsidR="00F20C98" w:rsidRPr="005B2F35" w:rsidRDefault="00F20C98" w:rsidP="00F20C9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lang w:val="kk-KZ"/>
        </w:rPr>
        <w:t>5</w:t>
      </w:r>
      <w:r w:rsidRPr="005B2F35">
        <w:rPr>
          <w:rFonts w:ascii="Times New Roman" w:eastAsia="Times New Roman" w:hAnsi="Times New Roman" w:cs="Times New Roman"/>
          <w:lang w:val="kk-KZ"/>
        </w:rPr>
        <w:t>.9.</w:t>
      </w:r>
      <w:r w:rsidRPr="005B2F35">
        <w:rPr>
          <w:rFonts w:ascii="Times New Roman" w:hAnsi="Times New Roman" w:cs="Times New Roman"/>
          <w:color w:val="000000"/>
          <w:shd w:val="clear" w:color="auto" w:fill="FFFFFF"/>
        </w:rPr>
        <w:t xml:space="preserve"> М</w:t>
      </w:r>
      <w:r w:rsidR="00E56CDA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ҚҰ жауапкершілікті көтермейді</w:t>
      </w:r>
      <w:r w:rsidRPr="005B2F35">
        <w:rPr>
          <w:rFonts w:ascii="Times New Roman" w:hAnsi="Times New Roman" w:cs="Times New Roman"/>
          <w:color w:val="000000"/>
          <w:shd w:val="clear" w:color="auto" w:fill="FFFFFF"/>
        </w:rPr>
        <w:t>:</w:t>
      </w:r>
    </w:p>
    <w:p w14:paraId="28E93467" w14:textId="74331222" w:rsidR="00E56CDA" w:rsidRPr="00E56CDA" w:rsidRDefault="00F20C98" w:rsidP="00E56CDA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B2F35">
        <w:rPr>
          <w:rFonts w:ascii="Times New Roman" w:hAnsi="Times New Roman" w:cs="Times New Roman"/>
          <w:color w:val="000000"/>
          <w:shd w:val="clear" w:color="auto" w:fill="FFFFFF"/>
        </w:rPr>
        <w:t xml:space="preserve">1) </w:t>
      </w:r>
      <w:r w:rsidR="00E56CDA"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Клиент </w:t>
      </w:r>
      <w:proofErr w:type="spellStart"/>
      <w:r w:rsidR="00E56CDA" w:rsidRPr="00E56CDA">
        <w:rPr>
          <w:rFonts w:ascii="Times New Roman" w:hAnsi="Times New Roman" w:cs="Times New Roman"/>
          <w:color w:val="000000"/>
          <w:shd w:val="clear" w:color="auto" w:fill="FFFFFF"/>
        </w:rPr>
        <w:t>қате</w:t>
      </w:r>
      <w:proofErr w:type="spellEnd"/>
      <w:r w:rsidR="00E56CDA"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color w:val="000000"/>
          <w:shd w:val="clear" w:color="auto" w:fill="FFFFFF"/>
        </w:rPr>
        <w:t>ресімдеген</w:t>
      </w:r>
      <w:proofErr w:type="spellEnd"/>
      <w:r w:rsidR="00E56CDA"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color w:val="000000"/>
          <w:shd w:val="clear" w:color="auto" w:fill="FFFFFF"/>
        </w:rPr>
        <w:t>төлем</w:t>
      </w:r>
      <w:proofErr w:type="spellEnd"/>
      <w:r w:rsidR="00E56CDA"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color w:val="000000"/>
          <w:shd w:val="clear" w:color="auto" w:fill="FFFFFF"/>
        </w:rPr>
        <w:t>құжаттары</w:t>
      </w:r>
      <w:proofErr w:type="spellEnd"/>
      <w:r w:rsidR="00E56CDA"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color w:val="000000"/>
          <w:shd w:val="clear" w:color="auto" w:fill="FFFFFF"/>
        </w:rPr>
        <w:t>үшін</w:t>
      </w:r>
      <w:proofErr w:type="spellEnd"/>
      <w:r w:rsidR="00E56CDA" w:rsidRPr="00E56CDA">
        <w:rPr>
          <w:rFonts w:ascii="Times New Roman" w:hAnsi="Times New Roman" w:cs="Times New Roman"/>
          <w:color w:val="000000"/>
          <w:shd w:val="clear" w:color="auto" w:fill="FFFFFF"/>
        </w:rPr>
        <w:t>;</w:t>
      </w:r>
    </w:p>
    <w:p w14:paraId="3DC52DBE" w14:textId="77777777" w:rsidR="00E56CDA" w:rsidRPr="00E56CDA" w:rsidRDefault="00E56CDA" w:rsidP="00E56CDA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2. Клиент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ұсынған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қате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ақпаратты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және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/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немесе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анық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емес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құжаттарды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байланыс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деректерін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(телефон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нөмірін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электрондық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пошта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мекенжайын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және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т.б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.)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қабылдағаны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және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өңдегені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үшін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соның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салдарынан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Клиенттің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ақшасы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санкциясыз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уақтылы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емес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немесе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қате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есептен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шығарылғаны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/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есепке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жатқызылғаны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есеп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айырысу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және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өзге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де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құжаттар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ауыстырылғаны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және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/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немесе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оларды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өңдеу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кідіртілгені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және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/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немесе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Қарыз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алушыға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микрокредит беру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құпиясын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ашатын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ақпарат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жіберілгені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үшін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5078B4EE" w14:textId="77777777" w:rsidR="00E56CDA" w:rsidRPr="00E56CDA" w:rsidRDefault="00E56CDA" w:rsidP="00E56CDA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30121C8" w14:textId="56C26AB1" w:rsidR="00F20C98" w:rsidRPr="00E56CDA" w:rsidRDefault="00E56CDA" w:rsidP="00E56CDA">
      <w:pPr>
        <w:jc w:val="both"/>
        <w:rPr>
          <w:rFonts w:ascii="Times New Roman" w:eastAsia="Times New Roman" w:hAnsi="Times New Roman"/>
          <w:lang w:val="kk-KZ"/>
        </w:rPr>
      </w:pPr>
      <w:r w:rsidRPr="00E56CDA">
        <w:rPr>
          <w:rFonts w:ascii="Times New Roman" w:hAnsi="Times New Roman" w:cs="Times New Roman"/>
          <w:color w:val="000000"/>
          <w:shd w:val="clear" w:color="auto" w:fill="FFFFFF"/>
        </w:rPr>
        <w:t>5.10. МҚҰ-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ның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Өтініш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берушінің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Қарыз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алушының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Қоса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қарыз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алушының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Кепіл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берушінің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және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Кепілдік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берушінің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Қазақстан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Республикасының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микроқаржылық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қызмет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туралы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қолданыстағы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заңнамасын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және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Шарт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талаптарын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бұзуы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Қазақстан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Республикасының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заңдарында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және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Шартта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белгіленген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жауаптылыққа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әкеп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соғады</w:t>
      </w:r>
      <w:proofErr w:type="spellEnd"/>
      <w:r w:rsidRPr="00E56CDA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2113E1B5" w14:textId="5A0D4F69" w:rsidR="0029793B" w:rsidRDefault="0029793B" w:rsidP="00B92CAB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</w:rPr>
      </w:pPr>
    </w:p>
    <w:p w14:paraId="0A8B829F" w14:textId="4808E72B" w:rsidR="00CF127F" w:rsidRPr="005B2F35" w:rsidRDefault="00D20D5D" w:rsidP="00B92CAB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</w:rPr>
      </w:pPr>
      <w:r w:rsidRPr="00B92CAB">
        <w:rPr>
          <w:rFonts w:ascii="Times New Roman" w:hAnsi="Times New Roman" w:cs="Times New Roman"/>
          <w:b/>
        </w:rPr>
        <w:t>6</w:t>
      </w:r>
      <w:r w:rsidR="00E56CDA">
        <w:rPr>
          <w:rFonts w:ascii="Times New Roman" w:hAnsi="Times New Roman" w:cs="Times New Roman"/>
          <w:b/>
          <w:lang w:val="kk-KZ"/>
        </w:rPr>
        <w:t>-бөлім</w:t>
      </w:r>
      <w:r w:rsidR="00CF127F" w:rsidRPr="005B2F35">
        <w:rPr>
          <w:rFonts w:ascii="Times New Roman" w:hAnsi="Times New Roman" w:cs="Times New Roman"/>
          <w:b/>
        </w:rPr>
        <w:t xml:space="preserve">. </w:t>
      </w:r>
      <w:proofErr w:type="spellStart"/>
      <w:r w:rsidR="00E56CDA" w:rsidRPr="00E56CDA">
        <w:rPr>
          <w:rFonts w:ascii="Times New Roman" w:hAnsi="Times New Roman" w:cs="Times New Roman"/>
          <w:b/>
        </w:rPr>
        <w:t>Микрокредиттер</w:t>
      </w:r>
      <w:proofErr w:type="spellEnd"/>
      <w:r w:rsidR="00E56CDA" w:rsidRPr="00E56CDA">
        <w:rPr>
          <w:rFonts w:ascii="Times New Roman" w:hAnsi="Times New Roman" w:cs="Times New Roman"/>
          <w:b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/>
        </w:rPr>
        <w:t>беруге</w:t>
      </w:r>
      <w:proofErr w:type="spellEnd"/>
      <w:r w:rsidR="00E56CDA" w:rsidRPr="00E56CDA">
        <w:rPr>
          <w:rFonts w:ascii="Times New Roman" w:hAnsi="Times New Roman" w:cs="Times New Roman"/>
          <w:b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/>
        </w:rPr>
        <w:t>байланысты</w:t>
      </w:r>
      <w:proofErr w:type="spellEnd"/>
      <w:r w:rsidR="00E56CDA" w:rsidRPr="00E56CDA">
        <w:rPr>
          <w:rFonts w:ascii="Times New Roman" w:hAnsi="Times New Roman" w:cs="Times New Roman"/>
          <w:b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/>
        </w:rPr>
        <w:t>қаржылық</w:t>
      </w:r>
      <w:proofErr w:type="spellEnd"/>
      <w:r w:rsidR="00E56CDA" w:rsidRPr="00E56CDA">
        <w:rPr>
          <w:rFonts w:ascii="Times New Roman" w:hAnsi="Times New Roman" w:cs="Times New Roman"/>
          <w:b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/>
        </w:rPr>
        <w:t>қызметтерді</w:t>
      </w:r>
      <w:proofErr w:type="spellEnd"/>
      <w:r w:rsidR="00E56CDA" w:rsidRPr="00E56CDA">
        <w:rPr>
          <w:rFonts w:ascii="Times New Roman" w:hAnsi="Times New Roman" w:cs="Times New Roman"/>
          <w:b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/>
        </w:rPr>
        <w:t>ұсыну</w:t>
      </w:r>
      <w:proofErr w:type="spellEnd"/>
      <w:r w:rsidR="00E56CDA" w:rsidRPr="00E56CDA">
        <w:rPr>
          <w:rFonts w:ascii="Times New Roman" w:hAnsi="Times New Roman" w:cs="Times New Roman"/>
          <w:b/>
        </w:rPr>
        <w:t xml:space="preserve"> </w:t>
      </w:r>
      <w:proofErr w:type="spellStart"/>
      <w:r w:rsidR="00E56CDA" w:rsidRPr="00E56CDA">
        <w:rPr>
          <w:rFonts w:ascii="Times New Roman" w:hAnsi="Times New Roman" w:cs="Times New Roman"/>
          <w:b/>
        </w:rPr>
        <w:t>шарттары</w:t>
      </w:r>
      <w:proofErr w:type="spellEnd"/>
    </w:p>
    <w:p w14:paraId="251EB9D2" w14:textId="03262C50" w:rsidR="00CF127F" w:rsidRPr="005B2F35" w:rsidRDefault="00F975AF" w:rsidP="00660B48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814908" w:rsidRPr="005B2F35">
        <w:rPr>
          <w:rFonts w:ascii="Times New Roman" w:hAnsi="Times New Roman" w:cs="Times New Roman"/>
          <w:b/>
        </w:rPr>
        <w:t>.</w:t>
      </w:r>
      <w:r w:rsidR="00CF127F" w:rsidRPr="005B2F35">
        <w:rPr>
          <w:rFonts w:ascii="Times New Roman" w:hAnsi="Times New Roman" w:cs="Times New Roman"/>
          <w:b/>
        </w:rPr>
        <w:t xml:space="preserve">1. </w:t>
      </w:r>
      <w:proofErr w:type="spellStart"/>
      <w:r w:rsidR="00E56CDA" w:rsidRPr="00E56CDA">
        <w:rPr>
          <w:rFonts w:ascii="Times New Roman" w:hAnsi="Times New Roman" w:cs="Times New Roman"/>
          <w:b/>
        </w:rPr>
        <w:t>Микрокредиттер</w:t>
      </w:r>
      <w:proofErr w:type="spellEnd"/>
      <w:r w:rsidR="00E56CDA" w:rsidRPr="00E56CDA">
        <w:rPr>
          <w:rFonts w:ascii="Times New Roman" w:hAnsi="Times New Roman" w:cs="Times New Roman"/>
          <w:b/>
        </w:rPr>
        <w:t xml:space="preserve"> беру </w:t>
      </w:r>
      <w:proofErr w:type="spellStart"/>
      <w:r w:rsidR="00E56CDA" w:rsidRPr="00E56CDA">
        <w:rPr>
          <w:rFonts w:ascii="Times New Roman" w:hAnsi="Times New Roman" w:cs="Times New Roman"/>
          <w:b/>
        </w:rPr>
        <w:t>кезеңдері</w:t>
      </w:r>
      <w:proofErr w:type="spellEnd"/>
    </w:p>
    <w:p w14:paraId="0964C620" w14:textId="77777777" w:rsidR="00E32B53" w:rsidRPr="00E32B53" w:rsidRDefault="00F975AF" w:rsidP="00E32B5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="00C81F32" w:rsidRPr="005B2F35">
        <w:rPr>
          <w:rFonts w:ascii="Times New Roman" w:hAnsi="Times New Roman" w:cs="Times New Roman"/>
        </w:rPr>
        <w:t>.1.</w:t>
      </w:r>
      <w:r w:rsidR="00CF127F" w:rsidRPr="005B2F35">
        <w:rPr>
          <w:rFonts w:ascii="Times New Roman" w:hAnsi="Times New Roman" w:cs="Times New Roman"/>
        </w:rPr>
        <w:t xml:space="preserve">1. </w:t>
      </w:r>
      <w:proofErr w:type="spellStart"/>
      <w:r w:rsidR="00E32B53" w:rsidRPr="00E32B53">
        <w:rPr>
          <w:rFonts w:ascii="Times New Roman" w:hAnsi="Times New Roman" w:cs="Times New Roman"/>
        </w:rPr>
        <w:t>Микрокредиттерді</w:t>
      </w:r>
      <w:proofErr w:type="spellEnd"/>
      <w:r w:rsidR="00E32B53" w:rsidRPr="00E32B53">
        <w:rPr>
          <w:rFonts w:ascii="Times New Roman" w:hAnsi="Times New Roman" w:cs="Times New Roman"/>
        </w:rPr>
        <w:t xml:space="preserve"> МҚҰ </w:t>
      </w:r>
      <w:proofErr w:type="spellStart"/>
      <w:r w:rsidR="00E32B53" w:rsidRPr="00E32B53">
        <w:rPr>
          <w:rFonts w:ascii="Times New Roman" w:hAnsi="Times New Roman" w:cs="Times New Roman"/>
        </w:rPr>
        <w:t>мынадай</w:t>
      </w:r>
      <w:proofErr w:type="spellEnd"/>
      <w:r w:rsidR="00E32B53" w:rsidRPr="00E32B53">
        <w:rPr>
          <w:rFonts w:ascii="Times New Roman" w:hAnsi="Times New Roman" w:cs="Times New Roman"/>
        </w:rPr>
        <w:t xml:space="preserve"> </w:t>
      </w:r>
      <w:proofErr w:type="spellStart"/>
      <w:r w:rsidR="00E32B53" w:rsidRPr="00E32B53">
        <w:rPr>
          <w:rFonts w:ascii="Times New Roman" w:hAnsi="Times New Roman" w:cs="Times New Roman"/>
        </w:rPr>
        <w:t>ретпен</w:t>
      </w:r>
      <w:proofErr w:type="spellEnd"/>
      <w:r w:rsidR="00E32B53" w:rsidRPr="00E32B53">
        <w:rPr>
          <w:rFonts w:ascii="Times New Roman" w:hAnsi="Times New Roman" w:cs="Times New Roman"/>
        </w:rPr>
        <w:t xml:space="preserve"> </w:t>
      </w:r>
      <w:proofErr w:type="spellStart"/>
      <w:r w:rsidR="00E32B53" w:rsidRPr="00E32B53">
        <w:rPr>
          <w:rFonts w:ascii="Times New Roman" w:hAnsi="Times New Roman" w:cs="Times New Roman"/>
        </w:rPr>
        <w:t>береді</w:t>
      </w:r>
      <w:proofErr w:type="spellEnd"/>
      <w:r w:rsidR="00E32B53" w:rsidRPr="00E32B53">
        <w:rPr>
          <w:rFonts w:ascii="Times New Roman" w:hAnsi="Times New Roman" w:cs="Times New Roman"/>
        </w:rPr>
        <w:t>:</w:t>
      </w:r>
    </w:p>
    <w:p w14:paraId="0ACF81E5" w14:textId="19CBFE97" w:rsidR="00E32B53" w:rsidRPr="00E32B53" w:rsidRDefault="00E32B53" w:rsidP="00E32B5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32B5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kk-KZ"/>
        </w:rPr>
        <w:t>)</w:t>
      </w:r>
      <w:r w:rsidRPr="00E32B53">
        <w:rPr>
          <w:rFonts w:ascii="Times New Roman" w:hAnsi="Times New Roman" w:cs="Times New Roman"/>
        </w:rPr>
        <w:t xml:space="preserve"> Клиентке консультация беру;</w:t>
      </w:r>
    </w:p>
    <w:p w14:paraId="64F92369" w14:textId="16649A88" w:rsidR="00E32B53" w:rsidRPr="00E32B53" w:rsidRDefault="00E32B53" w:rsidP="00E32B5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32B5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kk-KZ"/>
        </w:rPr>
        <w:t>)</w:t>
      </w:r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Клиентті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алдын</w:t>
      </w:r>
      <w:proofErr w:type="spellEnd"/>
      <w:r w:rsidRPr="00E32B53">
        <w:rPr>
          <w:rFonts w:ascii="Times New Roman" w:hAnsi="Times New Roman" w:cs="Times New Roman"/>
        </w:rPr>
        <w:t xml:space="preserve"> ала </w:t>
      </w:r>
      <w:proofErr w:type="spellStart"/>
      <w:r w:rsidRPr="00E32B53">
        <w:rPr>
          <w:rFonts w:ascii="Times New Roman" w:hAnsi="Times New Roman" w:cs="Times New Roman"/>
        </w:rPr>
        <w:t>біліктілік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талаптарына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сәйкестігі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тұрғысынан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бағалау</w:t>
      </w:r>
      <w:proofErr w:type="spellEnd"/>
      <w:r w:rsidRPr="00E32B53">
        <w:rPr>
          <w:rFonts w:ascii="Times New Roman" w:hAnsi="Times New Roman" w:cs="Times New Roman"/>
        </w:rPr>
        <w:t>;</w:t>
      </w:r>
    </w:p>
    <w:p w14:paraId="0939CDC9" w14:textId="222FC2E0" w:rsidR="00E32B53" w:rsidRPr="00E32B53" w:rsidRDefault="00E32B53" w:rsidP="00E32B5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32B5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lang w:val="kk-KZ"/>
        </w:rPr>
        <w:t>)</w:t>
      </w:r>
      <w:r w:rsidRPr="00E32B53">
        <w:rPr>
          <w:rFonts w:ascii="Times New Roman" w:hAnsi="Times New Roman" w:cs="Times New Roman"/>
        </w:rPr>
        <w:t xml:space="preserve"> микрокредит </w:t>
      </w:r>
      <w:proofErr w:type="spellStart"/>
      <w:r w:rsidRPr="00E32B53">
        <w:rPr>
          <w:rFonts w:ascii="Times New Roman" w:hAnsi="Times New Roman" w:cs="Times New Roman"/>
        </w:rPr>
        <w:t>беруге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арналған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Өтінішті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ресімдеу</w:t>
      </w:r>
      <w:proofErr w:type="spellEnd"/>
      <w:r w:rsidRPr="00E32B53">
        <w:rPr>
          <w:rFonts w:ascii="Times New Roman" w:hAnsi="Times New Roman" w:cs="Times New Roman"/>
        </w:rPr>
        <w:t>;</w:t>
      </w:r>
    </w:p>
    <w:p w14:paraId="35C57415" w14:textId="34821831" w:rsidR="00E32B53" w:rsidRPr="00E32B53" w:rsidRDefault="00E32B53" w:rsidP="00E32B5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32B5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  <w:lang w:val="kk-KZ"/>
        </w:rPr>
        <w:t>)</w:t>
      </w:r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Өтініш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берушінің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Өтінішті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қарау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үшін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қажетті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құжаттар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тізбесін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ұсынуы</w:t>
      </w:r>
      <w:proofErr w:type="spellEnd"/>
      <w:r w:rsidRPr="00E32B53">
        <w:rPr>
          <w:rFonts w:ascii="Times New Roman" w:hAnsi="Times New Roman" w:cs="Times New Roman"/>
        </w:rPr>
        <w:t>;</w:t>
      </w:r>
    </w:p>
    <w:p w14:paraId="5777E6AA" w14:textId="1BF7A8C6" w:rsidR="00E32B53" w:rsidRPr="00E32B53" w:rsidRDefault="00E32B53" w:rsidP="00E32B5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32B5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lang w:val="kk-KZ"/>
        </w:rPr>
        <w:t>)</w:t>
      </w:r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кепілдік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қамтамасыз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етуді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бағалау</w:t>
      </w:r>
      <w:proofErr w:type="spellEnd"/>
      <w:r w:rsidRPr="00E32B53">
        <w:rPr>
          <w:rFonts w:ascii="Times New Roman" w:hAnsi="Times New Roman" w:cs="Times New Roman"/>
        </w:rPr>
        <w:t>;</w:t>
      </w:r>
    </w:p>
    <w:p w14:paraId="778F5701" w14:textId="6A0FBBB1" w:rsidR="00E32B53" w:rsidRPr="00E32B53" w:rsidRDefault="00E32B53" w:rsidP="00E32B5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32B5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  <w:lang w:val="kk-KZ"/>
        </w:rPr>
        <w:t>)</w:t>
      </w:r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Өтініш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берушінің</w:t>
      </w:r>
      <w:proofErr w:type="spellEnd"/>
      <w:r w:rsidRPr="00E32B53">
        <w:rPr>
          <w:rFonts w:ascii="Times New Roman" w:hAnsi="Times New Roman" w:cs="Times New Roman"/>
        </w:rPr>
        <w:t xml:space="preserve"> кредит </w:t>
      </w:r>
      <w:proofErr w:type="spellStart"/>
      <w:r w:rsidRPr="00E32B53">
        <w:rPr>
          <w:rFonts w:ascii="Times New Roman" w:hAnsi="Times New Roman" w:cs="Times New Roman"/>
        </w:rPr>
        <w:t>төлеу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қабілеттілігін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бағалау</w:t>
      </w:r>
      <w:proofErr w:type="spellEnd"/>
      <w:r w:rsidRPr="00E32B53">
        <w:rPr>
          <w:rFonts w:ascii="Times New Roman" w:hAnsi="Times New Roman" w:cs="Times New Roman"/>
        </w:rPr>
        <w:t>;</w:t>
      </w:r>
    </w:p>
    <w:p w14:paraId="7E9E660E" w14:textId="3981A452" w:rsidR="00E32B53" w:rsidRPr="00E32B53" w:rsidRDefault="00E32B53" w:rsidP="00E32B5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32B5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  <w:lang w:val="kk-KZ"/>
        </w:rPr>
        <w:t>)</w:t>
      </w:r>
      <w:r w:rsidRPr="00E32B53">
        <w:rPr>
          <w:rFonts w:ascii="Times New Roman" w:hAnsi="Times New Roman" w:cs="Times New Roman"/>
        </w:rPr>
        <w:t xml:space="preserve"> Алматы </w:t>
      </w:r>
      <w:proofErr w:type="spellStart"/>
      <w:r w:rsidRPr="00E32B53">
        <w:rPr>
          <w:rFonts w:ascii="Times New Roman" w:hAnsi="Times New Roman" w:cs="Times New Roman"/>
        </w:rPr>
        <w:t>қаласы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әкімінің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орынбасары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төрағалық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ететін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уәкілетті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комиссияның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кредиттік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жобаны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алдын</w:t>
      </w:r>
      <w:proofErr w:type="spellEnd"/>
      <w:r w:rsidRPr="00E32B53">
        <w:rPr>
          <w:rFonts w:ascii="Times New Roman" w:hAnsi="Times New Roman" w:cs="Times New Roman"/>
        </w:rPr>
        <w:t xml:space="preserve"> ала </w:t>
      </w:r>
      <w:proofErr w:type="spellStart"/>
      <w:r w:rsidRPr="00E32B53">
        <w:rPr>
          <w:rFonts w:ascii="Times New Roman" w:hAnsi="Times New Roman" w:cs="Times New Roman"/>
        </w:rPr>
        <w:t>қарауы</w:t>
      </w:r>
      <w:proofErr w:type="spellEnd"/>
      <w:r w:rsidRPr="00E32B53">
        <w:rPr>
          <w:rFonts w:ascii="Times New Roman" w:hAnsi="Times New Roman" w:cs="Times New Roman"/>
        </w:rPr>
        <w:t>;</w:t>
      </w:r>
    </w:p>
    <w:p w14:paraId="2520DA99" w14:textId="64540FD1" w:rsidR="00E32B53" w:rsidRPr="00E32B53" w:rsidRDefault="00E32B53" w:rsidP="00E32B5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32B5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  <w:lang w:val="kk-KZ"/>
        </w:rPr>
        <w:t>)</w:t>
      </w:r>
      <w:r w:rsidRPr="00E32B53">
        <w:rPr>
          <w:rFonts w:ascii="Times New Roman" w:hAnsi="Times New Roman" w:cs="Times New Roman"/>
        </w:rPr>
        <w:t xml:space="preserve"> МҚҰ-</w:t>
      </w:r>
      <w:proofErr w:type="spellStart"/>
      <w:r w:rsidRPr="00E32B53">
        <w:rPr>
          <w:rFonts w:ascii="Times New Roman" w:hAnsi="Times New Roman" w:cs="Times New Roman"/>
        </w:rPr>
        <w:t>ның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Уәкілетті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органының</w:t>
      </w:r>
      <w:proofErr w:type="spellEnd"/>
      <w:r w:rsidRPr="00E32B53">
        <w:rPr>
          <w:rFonts w:ascii="Times New Roman" w:hAnsi="Times New Roman" w:cs="Times New Roman"/>
        </w:rPr>
        <w:t xml:space="preserve"> микрокредит беру </w:t>
      </w:r>
      <w:proofErr w:type="spellStart"/>
      <w:r w:rsidRPr="00E32B53">
        <w:rPr>
          <w:rFonts w:ascii="Times New Roman" w:hAnsi="Times New Roman" w:cs="Times New Roman"/>
        </w:rPr>
        <w:t>туралы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шешім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қабылдауы</w:t>
      </w:r>
      <w:proofErr w:type="spellEnd"/>
      <w:r w:rsidRPr="00E32B53">
        <w:rPr>
          <w:rFonts w:ascii="Times New Roman" w:hAnsi="Times New Roman" w:cs="Times New Roman"/>
        </w:rPr>
        <w:t>;</w:t>
      </w:r>
    </w:p>
    <w:p w14:paraId="501C472E" w14:textId="1322A368" w:rsidR="00E32B53" w:rsidRPr="00E32B53" w:rsidRDefault="00E32B53" w:rsidP="00E32B5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32B5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  <w:lang w:val="kk-KZ"/>
        </w:rPr>
        <w:t>)</w:t>
      </w:r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Қазақстан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Республикасы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заңнамасының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және</w:t>
      </w:r>
      <w:proofErr w:type="spellEnd"/>
      <w:r w:rsidRPr="00E32B53">
        <w:rPr>
          <w:rFonts w:ascii="Times New Roman" w:hAnsi="Times New Roman" w:cs="Times New Roman"/>
        </w:rPr>
        <w:t xml:space="preserve"> МҚҰ-</w:t>
      </w:r>
      <w:proofErr w:type="spellStart"/>
      <w:r w:rsidRPr="00E32B53">
        <w:rPr>
          <w:rFonts w:ascii="Times New Roman" w:hAnsi="Times New Roman" w:cs="Times New Roman"/>
        </w:rPr>
        <w:t>ның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ішкі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нормативтік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құжаттарының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талаптарына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сәйкес</w:t>
      </w:r>
      <w:proofErr w:type="spellEnd"/>
      <w:r w:rsidRPr="00E32B53">
        <w:rPr>
          <w:rFonts w:ascii="Times New Roman" w:hAnsi="Times New Roman" w:cs="Times New Roman"/>
        </w:rPr>
        <w:t xml:space="preserve"> Микрокредит беру </w:t>
      </w:r>
      <w:proofErr w:type="spellStart"/>
      <w:r w:rsidRPr="00E32B53">
        <w:rPr>
          <w:rFonts w:ascii="Times New Roman" w:hAnsi="Times New Roman" w:cs="Times New Roman"/>
        </w:rPr>
        <w:t>туралы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шартты</w:t>
      </w:r>
      <w:proofErr w:type="spellEnd"/>
      <w:r w:rsidRPr="00E32B53">
        <w:rPr>
          <w:rFonts w:ascii="Times New Roman" w:hAnsi="Times New Roman" w:cs="Times New Roman"/>
        </w:rPr>
        <w:t xml:space="preserve">, </w:t>
      </w:r>
      <w:proofErr w:type="spellStart"/>
      <w:r w:rsidRPr="00E32B53">
        <w:rPr>
          <w:rFonts w:ascii="Times New Roman" w:hAnsi="Times New Roman" w:cs="Times New Roman"/>
        </w:rPr>
        <w:t>қажет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болған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жағдайда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Кепіл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туралы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шартты</w:t>
      </w:r>
      <w:proofErr w:type="spellEnd"/>
      <w:r w:rsidRPr="00E32B53">
        <w:rPr>
          <w:rFonts w:ascii="Times New Roman" w:hAnsi="Times New Roman" w:cs="Times New Roman"/>
        </w:rPr>
        <w:t xml:space="preserve">, </w:t>
      </w:r>
      <w:proofErr w:type="spellStart"/>
      <w:r w:rsidRPr="00E32B53">
        <w:rPr>
          <w:rFonts w:ascii="Times New Roman" w:hAnsi="Times New Roman" w:cs="Times New Roman"/>
        </w:rPr>
        <w:t>сондай-ақ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басқа</w:t>
      </w:r>
      <w:proofErr w:type="spellEnd"/>
      <w:r w:rsidRPr="00E32B53">
        <w:rPr>
          <w:rFonts w:ascii="Times New Roman" w:hAnsi="Times New Roman" w:cs="Times New Roman"/>
        </w:rPr>
        <w:t xml:space="preserve"> да </w:t>
      </w:r>
      <w:proofErr w:type="spellStart"/>
      <w:r w:rsidRPr="00E32B53">
        <w:rPr>
          <w:rFonts w:ascii="Times New Roman" w:hAnsi="Times New Roman" w:cs="Times New Roman"/>
        </w:rPr>
        <w:t>қажетті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құжаттарды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жасасу</w:t>
      </w:r>
      <w:proofErr w:type="spellEnd"/>
      <w:r w:rsidRPr="00E32B53">
        <w:rPr>
          <w:rFonts w:ascii="Times New Roman" w:hAnsi="Times New Roman" w:cs="Times New Roman"/>
        </w:rPr>
        <w:t>;</w:t>
      </w:r>
    </w:p>
    <w:p w14:paraId="1EA7FD54" w14:textId="5E152621" w:rsidR="00E32B53" w:rsidRPr="00E32B53" w:rsidRDefault="00E32B53" w:rsidP="00E32B5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32B53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lang w:val="kk-KZ"/>
        </w:rPr>
        <w:t>)</w:t>
      </w:r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кепіл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нысанының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тіркелген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жері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бойынша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кепіл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мүлкіне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ауыртпалық</w:t>
      </w:r>
      <w:proofErr w:type="spellEnd"/>
      <w:r w:rsidRPr="00E32B53">
        <w:rPr>
          <w:rFonts w:ascii="Times New Roman" w:hAnsi="Times New Roman" w:cs="Times New Roman"/>
        </w:rPr>
        <w:t xml:space="preserve"> салу </w:t>
      </w:r>
      <w:proofErr w:type="spellStart"/>
      <w:r w:rsidRPr="00E32B53">
        <w:rPr>
          <w:rFonts w:ascii="Times New Roman" w:hAnsi="Times New Roman" w:cs="Times New Roman"/>
        </w:rPr>
        <w:t>және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онымен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мәмілелер</w:t>
      </w:r>
      <w:proofErr w:type="spellEnd"/>
      <w:r w:rsidRPr="00E32B53">
        <w:rPr>
          <w:rFonts w:ascii="Times New Roman" w:hAnsi="Times New Roman" w:cs="Times New Roman"/>
        </w:rPr>
        <w:t xml:space="preserve"> </w:t>
      </w:r>
      <w:proofErr w:type="spellStart"/>
      <w:r w:rsidRPr="00E32B53">
        <w:rPr>
          <w:rFonts w:ascii="Times New Roman" w:hAnsi="Times New Roman" w:cs="Times New Roman"/>
        </w:rPr>
        <w:t>жасау</w:t>
      </w:r>
      <w:proofErr w:type="spellEnd"/>
      <w:r w:rsidRPr="00E32B53">
        <w:rPr>
          <w:rFonts w:ascii="Times New Roman" w:hAnsi="Times New Roman" w:cs="Times New Roman"/>
        </w:rPr>
        <w:t>;</w:t>
      </w:r>
    </w:p>
    <w:p w14:paraId="1C083B84" w14:textId="294F86DD" w:rsidR="00CF127F" w:rsidRPr="00E32B53" w:rsidRDefault="00E32B53" w:rsidP="00E32B5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kk-KZ"/>
        </w:rPr>
      </w:pPr>
      <w:r w:rsidRPr="00E32B53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  <w:lang w:val="kk-KZ"/>
        </w:rPr>
        <w:t>)</w:t>
      </w:r>
      <w:r w:rsidRPr="00E32B53">
        <w:rPr>
          <w:rFonts w:ascii="Times New Roman" w:hAnsi="Times New Roman" w:cs="Times New Roman"/>
        </w:rPr>
        <w:t xml:space="preserve"> микрокредит беру.</w:t>
      </w:r>
    </w:p>
    <w:p w14:paraId="61EDD51F" w14:textId="77777777" w:rsidR="00E60D8D" w:rsidRPr="005B2F35" w:rsidRDefault="00E60D8D" w:rsidP="00DA1C8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1CD15AB" w14:textId="77777777" w:rsidR="00E32B53" w:rsidRPr="00E32B53" w:rsidRDefault="00F975AF" w:rsidP="00E32B53">
      <w:pPr>
        <w:tabs>
          <w:tab w:val="left" w:pos="975"/>
        </w:tabs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6</w:t>
      </w:r>
      <w:r w:rsidR="00C81F32" w:rsidRPr="005B2F35">
        <w:rPr>
          <w:rStyle w:val="FontStyle11"/>
          <w:sz w:val="24"/>
          <w:szCs w:val="24"/>
        </w:rPr>
        <w:t>.1.</w:t>
      </w:r>
      <w:r w:rsidR="00EE3584" w:rsidRPr="005B2F35">
        <w:rPr>
          <w:rStyle w:val="FontStyle11"/>
          <w:sz w:val="24"/>
          <w:szCs w:val="24"/>
        </w:rPr>
        <w:t xml:space="preserve">2. </w:t>
      </w:r>
      <w:r w:rsidR="00E32B53" w:rsidRPr="00E32B53">
        <w:rPr>
          <w:rStyle w:val="FontStyle11"/>
          <w:sz w:val="24"/>
          <w:szCs w:val="24"/>
        </w:rPr>
        <w:t xml:space="preserve">Клиент консультация </w:t>
      </w:r>
      <w:proofErr w:type="spellStart"/>
      <w:r w:rsidR="00E32B53" w:rsidRPr="00E32B53">
        <w:rPr>
          <w:rStyle w:val="FontStyle11"/>
          <w:sz w:val="24"/>
          <w:szCs w:val="24"/>
        </w:rPr>
        <w:t>және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</w:t>
      </w:r>
      <w:proofErr w:type="spellStart"/>
      <w:r w:rsidR="00E32B53" w:rsidRPr="00E32B53">
        <w:rPr>
          <w:rStyle w:val="FontStyle11"/>
          <w:sz w:val="24"/>
          <w:szCs w:val="24"/>
        </w:rPr>
        <w:t>алдын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ала </w:t>
      </w:r>
      <w:proofErr w:type="spellStart"/>
      <w:r w:rsidR="00E32B53" w:rsidRPr="00E32B53">
        <w:rPr>
          <w:rStyle w:val="FontStyle11"/>
          <w:sz w:val="24"/>
          <w:szCs w:val="24"/>
        </w:rPr>
        <w:t>біліктілік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</w:t>
      </w:r>
      <w:proofErr w:type="spellStart"/>
      <w:r w:rsidR="00E32B53" w:rsidRPr="00E32B53">
        <w:rPr>
          <w:rStyle w:val="FontStyle11"/>
          <w:sz w:val="24"/>
          <w:szCs w:val="24"/>
        </w:rPr>
        <w:t>алғанға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</w:t>
      </w:r>
      <w:proofErr w:type="spellStart"/>
      <w:r w:rsidR="00E32B53" w:rsidRPr="00E32B53">
        <w:rPr>
          <w:rStyle w:val="FontStyle11"/>
          <w:sz w:val="24"/>
          <w:szCs w:val="24"/>
        </w:rPr>
        <w:t>дейін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микрокредит </w:t>
      </w:r>
      <w:proofErr w:type="spellStart"/>
      <w:r w:rsidR="00E32B53" w:rsidRPr="00E32B53">
        <w:rPr>
          <w:rStyle w:val="FontStyle11"/>
          <w:sz w:val="24"/>
          <w:szCs w:val="24"/>
        </w:rPr>
        <w:t>беруге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</w:t>
      </w:r>
      <w:proofErr w:type="spellStart"/>
      <w:r w:rsidR="00E32B53" w:rsidRPr="00E32B53">
        <w:rPr>
          <w:rStyle w:val="FontStyle11"/>
          <w:sz w:val="24"/>
          <w:szCs w:val="24"/>
        </w:rPr>
        <w:t>жазбаша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</w:t>
      </w:r>
      <w:proofErr w:type="spellStart"/>
      <w:r w:rsidR="00E32B53" w:rsidRPr="00E32B53">
        <w:rPr>
          <w:rStyle w:val="FontStyle11"/>
          <w:sz w:val="24"/>
          <w:szCs w:val="24"/>
        </w:rPr>
        <w:t>өтінішпен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МҚҰ-</w:t>
      </w:r>
      <w:proofErr w:type="spellStart"/>
      <w:r w:rsidR="00E32B53" w:rsidRPr="00E32B53">
        <w:rPr>
          <w:rStyle w:val="FontStyle11"/>
          <w:sz w:val="24"/>
          <w:szCs w:val="24"/>
        </w:rPr>
        <w:t>ға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</w:t>
      </w:r>
      <w:proofErr w:type="spellStart"/>
      <w:r w:rsidR="00E32B53" w:rsidRPr="00E32B53">
        <w:rPr>
          <w:rStyle w:val="FontStyle11"/>
          <w:sz w:val="24"/>
          <w:szCs w:val="24"/>
        </w:rPr>
        <w:t>жүгінуге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</w:t>
      </w:r>
      <w:proofErr w:type="spellStart"/>
      <w:r w:rsidR="00E32B53" w:rsidRPr="00E32B53">
        <w:rPr>
          <w:rStyle w:val="FontStyle11"/>
          <w:sz w:val="24"/>
          <w:szCs w:val="24"/>
        </w:rPr>
        <w:t>құқылы</w:t>
      </w:r>
      <w:proofErr w:type="spellEnd"/>
      <w:r w:rsidR="00E32B53" w:rsidRPr="00E32B53">
        <w:rPr>
          <w:rStyle w:val="FontStyle11"/>
          <w:sz w:val="24"/>
          <w:szCs w:val="24"/>
        </w:rPr>
        <w:t xml:space="preserve">. </w:t>
      </w:r>
      <w:proofErr w:type="spellStart"/>
      <w:r w:rsidR="00E32B53" w:rsidRPr="00E32B53">
        <w:rPr>
          <w:rStyle w:val="FontStyle11"/>
          <w:sz w:val="24"/>
          <w:szCs w:val="24"/>
        </w:rPr>
        <w:t>Клиенттердің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/ </w:t>
      </w:r>
      <w:proofErr w:type="spellStart"/>
      <w:r w:rsidR="00E32B53" w:rsidRPr="00E32B53">
        <w:rPr>
          <w:rStyle w:val="FontStyle11"/>
          <w:sz w:val="24"/>
          <w:szCs w:val="24"/>
        </w:rPr>
        <w:t>өтініш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</w:t>
      </w:r>
      <w:proofErr w:type="spellStart"/>
      <w:r w:rsidR="00E32B53" w:rsidRPr="00E32B53">
        <w:rPr>
          <w:rStyle w:val="FontStyle11"/>
          <w:sz w:val="24"/>
          <w:szCs w:val="24"/>
        </w:rPr>
        <w:t>берушілердің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</w:t>
      </w:r>
      <w:proofErr w:type="spellStart"/>
      <w:r w:rsidR="00E32B53" w:rsidRPr="00E32B53">
        <w:rPr>
          <w:rStyle w:val="FontStyle11"/>
          <w:sz w:val="24"/>
          <w:szCs w:val="24"/>
        </w:rPr>
        <w:t>барлық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</w:t>
      </w:r>
      <w:proofErr w:type="spellStart"/>
      <w:r w:rsidR="00E32B53" w:rsidRPr="00E32B53">
        <w:rPr>
          <w:rStyle w:val="FontStyle11"/>
          <w:sz w:val="24"/>
          <w:szCs w:val="24"/>
        </w:rPr>
        <w:t>өтініштері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</w:t>
      </w:r>
      <w:proofErr w:type="spellStart"/>
      <w:r w:rsidR="00E32B53" w:rsidRPr="00E32B53">
        <w:rPr>
          <w:rStyle w:val="FontStyle11"/>
          <w:sz w:val="24"/>
          <w:szCs w:val="24"/>
        </w:rPr>
        <w:t>тіркелуге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</w:t>
      </w:r>
      <w:proofErr w:type="spellStart"/>
      <w:r w:rsidR="00E32B53" w:rsidRPr="00E32B53">
        <w:rPr>
          <w:rStyle w:val="FontStyle11"/>
          <w:sz w:val="24"/>
          <w:szCs w:val="24"/>
        </w:rPr>
        <w:t>жатады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</w:t>
      </w:r>
      <w:proofErr w:type="spellStart"/>
      <w:r w:rsidR="00E32B53" w:rsidRPr="00E32B53">
        <w:rPr>
          <w:rStyle w:val="FontStyle11"/>
          <w:sz w:val="24"/>
          <w:szCs w:val="24"/>
        </w:rPr>
        <w:t>және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</w:t>
      </w:r>
      <w:proofErr w:type="spellStart"/>
      <w:r w:rsidR="00E32B53" w:rsidRPr="00E32B53">
        <w:rPr>
          <w:rStyle w:val="FontStyle11"/>
          <w:sz w:val="24"/>
          <w:szCs w:val="24"/>
        </w:rPr>
        <w:t>Қазақстан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</w:t>
      </w:r>
      <w:proofErr w:type="spellStart"/>
      <w:r w:rsidR="00E32B53" w:rsidRPr="00E32B53">
        <w:rPr>
          <w:rStyle w:val="FontStyle11"/>
          <w:sz w:val="24"/>
          <w:szCs w:val="24"/>
        </w:rPr>
        <w:t>Республикасының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</w:t>
      </w:r>
      <w:proofErr w:type="spellStart"/>
      <w:r w:rsidR="00E32B53" w:rsidRPr="00E32B53">
        <w:rPr>
          <w:rStyle w:val="FontStyle11"/>
          <w:sz w:val="24"/>
          <w:szCs w:val="24"/>
        </w:rPr>
        <w:t>заңнамасында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</w:t>
      </w:r>
      <w:proofErr w:type="spellStart"/>
      <w:r w:rsidR="00E32B53" w:rsidRPr="00E32B53">
        <w:rPr>
          <w:rStyle w:val="FontStyle11"/>
          <w:sz w:val="24"/>
          <w:szCs w:val="24"/>
        </w:rPr>
        <w:t>және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осы </w:t>
      </w:r>
      <w:proofErr w:type="spellStart"/>
      <w:r w:rsidR="00E32B53" w:rsidRPr="00E32B53">
        <w:rPr>
          <w:rStyle w:val="FontStyle11"/>
          <w:sz w:val="24"/>
          <w:szCs w:val="24"/>
        </w:rPr>
        <w:t>Қағидаларда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</w:t>
      </w:r>
      <w:proofErr w:type="spellStart"/>
      <w:r w:rsidR="00E32B53" w:rsidRPr="00E32B53">
        <w:rPr>
          <w:rStyle w:val="FontStyle11"/>
          <w:sz w:val="24"/>
          <w:szCs w:val="24"/>
        </w:rPr>
        <w:t>белгіленген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</w:t>
      </w:r>
      <w:proofErr w:type="spellStart"/>
      <w:r w:rsidR="00E32B53" w:rsidRPr="00E32B53">
        <w:rPr>
          <w:rStyle w:val="FontStyle11"/>
          <w:sz w:val="24"/>
          <w:szCs w:val="24"/>
        </w:rPr>
        <w:t>тәртіппен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</w:t>
      </w:r>
      <w:proofErr w:type="spellStart"/>
      <w:r w:rsidR="00E32B53" w:rsidRPr="00E32B53">
        <w:rPr>
          <w:rStyle w:val="FontStyle11"/>
          <w:sz w:val="24"/>
          <w:szCs w:val="24"/>
        </w:rPr>
        <w:t>қаралуға</w:t>
      </w:r>
      <w:proofErr w:type="spellEnd"/>
      <w:r w:rsidR="00E32B53" w:rsidRPr="00E32B53">
        <w:rPr>
          <w:rStyle w:val="FontStyle11"/>
          <w:sz w:val="24"/>
          <w:szCs w:val="24"/>
        </w:rPr>
        <w:t xml:space="preserve"> </w:t>
      </w:r>
      <w:proofErr w:type="spellStart"/>
      <w:r w:rsidR="00E32B53" w:rsidRPr="00E32B53">
        <w:rPr>
          <w:rStyle w:val="FontStyle11"/>
          <w:sz w:val="24"/>
          <w:szCs w:val="24"/>
        </w:rPr>
        <w:t>тиіс</w:t>
      </w:r>
      <w:proofErr w:type="spellEnd"/>
      <w:r w:rsidR="00E32B53" w:rsidRPr="00E32B53">
        <w:rPr>
          <w:rStyle w:val="FontStyle11"/>
          <w:sz w:val="24"/>
          <w:szCs w:val="24"/>
        </w:rPr>
        <w:t>.</w:t>
      </w:r>
    </w:p>
    <w:p w14:paraId="63C53170" w14:textId="77777777" w:rsidR="00E32B53" w:rsidRPr="00E32B53" w:rsidRDefault="00E32B53" w:rsidP="00E32B53">
      <w:pPr>
        <w:tabs>
          <w:tab w:val="left" w:pos="975"/>
        </w:tabs>
        <w:jc w:val="both"/>
        <w:rPr>
          <w:rStyle w:val="FontStyle11"/>
          <w:sz w:val="24"/>
          <w:szCs w:val="24"/>
        </w:rPr>
      </w:pPr>
    </w:p>
    <w:p w14:paraId="6FA4005F" w14:textId="1F067A52" w:rsidR="00EE3584" w:rsidRDefault="00E32B53" w:rsidP="00E32B53">
      <w:pPr>
        <w:tabs>
          <w:tab w:val="left" w:pos="975"/>
        </w:tabs>
        <w:jc w:val="both"/>
        <w:rPr>
          <w:rStyle w:val="FontStyle11"/>
          <w:sz w:val="24"/>
          <w:szCs w:val="24"/>
          <w:lang w:val="kk-KZ"/>
        </w:rPr>
      </w:pPr>
      <w:r w:rsidRPr="00E32B53">
        <w:rPr>
          <w:rStyle w:val="FontStyle11"/>
          <w:sz w:val="24"/>
          <w:szCs w:val="24"/>
        </w:rPr>
        <w:t xml:space="preserve">6.1.3. </w:t>
      </w:r>
      <w:proofErr w:type="spellStart"/>
      <w:r w:rsidRPr="00E32B53">
        <w:rPr>
          <w:rStyle w:val="FontStyle11"/>
          <w:sz w:val="24"/>
          <w:szCs w:val="24"/>
        </w:rPr>
        <w:t>Кепілсіз</w:t>
      </w:r>
      <w:proofErr w:type="spellEnd"/>
      <w:r w:rsidRPr="00E32B53">
        <w:rPr>
          <w:rStyle w:val="FontStyle11"/>
          <w:sz w:val="24"/>
          <w:szCs w:val="24"/>
        </w:rPr>
        <w:t xml:space="preserve"> микрокредит беру </w:t>
      </w:r>
      <w:proofErr w:type="spellStart"/>
      <w:r w:rsidRPr="00E32B53">
        <w:rPr>
          <w:rStyle w:val="FontStyle11"/>
          <w:sz w:val="24"/>
          <w:szCs w:val="24"/>
        </w:rPr>
        <w:t>кезінде</w:t>
      </w:r>
      <w:proofErr w:type="spellEnd"/>
      <w:r w:rsidRPr="00E32B53">
        <w:rPr>
          <w:rStyle w:val="FontStyle11"/>
          <w:sz w:val="24"/>
          <w:szCs w:val="24"/>
        </w:rPr>
        <w:t xml:space="preserve"> 6.1.1-тармақтың 5), 10) </w:t>
      </w:r>
      <w:proofErr w:type="spellStart"/>
      <w:r w:rsidRPr="00E32B53">
        <w:rPr>
          <w:rStyle w:val="FontStyle11"/>
          <w:sz w:val="24"/>
          <w:szCs w:val="24"/>
        </w:rPr>
        <w:t>тармақшаларының</w:t>
      </w:r>
      <w:proofErr w:type="spellEnd"/>
      <w:r w:rsidRPr="00E32B53">
        <w:rPr>
          <w:rStyle w:val="FontStyle11"/>
          <w:sz w:val="24"/>
          <w:szCs w:val="24"/>
        </w:rPr>
        <w:t xml:space="preserve"> </w:t>
      </w:r>
      <w:proofErr w:type="spellStart"/>
      <w:r w:rsidRPr="00E32B53">
        <w:rPr>
          <w:rStyle w:val="FontStyle11"/>
          <w:sz w:val="24"/>
          <w:szCs w:val="24"/>
        </w:rPr>
        <w:t>талаптарын</w:t>
      </w:r>
      <w:proofErr w:type="spellEnd"/>
      <w:r w:rsidRPr="00E32B53">
        <w:rPr>
          <w:rStyle w:val="FontStyle11"/>
          <w:sz w:val="24"/>
          <w:szCs w:val="24"/>
        </w:rPr>
        <w:t xml:space="preserve"> </w:t>
      </w:r>
      <w:proofErr w:type="spellStart"/>
      <w:r w:rsidRPr="00E32B53">
        <w:rPr>
          <w:rStyle w:val="FontStyle11"/>
          <w:sz w:val="24"/>
          <w:szCs w:val="24"/>
        </w:rPr>
        <w:t>орындау</w:t>
      </w:r>
      <w:proofErr w:type="spellEnd"/>
      <w:r w:rsidRPr="00E32B53">
        <w:rPr>
          <w:rStyle w:val="FontStyle11"/>
          <w:sz w:val="24"/>
          <w:szCs w:val="24"/>
        </w:rPr>
        <w:t xml:space="preserve">. 6.1 </w:t>
      </w:r>
      <w:proofErr w:type="spellStart"/>
      <w:r w:rsidRPr="00E32B53">
        <w:rPr>
          <w:rStyle w:val="FontStyle11"/>
          <w:sz w:val="24"/>
          <w:szCs w:val="24"/>
        </w:rPr>
        <w:t>тараулар</w:t>
      </w:r>
      <w:proofErr w:type="spellEnd"/>
      <w:r w:rsidRPr="00E32B53">
        <w:rPr>
          <w:rStyle w:val="FontStyle11"/>
          <w:sz w:val="24"/>
          <w:szCs w:val="24"/>
        </w:rPr>
        <w:t xml:space="preserve">. </w:t>
      </w:r>
      <w:proofErr w:type="spellStart"/>
      <w:r w:rsidRPr="00E32B53">
        <w:rPr>
          <w:rStyle w:val="FontStyle11"/>
          <w:sz w:val="24"/>
          <w:szCs w:val="24"/>
        </w:rPr>
        <w:t>Қағидалардың</w:t>
      </w:r>
      <w:proofErr w:type="spellEnd"/>
      <w:r w:rsidRPr="00E32B53">
        <w:rPr>
          <w:rStyle w:val="FontStyle11"/>
          <w:sz w:val="24"/>
          <w:szCs w:val="24"/>
        </w:rPr>
        <w:t xml:space="preserve"> 6-бөлімі, </w:t>
      </w:r>
      <w:proofErr w:type="spellStart"/>
      <w:r w:rsidRPr="00E32B53">
        <w:rPr>
          <w:rStyle w:val="FontStyle11"/>
          <w:sz w:val="24"/>
          <w:szCs w:val="24"/>
        </w:rPr>
        <w:t>сондай-ақ</w:t>
      </w:r>
      <w:proofErr w:type="spellEnd"/>
      <w:r w:rsidRPr="00E32B53">
        <w:rPr>
          <w:rStyle w:val="FontStyle11"/>
          <w:sz w:val="24"/>
          <w:szCs w:val="24"/>
        </w:rPr>
        <w:t xml:space="preserve"> осы </w:t>
      </w:r>
      <w:proofErr w:type="spellStart"/>
      <w:r w:rsidRPr="00E32B53">
        <w:rPr>
          <w:rStyle w:val="FontStyle11"/>
          <w:sz w:val="24"/>
          <w:szCs w:val="24"/>
        </w:rPr>
        <w:t>Қағидаларда</w:t>
      </w:r>
      <w:proofErr w:type="spellEnd"/>
      <w:r w:rsidRPr="00E32B53">
        <w:rPr>
          <w:rStyle w:val="FontStyle11"/>
          <w:sz w:val="24"/>
          <w:szCs w:val="24"/>
        </w:rPr>
        <w:t xml:space="preserve"> </w:t>
      </w:r>
      <w:proofErr w:type="spellStart"/>
      <w:r w:rsidRPr="00E32B53">
        <w:rPr>
          <w:rStyle w:val="FontStyle11"/>
          <w:sz w:val="24"/>
          <w:szCs w:val="24"/>
        </w:rPr>
        <w:t>белгіленген</w:t>
      </w:r>
      <w:proofErr w:type="spellEnd"/>
      <w:r w:rsidRPr="00E32B53">
        <w:rPr>
          <w:rStyle w:val="FontStyle11"/>
          <w:sz w:val="24"/>
          <w:szCs w:val="24"/>
        </w:rPr>
        <w:t xml:space="preserve"> </w:t>
      </w:r>
      <w:proofErr w:type="spellStart"/>
      <w:r w:rsidRPr="00E32B53">
        <w:rPr>
          <w:rStyle w:val="FontStyle11"/>
          <w:sz w:val="24"/>
          <w:szCs w:val="24"/>
        </w:rPr>
        <w:t>басқа</w:t>
      </w:r>
      <w:proofErr w:type="spellEnd"/>
      <w:r w:rsidRPr="00E32B53">
        <w:rPr>
          <w:rStyle w:val="FontStyle11"/>
          <w:sz w:val="24"/>
          <w:szCs w:val="24"/>
        </w:rPr>
        <w:t xml:space="preserve"> да </w:t>
      </w:r>
      <w:proofErr w:type="spellStart"/>
      <w:r w:rsidRPr="00E32B53">
        <w:rPr>
          <w:rStyle w:val="FontStyle11"/>
          <w:sz w:val="24"/>
          <w:szCs w:val="24"/>
        </w:rPr>
        <w:t>шарттар</w:t>
      </w:r>
      <w:proofErr w:type="spellEnd"/>
      <w:r w:rsidRPr="00E32B53">
        <w:rPr>
          <w:rStyle w:val="FontStyle11"/>
          <w:sz w:val="24"/>
          <w:szCs w:val="24"/>
        </w:rPr>
        <w:t xml:space="preserve"> </w:t>
      </w:r>
      <w:proofErr w:type="spellStart"/>
      <w:r w:rsidRPr="00E32B53">
        <w:rPr>
          <w:rStyle w:val="FontStyle11"/>
          <w:sz w:val="24"/>
          <w:szCs w:val="24"/>
        </w:rPr>
        <w:t>кепілді</w:t>
      </w:r>
      <w:proofErr w:type="spellEnd"/>
      <w:r w:rsidRPr="00E32B53">
        <w:rPr>
          <w:rStyle w:val="FontStyle11"/>
          <w:sz w:val="24"/>
          <w:szCs w:val="24"/>
        </w:rPr>
        <w:t xml:space="preserve"> </w:t>
      </w:r>
      <w:proofErr w:type="spellStart"/>
      <w:r w:rsidRPr="00E32B53">
        <w:rPr>
          <w:rStyle w:val="FontStyle11"/>
          <w:sz w:val="24"/>
          <w:szCs w:val="24"/>
        </w:rPr>
        <w:t>микрокредиттер</w:t>
      </w:r>
      <w:proofErr w:type="spellEnd"/>
      <w:r w:rsidRPr="00E32B53">
        <w:rPr>
          <w:rStyle w:val="FontStyle11"/>
          <w:sz w:val="24"/>
          <w:szCs w:val="24"/>
        </w:rPr>
        <w:t xml:space="preserve"> </w:t>
      </w:r>
      <w:proofErr w:type="spellStart"/>
      <w:r w:rsidRPr="00E32B53">
        <w:rPr>
          <w:rStyle w:val="FontStyle11"/>
          <w:sz w:val="24"/>
          <w:szCs w:val="24"/>
        </w:rPr>
        <w:t>үшін</w:t>
      </w:r>
      <w:proofErr w:type="spellEnd"/>
      <w:r w:rsidRPr="00E32B53">
        <w:rPr>
          <w:rStyle w:val="FontStyle11"/>
          <w:sz w:val="24"/>
          <w:szCs w:val="24"/>
        </w:rPr>
        <w:t xml:space="preserve"> </w:t>
      </w:r>
      <w:proofErr w:type="spellStart"/>
      <w:r w:rsidRPr="00E32B53">
        <w:rPr>
          <w:rStyle w:val="FontStyle11"/>
          <w:sz w:val="24"/>
          <w:szCs w:val="24"/>
        </w:rPr>
        <w:t>талап</w:t>
      </w:r>
      <w:proofErr w:type="spellEnd"/>
      <w:r w:rsidRPr="00E32B53">
        <w:rPr>
          <w:rStyle w:val="FontStyle11"/>
          <w:sz w:val="24"/>
          <w:szCs w:val="24"/>
        </w:rPr>
        <w:t xml:space="preserve"> </w:t>
      </w:r>
      <w:proofErr w:type="spellStart"/>
      <w:r w:rsidRPr="00E32B53">
        <w:rPr>
          <w:rStyle w:val="FontStyle11"/>
          <w:sz w:val="24"/>
          <w:szCs w:val="24"/>
        </w:rPr>
        <w:t>етілмейді</w:t>
      </w:r>
      <w:proofErr w:type="spellEnd"/>
      <w:r w:rsidR="00EE3584" w:rsidRPr="005B2F35">
        <w:rPr>
          <w:rStyle w:val="FontStyle11"/>
          <w:sz w:val="24"/>
          <w:szCs w:val="24"/>
        </w:rPr>
        <w:t>.</w:t>
      </w:r>
    </w:p>
    <w:p w14:paraId="528D5920" w14:textId="77777777" w:rsidR="00E32B53" w:rsidRPr="00E32B53" w:rsidRDefault="00E32B53" w:rsidP="00E32B53">
      <w:pPr>
        <w:tabs>
          <w:tab w:val="left" w:pos="975"/>
        </w:tabs>
        <w:jc w:val="both"/>
        <w:rPr>
          <w:rFonts w:ascii="Times New Roman" w:hAnsi="Times New Roman" w:cs="Times New Roman"/>
          <w:lang w:val="kk-KZ"/>
        </w:rPr>
      </w:pPr>
    </w:p>
    <w:p w14:paraId="02DFF90B" w14:textId="58340356" w:rsidR="00CF127F" w:rsidRPr="005B2F35" w:rsidRDefault="00F975AF" w:rsidP="00E32B5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C81F32" w:rsidRPr="005B2F35">
        <w:rPr>
          <w:rFonts w:ascii="Times New Roman" w:hAnsi="Times New Roman" w:cs="Times New Roman"/>
          <w:b/>
        </w:rPr>
        <w:t>.</w:t>
      </w:r>
      <w:r w:rsidR="00CF127F" w:rsidRPr="005B2F35">
        <w:rPr>
          <w:rFonts w:ascii="Times New Roman" w:hAnsi="Times New Roman" w:cs="Times New Roman"/>
          <w:b/>
        </w:rPr>
        <w:t xml:space="preserve">2. </w:t>
      </w:r>
      <w:r w:rsidR="00E32B53" w:rsidRPr="00E32B53">
        <w:rPr>
          <w:rFonts w:ascii="Times New Roman" w:hAnsi="Times New Roman" w:cs="Times New Roman"/>
          <w:b/>
        </w:rPr>
        <w:t xml:space="preserve">Микрокредит </w:t>
      </w:r>
      <w:proofErr w:type="spellStart"/>
      <w:r w:rsidR="00E32B53" w:rsidRPr="00E32B53">
        <w:rPr>
          <w:rFonts w:ascii="Times New Roman" w:hAnsi="Times New Roman" w:cs="Times New Roman"/>
          <w:b/>
        </w:rPr>
        <w:t>беруге</w:t>
      </w:r>
      <w:proofErr w:type="spellEnd"/>
      <w:r w:rsidR="00E32B53" w:rsidRPr="00E32B53">
        <w:rPr>
          <w:rFonts w:ascii="Times New Roman" w:hAnsi="Times New Roman" w:cs="Times New Roman"/>
          <w:b/>
        </w:rPr>
        <w:t xml:space="preserve"> </w:t>
      </w:r>
      <w:proofErr w:type="spellStart"/>
      <w:r w:rsidR="00E32B53" w:rsidRPr="00E32B53">
        <w:rPr>
          <w:rFonts w:ascii="Times New Roman" w:hAnsi="Times New Roman" w:cs="Times New Roman"/>
          <w:b/>
        </w:rPr>
        <w:t>өтініш</w:t>
      </w:r>
      <w:proofErr w:type="spellEnd"/>
      <w:r w:rsidR="00E32B53" w:rsidRPr="00E32B53">
        <w:rPr>
          <w:rFonts w:ascii="Times New Roman" w:hAnsi="Times New Roman" w:cs="Times New Roman"/>
          <w:b/>
        </w:rPr>
        <w:t xml:space="preserve"> беру </w:t>
      </w:r>
      <w:proofErr w:type="spellStart"/>
      <w:r w:rsidR="00E32B53" w:rsidRPr="00E32B53">
        <w:rPr>
          <w:rFonts w:ascii="Times New Roman" w:hAnsi="Times New Roman" w:cs="Times New Roman"/>
          <w:b/>
        </w:rPr>
        <w:t>тәртібі</w:t>
      </w:r>
      <w:proofErr w:type="spellEnd"/>
      <w:r w:rsidR="00E32B53" w:rsidRPr="00E32B53">
        <w:rPr>
          <w:rFonts w:ascii="Times New Roman" w:hAnsi="Times New Roman" w:cs="Times New Roman"/>
          <w:b/>
        </w:rPr>
        <w:t xml:space="preserve"> </w:t>
      </w:r>
      <w:proofErr w:type="spellStart"/>
      <w:r w:rsidR="00E32B53" w:rsidRPr="00E32B53">
        <w:rPr>
          <w:rFonts w:ascii="Times New Roman" w:hAnsi="Times New Roman" w:cs="Times New Roman"/>
          <w:b/>
        </w:rPr>
        <w:t>және</w:t>
      </w:r>
      <w:proofErr w:type="spellEnd"/>
      <w:r w:rsidR="00E32B53" w:rsidRPr="00E32B53">
        <w:rPr>
          <w:rFonts w:ascii="Times New Roman" w:hAnsi="Times New Roman" w:cs="Times New Roman"/>
          <w:b/>
        </w:rPr>
        <w:t xml:space="preserve"> оны </w:t>
      </w:r>
      <w:proofErr w:type="spellStart"/>
      <w:r w:rsidR="00E32B53" w:rsidRPr="00E32B53">
        <w:rPr>
          <w:rFonts w:ascii="Times New Roman" w:hAnsi="Times New Roman" w:cs="Times New Roman"/>
          <w:b/>
        </w:rPr>
        <w:t>қарау</w:t>
      </w:r>
      <w:proofErr w:type="spellEnd"/>
      <w:r w:rsidR="00E32B53" w:rsidRPr="00E32B53">
        <w:rPr>
          <w:rFonts w:ascii="Times New Roman" w:hAnsi="Times New Roman" w:cs="Times New Roman"/>
          <w:b/>
        </w:rPr>
        <w:t xml:space="preserve"> </w:t>
      </w:r>
      <w:proofErr w:type="spellStart"/>
      <w:r w:rsidR="00E32B53" w:rsidRPr="00E32B53">
        <w:rPr>
          <w:rFonts w:ascii="Times New Roman" w:hAnsi="Times New Roman" w:cs="Times New Roman"/>
          <w:b/>
        </w:rPr>
        <w:t>тәртібі</w:t>
      </w:r>
      <w:proofErr w:type="spellEnd"/>
    </w:p>
    <w:p w14:paraId="2C24ACA8" w14:textId="77777777" w:rsidR="0037579C" w:rsidRPr="005B2F35" w:rsidRDefault="0037579C" w:rsidP="00DA1C8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3BEE81EF" w14:textId="77777777" w:rsidR="00B9107D" w:rsidRPr="00B9107D" w:rsidRDefault="00F975AF" w:rsidP="00B9107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C81F32" w:rsidRPr="005B2F35">
        <w:rPr>
          <w:rFonts w:ascii="Times New Roman" w:hAnsi="Times New Roman" w:cs="Times New Roman"/>
        </w:rPr>
        <w:t>.2.</w:t>
      </w:r>
      <w:r w:rsidR="00F85B29" w:rsidRPr="005B2F35">
        <w:rPr>
          <w:rFonts w:ascii="Times New Roman" w:hAnsi="Times New Roman" w:cs="Times New Roman"/>
        </w:rPr>
        <w:t>1</w:t>
      </w:r>
      <w:r w:rsidR="00CF127F" w:rsidRPr="005B2F35">
        <w:rPr>
          <w:rFonts w:ascii="Times New Roman" w:hAnsi="Times New Roman" w:cs="Times New Roman"/>
        </w:rPr>
        <w:t xml:space="preserve">. </w:t>
      </w:r>
      <w:r w:rsidR="00B9107D" w:rsidRPr="00B9107D">
        <w:rPr>
          <w:rFonts w:ascii="Times New Roman" w:hAnsi="Times New Roman" w:cs="Times New Roman"/>
        </w:rPr>
        <w:t>Клиент/</w:t>
      </w:r>
      <w:proofErr w:type="spellStart"/>
      <w:r w:rsidR="00B9107D" w:rsidRPr="00B9107D">
        <w:rPr>
          <w:rFonts w:ascii="Times New Roman" w:hAnsi="Times New Roman" w:cs="Times New Roman"/>
        </w:rPr>
        <w:t>Өтініш</w:t>
      </w:r>
      <w:proofErr w:type="spellEnd"/>
      <w:r w:rsidR="00B9107D" w:rsidRPr="00B9107D">
        <w:rPr>
          <w:rFonts w:ascii="Times New Roman" w:hAnsi="Times New Roman" w:cs="Times New Roman"/>
        </w:rPr>
        <w:t xml:space="preserve"> </w:t>
      </w:r>
      <w:proofErr w:type="spellStart"/>
      <w:r w:rsidR="00B9107D" w:rsidRPr="00B9107D">
        <w:rPr>
          <w:rFonts w:ascii="Times New Roman" w:hAnsi="Times New Roman" w:cs="Times New Roman"/>
        </w:rPr>
        <w:t>беруші</w:t>
      </w:r>
      <w:proofErr w:type="spellEnd"/>
      <w:r w:rsidR="00B9107D" w:rsidRPr="00B9107D">
        <w:rPr>
          <w:rFonts w:ascii="Times New Roman" w:hAnsi="Times New Roman" w:cs="Times New Roman"/>
        </w:rPr>
        <w:t xml:space="preserve"> </w:t>
      </w:r>
      <w:proofErr w:type="spellStart"/>
      <w:r w:rsidR="00B9107D" w:rsidRPr="00B9107D">
        <w:rPr>
          <w:rFonts w:ascii="Times New Roman" w:hAnsi="Times New Roman" w:cs="Times New Roman"/>
        </w:rPr>
        <w:t>жүгінген</w:t>
      </w:r>
      <w:proofErr w:type="spellEnd"/>
      <w:r w:rsidR="00B9107D" w:rsidRPr="00B9107D">
        <w:rPr>
          <w:rFonts w:ascii="Times New Roman" w:hAnsi="Times New Roman" w:cs="Times New Roman"/>
        </w:rPr>
        <w:t xml:space="preserve"> </w:t>
      </w:r>
      <w:proofErr w:type="spellStart"/>
      <w:r w:rsidR="00B9107D" w:rsidRPr="00B9107D">
        <w:rPr>
          <w:rFonts w:ascii="Times New Roman" w:hAnsi="Times New Roman" w:cs="Times New Roman"/>
        </w:rPr>
        <w:t>кезде</w:t>
      </w:r>
      <w:proofErr w:type="spellEnd"/>
      <w:r w:rsidR="00B9107D" w:rsidRPr="00B9107D">
        <w:rPr>
          <w:rFonts w:ascii="Times New Roman" w:hAnsi="Times New Roman" w:cs="Times New Roman"/>
        </w:rPr>
        <w:t xml:space="preserve"> </w:t>
      </w:r>
      <w:proofErr w:type="spellStart"/>
      <w:r w:rsidR="00B9107D" w:rsidRPr="00B9107D">
        <w:rPr>
          <w:rFonts w:ascii="Times New Roman" w:hAnsi="Times New Roman" w:cs="Times New Roman"/>
        </w:rPr>
        <w:t>Кредиттік</w:t>
      </w:r>
      <w:proofErr w:type="spellEnd"/>
      <w:r w:rsidR="00B9107D" w:rsidRPr="00B9107D">
        <w:rPr>
          <w:rFonts w:ascii="Times New Roman" w:hAnsi="Times New Roman" w:cs="Times New Roman"/>
        </w:rPr>
        <w:t xml:space="preserve"> менеджер </w:t>
      </w:r>
      <w:proofErr w:type="spellStart"/>
      <w:r w:rsidR="00B9107D" w:rsidRPr="00B9107D">
        <w:rPr>
          <w:rFonts w:ascii="Times New Roman" w:hAnsi="Times New Roman" w:cs="Times New Roman"/>
        </w:rPr>
        <w:t>бірінші</w:t>
      </w:r>
      <w:proofErr w:type="spellEnd"/>
      <w:r w:rsidR="00B9107D" w:rsidRPr="00B9107D">
        <w:rPr>
          <w:rFonts w:ascii="Times New Roman" w:hAnsi="Times New Roman" w:cs="Times New Roman"/>
        </w:rPr>
        <w:t xml:space="preserve"> </w:t>
      </w:r>
      <w:proofErr w:type="spellStart"/>
      <w:r w:rsidR="00B9107D" w:rsidRPr="00B9107D">
        <w:rPr>
          <w:rFonts w:ascii="Times New Roman" w:hAnsi="Times New Roman" w:cs="Times New Roman"/>
        </w:rPr>
        <w:t>кезекте</w:t>
      </w:r>
      <w:proofErr w:type="spellEnd"/>
      <w:r w:rsidR="00B9107D" w:rsidRPr="00B9107D">
        <w:rPr>
          <w:rFonts w:ascii="Times New Roman" w:hAnsi="Times New Roman" w:cs="Times New Roman"/>
        </w:rPr>
        <w:t xml:space="preserve"> консультация </w:t>
      </w:r>
      <w:proofErr w:type="spellStart"/>
      <w:r w:rsidR="00B9107D" w:rsidRPr="00B9107D">
        <w:rPr>
          <w:rFonts w:ascii="Times New Roman" w:hAnsi="Times New Roman" w:cs="Times New Roman"/>
        </w:rPr>
        <w:t>өткізеді</w:t>
      </w:r>
      <w:proofErr w:type="spellEnd"/>
      <w:r w:rsidR="00B9107D" w:rsidRPr="00B9107D">
        <w:rPr>
          <w:rFonts w:ascii="Times New Roman" w:hAnsi="Times New Roman" w:cs="Times New Roman"/>
        </w:rPr>
        <w:t xml:space="preserve">, </w:t>
      </w:r>
      <w:proofErr w:type="spellStart"/>
      <w:r w:rsidR="00B9107D" w:rsidRPr="00B9107D">
        <w:rPr>
          <w:rFonts w:ascii="Times New Roman" w:hAnsi="Times New Roman" w:cs="Times New Roman"/>
        </w:rPr>
        <w:t>оның</w:t>
      </w:r>
      <w:proofErr w:type="spellEnd"/>
      <w:r w:rsidR="00B9107D" w:rsidRPr="00B9107D">
        <w:rPr>
          <w:rFonts w:ascii="Times New Roman" w:hAnsi="Times New Roman" w:cs="Times New Roman"/>
        </w:rPr>
        <w:t xml:space="preserve"> </w:t>
      </w:r>
      <w:proofErr w:type="spellStart"/>
      <w:r w:rsidR="00B9107D" w:rsidRPr="00B9107D">
        <w:rPr>
          <w:rFonts w:ascii="Times New Roman" w:hAnsi="Times New Roman" w:cs="Times New Roman"/>
        </w:rPr>
        <w:t>барысында</w:t>
      </w:r>
      <w:proofErr w:type="spellEnd"/>
      <w:r w:rsidR="00B9107D" w:rsidRPr="00B9107D">
        <w:rPr>
          <w:rFonts w:ascii="Times New Roman" w:hAnsi="Times New Roman" w:cs="Times New Roman"/>
        </w:rPr>
        <w:t xml:space="preserve"> </w:t>
      </w:r>
      <w:proofErr w:type="spellStart"/>
      <w:r w:rsidR="00B9107D" w:rsidRPr="00B9107D">
        <w:rPr>
          <w:rFonts w:ascii="Times New Roman" w:hAnsi="Times New Roman" w:cs="Times New Roman"/>
        </w:rPr>
        <w:t>Өтініш</w:t>
      </w:r>
      <w:proofErr w:type="spellEnd"/>
      <w:r w:rsidR="00B9107D" w:rsidRPr="00B9107D">
        <w:rPr>
          <w:rFonts w:ascii="Times New Roman" w:hAnsi="Times New Roman" w:cs="Times New Roman"/>
        </w:rPr>
        <w:t xml:space="preserve"> </w:t>
      </w:r>
      <w:proofErr w:type="spellStart"/>
      <w:r w:rsidR="00B9107D" w:rsidRPr="00B9107D">
        <w:rPr>
          <w:rFonts w:ascii="Times New Roman" w:hAnsi="Times New Roman" w:cs="Times New Roman"/>
        </w:rPr>
        <w:t>беруші</w:t>
      </w:r>
      <w:proofErr w:type="spellEnd"/>
      <w:r w:rsidR="00B9107D" w:rsidRPr="00B9107D">
        <w:rPr>
          <w:rFonts w:ascii="Times New Roman" w:hAnsi="Times New Roman" w:cs="Times New Roman"/>
        </w:rPr>
        <w:t xml:space="preserve"> </w:t>
      </w:r>
      <w:proofErr w:type="spellStart"/>
      <w:r w:rsidR="00B9107D" w:rsidRPr="00B9107D">
        <w:rPr>
          <w:rFonts w:ascii="Times New Roman" w:hAnsi="Times New Roman" w:cs="Times New Roman"/>
        </w:rPr>
        <w:t>микрокредиттеу</w:t>
      </w:r>
      <w:proofErr w:type="spellEnd"/>
      <w:r w:rsidR="00B9107D" w:rsidRPr="00B9107D">
        <w:rPr>
          <w:rFonts w:ascii="Times New Roman" w:hAnsi="Times New Roman" w:cs="Times New Roman"/>
        </w:rPr>
        <w:t xml:space="preserve"> </w:t>
      </w:r>
      <w:proofErr w:type="spellStart"/>
      <w:r w:rsidR="00B9107D" w:rsidRPr="00B9107D">
        <w:rPr>
          <w:rFonts w:ascii="Times New Roman" w:hAnsi="Times New Roman" w:cs="Times New Roman"/>
        </w:rPr>
        <w:t>туралы</w:t>
      </w:r>
      <w:proofErr w:type="spellEnd"/>
      <w:r w:rsidR="00B9107D" w:rsidRPr="00B9107D">
        <w:rPr>
          <w:rFonts w:ascii="Times New Roman" w:hAnsi="Times New Roman" w:cs="Times New Roman"/>
        </w:rPr>
        <w:t xml:space="preserve"> </w:t>
      </w:r>
      <w:proofErr w:type="spellStart"/>
      <w:r w:rsidR="00B9107D" w:rsidRPr="00B9107D">
        <w:rPr>
          <w:rFonts w:ascii="Times New Roman" w:hAnsi="Times New Roman" w:cs="Times New Roman"/>
        </w:rPr>
        <w:t>мынадай</w:t>
      </w:r>
      <w:proofErr w:type="spellEnd"/>
      <w:r w:rsidR="00B9107D" w:rsidRPr="00B9107D">
        <w:rPr>
          <w:rFonts w:ascii="Times New Roman" w:hAnsi="Times New Roman" w:cs="Times New Roman"/>
        </w:rPr>
        <w:t xml:space="preserve"> </w:t>
      </w:r>
      <w:proofErr w:type="spellStart"/>
      <w:r w:rsidR="00B9107D" w:rsidRPr="00B9107D">
        <w:rPr>
          <w:rFonts w:ascii="Times New Roman" w:hAnsi="Times New Roman" w:cs="Times New Roman"/>
        </w:rPr>
        <w:t>мәліметтерді</w:t>
      </w:r>
      <w:proofErr w:type="spellEnd"/>
      <w:r w:rsidR="00B9107D" w:rsidRPr="00B9107D">
        <w:rPr>
          <w:rFonts w:ascii="Times New Roman" w:hAnsi="Times New Roman" w:cs="Times New Roman"/>
        </w:rPr>
        <w:t xml:space="preserve"> </w:t>
      </w:r>
      <w:proofErr w:type="spellStart"/>
      <w:r w:rsidR="00B9107D" w:rsidRPr="00B9107D">
        <w:rPr>
          <w:rFonts w:ascii="Times New Roman" w:hAnsi="Times New Roman" w:cs="Times New Roman"/>
        </w:rPr>
        <w:t>алады</w:t>
      </w:r>
      <w:proofErr w:type="spellEnd"/>
      <w:r w:rsidR="00B9107D" w:rsidRPr="00B9107D">
        <w:rPr>
          <w:rFonts w:ascii="Times New Roman" w:hAnsi="Times New Roman" w:cs="Times New Roman"/>
        </w:rPr>
        <w:t>:</w:t>
      </w:r>
    </w:p>
    <w:p w14:paraId="47FB75D5" w14:textId="49A47A78" w:rsidR="00B9107D" w:rsidRPr="00B9107D" w:rsidRDefault="00B9107D" w:rsidP="00B9107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1) </w:t>
      </w:r>
      <w:proofErr w:type="spellStart"/>
      <w:r w:rsidRPr="00B9107D">
        <w:rPr>
          <w:rFonts w:ascii="Times New Roman" w:hAnsi="Times New Roman" w:cs="Times New Roman"/>
        </w:rPr>
        <w:t>Қағидалардың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және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Қазақстан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Республикасының</w:t>
      </w:r>
      <w:proofErr w:type="spellEnd"/>
      <w:r w:rsidRPr="00B9107D">
        <w:rPr>
          <w:rFonts w:ascii="Times New Roman" w:hAnsi="Times New Roman" w:cs="Times New Roman"/>
        </w:rPr>
        <w:t xml:space="preserve"> «</w:t>
      </w:r>
      <w:proofErr w:type="spellStart"/>
      <w:r w:rsidRPr="00B9107D">
        <w:rPr>
          <w:rFonts w:ascii="Times New Roman" w:hAnsi="Times New Roman" w:cs="Times New Roman"/>
        </w:rPr>
        <w:t>Микроқаржылық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қызмет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туралы</w:t>
      </w:r>
      <w:proofErr w:type="spellEnd"/>
      <w:r w:rsidRPr="00B9107D">
        <w:rPr>
          <w:rFonts w:ascii="Times New Roman" w:hAnsi="Times New Roman" w:cs="Times New Roman"/>
        </w:rPr>
        <w:t xml:space="preserve">» </w:t>
      </w:r>
      <w:proofErr w:type="spellStart"/>
      <w:r w:rsidRPr="00B9107D">
        <w:rPr>
          <w:rFonts w:ascii="Times New Roman" w:hAnsi="Times New Roman" w:cs="Times New Roman"/>
        </w:rPr>
        <w:t>Заңының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негізгі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ережелері</w:t>
      </w:r>
      <w:proofErr w:type="spellEnd"/>
      <w:r w:rsidRPr="00B9107D">
        <w:rPr>
          <w:rFonts w:ascii="Times New Roman" w:hAnsi="Times New Roman" w:cs="Times New Roman"/>
        </w:rPr>
        <w:t xml:space="preserve">, </w:t>
      </w:r>
      <w:proofErr w:type="spellStart"/>
      <w:r w:rsidRPr="00B9107D">
        <w:rPr>
          <w:rFonts w:ascii="Times New Roman" w:hAnsi="Times New Roman" w:cs="Times New Roman"/>
        </w:rPr>
        <w:t>оның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ішінде</w:t>
      </w:r>
      <w:proofErr w:type="spellEnd"/>
      <w:r w:rsidRPr="00B9107D">
        <w:rPr>
          <w:rFonts w:ascii="Times New Roman" w:hAnsi="Times New Roman" w:cs="Times New Roman"/>
        </w:rPr>
        <w:t>:</w:t>
      </w:r>
    </w:p>
    <w:p w14:paraId="14E43536" w14:textId="5F92BF40" w:rsidR="00B9107D" w:rsidRPr="00B9107D" w:rsidRDefault="00B9107D" w:rsidP="00B9107D">
      <w:pPr>
        <w:widowControl w:val="0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B9107D">
        <w:rPr>
          <w:rFonts w:ascii="Times New Roman" w:hAnsi="Times New Roman" w:cs="Times New Roman"/>
        </w:rPr>
        <w:t xml:space="preserve"> микрокредит беру </w:t>
      </w:r>
      <w:proofErr w:type="spellStart"/>
      <w:r w:rsidRPr="00B9107D">
        <w:rPr>
          <w:rFonts w:ascii="Times New Roman" w:hAnsi="Times New Roman" w:cs="Times New Roman"/>
        </w:rPr>
        <w:t>тәртібі</w:t>
      </w:r>
      <w:proofErr w:type="spellEnd"/>
      <w:r w:rsidRPr="00B9107D">
        <w:rPr>
          <w:rFonts w:ascii="Times New Roman" w:hAnsi="Times New Roman" w:cs="Times New Roman"/>
        </w:rPr>
        <w:t>;</w:t>
      </w:r>
    </w:p>
    <w:p w14:paraId="11DA2160" w14:textId="7A9FCD85" w:rsidR="00B9107D" w:rsidRPr="00B9107D" w:rsidRDefault="00B9107D" w:rsidP="00B9107D">
      <w:pPr>
        <w:widowControl w:val="0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микрокредитті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алуға</w:t>
      </w:r>
      <w:proofErr w:type="spellEnd"/>
      <w:r w:rsidRPr="00B9107D">
        <w:rPr>
          <w:rFonts w:ascii="Times New Roman" w:hAnsi="Times New Roman" w:cs="Times New Roman"/>
        </w:rPr>
        <w:t xml:space="preserve">, </w:t>
      </w:r>
      <w:proofErr w:type="spellStart"/>
      <w:r w:rsidRPr="00B9107D">
        <w:rPr>
          <w:rFonts w:ascii="Times New Roman" w:hAnsi="Times New Roman" w:cs="Times New Roman"/>
        </w:rPr>
        <w:t>оған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қызмет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көрсетуге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және</w:t>
      </w:r>
      <w:proofErr w:type="spellEnd"/>
      <w:r w:rsidRPr="00B9107D">
        <w:rPr>
          <w:rFonts w:ascii="Times New Roman" w:hAnsi="Times New Roman" w:cs="Times New Roman"/>
        </w:rPr>
        <w:t xml:space="preserve"> оны </w:t>
      </w:r>
      <w:proofErr w:type="spellStart"/>
      <w:r w:rsidRPr="00B9107D">
        <w:rPr>
          <w:rFonts w:ascii="Times New Roman" w:hAnsi="Times New Roman" w:cs="Times New Roman"/>
        </w:rPr>
        <w:t>өтеуге</w:t>
      </w:r>
      <w:proofErr w:type="spellEnd"/>
      <w:r w:rsidRPr="00B9107D">
        <w:rPr>
          <w:rFonts w:ascii="Times New Roman" w:hAnsi="Times New Roman" w:cs="Times New Roman"/>
        </w:rPr>
        <w:t xml:space="preserve"> (</w:t>
      </w:r>
      <w:proofErr w:type="spellStart"/>
      <w:r w:rsidRPr="00B9107D">
        <w:rPr>
          <w:rFonts w:ascii="Times New Roman" w:hAnsi="Times New Roman" w:cs="Times New Roman"/>
        </w:rPr>
        <w:t>қайтаруға</w:t>
      </w:r>
      <w:proofErr w:type="spellEnd"/>
      <w:r w:rsidRPr="00B9107D">
        <w:rPr>
          <w:rFonts w:ascii="Times New Roman" w:hAnsi="Times New Roman" w:cs="Times New Roman"/>
        </w:rPr>
        <w:t xml:space="preserve">) </w:t>
      </w:r>
      <w:proofErr w:type="spellStart"/>
      <w:r w:rsidRPr="00B9107D">
        <w:rPr>
          <w:rFonts w:ascii="Times New Roman" w:hAnsi="Times New Roman" w:cs="Times New Roman"/>
        </w:rPr>
        <w:t>байланысты</w:t>
      </w:r>
      <w:proofErr w:type="spellEnd"/>
      <w:r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төлемдерді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жүзеге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асыру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тәртібі</w:t>
      </w:r>
      <w:proofErr w:type="spellEnd"/>
      <w:r w:rsidRPr="00B9107D">
        <w:rPr>
          <w:rFonts w:ascii="Times New Roman" w:hAnsi="Times New Roman" w:cs="Times New Roman"/>
        </w:rPr>
        <w:t>;</w:t>
      </w:r>
    </w:p>
    <w:p w14:paraId="783F21A9" w14:textId="0F1F40ED" w:rsidR="00B9107D" w:rsidRDefault="00B9107D" w:rsidP="00B9107D">
      <w:pPr>
        <w:widowControl w:val="0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</w:t>
      </w:r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Өтініш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беруші</w:t>
      </w:r>
      <w:proofErr w:type="spellEnd"/>
      <w:r w:rsidRPr="00B9107D">
        <w:rPr>
          <w:rFonts w:ascii="Times New Roman" w:hAnsi="Times New Roman" w:cs="Times New Roman"/>
        </w:rPr>
        <w:t xml:space="preserve"> мен </w:t>
      </w:r>
      <w:proofErr w:type="spellStart"/>
      <w:r w:rsidRPr="00B9107D">
        <w:rPr>
          <w:rFonts w:ascii="Times New Roman" w:hAnsi="Times New Roman" w:cs="Times New Roman"/>
        </w:rPr>
        <w:t>Қарыз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алушының</w:t>
      </w:r>
      <w:proofErr w:type="spellEnd"/>
      <w:r w:rsidRPr="00B9107D">
        <w:rPr>
          <w:rFonts w:ascii="Times New Roman" w:hAnsi="Times New Roman" w:cs="Times New Roman"/>
        </w:rPr>
        <w:t xml:space="preserve"> микрокредит </w:t>
      </w:r>
      <w:proofErr w:type="spellStart"/>
      <w:r w:rsidRPr="00B9107D">
        <w:rPr>
          <w:rFonts w:ascii="Times New Roman" w:hAnsi="Times New Roman" w:cs="Times New Roman"/>
        </w:rPr>
        <w:t>алуға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байланысты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құқықтары</w:t>
      </w:r>
      <w:proofErr w:type="spellEnd"/>
      <w:r w:rsidRPr="00B9107D">
        <w:rPr>
          <w:rFonts w:ascii="Times New Roman" w:hAnsi="Times New Roman" w:cs="Times New Roman"/>
        </w:rPr>
        <w:t xml:space="preserve"> мен </w:t>
      </w:r>
      <w:proofErr w:type="spellStart"/>
      <w:r w:rsidRPr="00B9107D">
        <w:rPr>
          <w:rFonts w:ascii="Times New Roman" w:hAnsi="Times New Roman" w:cs="Times New Roman"/>
        </w:rPr>
        <w:t>міндеттері</w:t>
      </w:r>
      <w:proofErr w:type="spellEnd"/>
      <w:r w:rsidRPr="00B9107D">
        <w:rPr>
          <w:rFonts w:ascii="Times New Roman" w:hAnsi="Times New Roman" w:cs="Times New Roman"/>
        </w:rPr>
        <w:t xml:space="preserve">, </w:t>
      </w:r>
      <w:proofErr w:type="spellStart"/>
      <w:r w:rsidRPr="00B9107D">
        <w:rPr>
          <w:rFonts w:ascii="Times New Roman" w:hAnsi="Times New Roman" w:cs="Times New Roman"/>
        </w:rPr>
        <w:t>Шарт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бойынша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міндеттемелер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орындалмаған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жағдайда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туындауы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ықтимал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салдарлар</w:t>
      </w:r>
      <w:proofErr w:type="spellEnd"/>
      <w:r w:rsidRPr="00B9107D">
        <w:rPr>
          <w:rFonts w:ascii="Times New Roman" w:hAnsi="Times New Roman" w:cs="Times New Roman"/>
        </w:rPr>
        <w:t xml:space="preserve">, </w:t>
      </w:r>
      <w:proofErr w:type="spellStart"/>
      <w:r w:rsidRPr="00B9107D">
        <w:rPr>
          <w:rFonts w:ascii="Times New Roman" w:hAnsi="Times New Roman" w:cs="Times New Roman"/>
        </w:rPr>
        <w:t>сондай-ақ</w:t>
      </w:r>
      <w:proofErr w:type="spellEnd"/>
      <w:r w:rsidRPr="00B9107D">
        <w:rPr>
          <w:rFonts w:ascii="Times New Roman" w:hAnsi="Times New Roman" w:cs="Times New Roman"/>
        </w:rPr>
        <w:t xml:space="preserve"> МҚҰ-</w:t>
      </w:r>
      <w:proofErr w:type="spellStart"/>
      <w:r w:rsidRPr="00B9107D">
        <w:rPr>
          <w:rFonts w:ascii="Times New Roman" w:hAnsi="Times New Roman" w:cs="Times New Roman"/>
        </w:rPr>
        <w:t>ның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құқықтары</w:t>
      </w:r>
      <w:proofErr w:type="spellEnd"/>
      <w:r w:rsidRPr="00B9107D">
        <w:rPr>
          <w:rFonts w:ascii="Times New Roman" w:hAnsi="Times New Roman" w:cs="Times New Roman"/>
        </w:rPr>
        <w:t xml:space="preserve"> мен </w:t>
      </w:r>
      <w:proofErr w:type="spellStart"/>
      <w:r w:rsidRPr="00B9107D">
        <w:rPr>
          <w:rFonts w:ascii="Times New Roman" w:hAnsi="Times New Roman" w:cs="Times New Roman"/>
        </w:rPr>
        <w:t>міндеттері</w:t>
      </w:r>
      <w:proofErr w:type="spellEnd"/>
      <w:r w:rsidRPr="00B9107D">
        <w:rPr>
          <w:rFonts w:ascii="Times New Roman" w:hAnsi="Times New Roman" w:cs="Times New Roman"/>
        </w:rPr>
        <w:t>;</w:t>
      </w:r>
    </w:p>
    <w:p w14:paraId="28FB3CAB" w14:textId="0C8B31DD" w:rsidR="00B9107D" w:rsidRPr="00B9107D" w:rsidRDefault="00B9107D" w:rsidP="00B9107D">
      <w:pPr>
        <w:widowControl w:val="0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- </w:t>
      </w:r>
      <w:r w:rsidRPr="00B9107D">
        <w:rPr>
          <w:rFonts w:ascii="Times New Roman" w:hAnsi="Times New Roman" w:cs="Times New Roman"/>
        </w:rPr>
        <w:t xml:space="preserve">микрокредит беру </w:t>
      </w:r>
      <w:proofErr w:type="spellStart"/>
      <w:r w:rsidRPr="00B9107D">
        <w:rPr>
          <w:rFonts w:ascii="Times New Roman" w:hAnsi="Times New Roman" w:cs="Times New Roman"/>
        </w:rPr>
        <w:t>құпиясы</w:t>
      </w:r>
      <w:proofErr w:type="spellEnd"/>
      <w:r w:rsidRPr="00B9107D">
        <w:rPr>
          <w:rFonts w:ascii="Times New Roman" w:hAnsi="Times New Roman" w:cs="Times New Roman"/>
        </w:rPr>
        <w:t>;</w:t>
      </w:r>
    </w:p>
    <w:p w14:paraId="495331BB" w14:textId="00EE4F10" w:rsidR="00B9107D" w:rsidRPr="00B9107D" w:rsidRDefault="00B9107D" w:rsidP="00B9107D">
      <w:pPr>
        <w:widowControl w:val="0"/>
        <w:autoSpaceDE w:val="0"/>
        <w:autoSpaceDN w:val="0"/>
        <w:adjustRightInd w:val="0"/>
        <w:ind w:left="426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2) </w:t>
      </w:r>
      <w:proofErr w:type="spellStart"/>
      <w:r w:rsidRPr="00B9107D">
        <w:rPr>
          <w:rFonts w:ascii="Times New Roman" w:hAnsi="Times New Roman" w:cs="Times New Roman"/>
        </w:rPr>
        <w:t>микрокредиттеу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шарттары</w:t>
      </w:r>
      <w:proofErr w:type="spellEnd"/>
      <w:r w:rsidRPr="00B9107D">
        <w:rPr>
          <w:rFonts w:ascii="Times New Roman" w:hAnsi="Times New Roman" w:cs="Times New Roman"/>
        </w:rPr>
        <w:t>;</w:t>
      </w:r>
    </w:p>
    <w:p w14:paraId="17A7A2F6" w14:textId="05BA0B8F" w:rsidR="00B9107D" w:rsidRPr="00B9107D" w:rsidRDefault="00B9107D" w:rsidP="00B9107D">
      <w:pPr>
        <w:widowControl w:val="0"/>
        <w:autoSpaceDE w:val="0"/>
        <w:autoSpaceDN w:val="0"/>
        <w:adjustRightInd w:val="0"/>
        <w:ind w:left="426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3) </w:t>
      </w:r>
      <w:proofErr w:type="spellStart"/>
      <w:r w:rsidRPr="00B9107D">
        <w:rPr>
          <w:rFonts w:ascii="Times New Roman" w:hAnsi="Times New Roman" w:cs="Times New Roman"/>
        </w:rPr>
        <w:t>микрокредиттеудің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тәртібі</w:t>
      </w:r>
      <w:proofErr w:type="spellEnd"/>
      <w:r w:rsidRPr="00B9107D">
        <w:rPr>
          <w:rFonts w:ascii="Times New Roman" w:hAnsi="Times New Roman" w:cs="Times New Roman"/>
        </w:rPr>
        <w:t xml:space="preserve"> мен </w:t>
      </w:r>
      <w:proofErr w:type="spellStart"/>
      <w:r w:rsidRPr="00B9107D">
        <w:rPr>
          <w:rFonts w:ascii="Times New Roman" w:hAnsi="Times New Roman" w:cs="Times New Roman"/>
        </w:rPr>
        <w:t>шарттарына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қатысты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өзге</w:t>
      </w:r>
      <w:proofErr w:type="spellEnd"/>
      <w:r w:rsidRPr="00B9107D">
        <w:rPr>
          <w:rFonts w:ascii="Times New Roman" w:hAnsi="Times New Roman" w:cs="Times New Roman"/>
        </w:rPr>
        <w:t xml:space="preserve"> де </w:t>
      </w:r>
      <w:proofErr w:type="spellStart"/>
      <w:r w:rsidRPr="00B9107D">
        <w:rPr>
          <w:rFonts w:ascii="Times New Roman" w:hAnsi="Times New Roman" w:cs="Times New Roman"/>
        </w:rPr>
        <w:t>қажетті</w:t>
      </w:r>
      <w:proofErr w:type="spellEnd"/>
      <w:r w:rsidRPr="00B9107D">
        <w:rPr>
          <w:rFonts w:ascii="Times New Roman" w:hAnsi="Times New Roman" w:cs="Times New Roman"/>
        </w:rPr>
        <w:t xml:space="preserve"> </w:t>
      </w:r>
      <w:proofErr w:type="spellStart"/>
      <w:r w:rsidRPr="00B9107D">
        <w:rPr>
          <w:rFonts w:ascii="Times New Roman" w:hAnsi="Times New Roman" w:cs="Times New Roman"/>
        </w:rPr>
        <w:t>ақпарат</w:t>
      </w:r>
      <w:proofErr w:type="spellEnd"/>
      <w:r w:rsidRPr="00B9107D">
        <w:rPr>
          <w:rFonts w:ascii="Times New Roman" w:hAnsi="Times New Roman" w:cs="Times New Roman"/>
        </w:rPr>
        <w:t>.</w:t>
      </w:r>
    </w:p>
    <w:p w14:paraId="481BCCFA" w14:textId="230EC241" w:rsidR="00CF127F" w:rsidRPr="005B2F35" w:rsidRDefault="00CF127F" w:rsidP="009E776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B2F35">
        <w:rPr>
          <w:rFonts w:ascii="Times New Roman" w:hAnsi="Times New Roman" w:cs="Times New Roman"/>
        </w:rPr>
        <w:t xml:space="preserve"> </w:t>
      </w:r>
    </w:p>
    <w:p w14:paraId="05A6E081" w14:textId="7D4A5784" w:rsidR="00336F6B" w:rsidRPr="005B2F35" w:rsidRDefault="00F975AF" w:rsidP="009E776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A11F3" w:rsidRPr="005B2F35">
        <w:rPr>
          <w:rFonts w:ascii="Times New Roman" w:hAnsi="Times New Roman" w:cs="Times New Roman"/>
        </w:rPr>
        <w:t>.2.</w:t>
      </w:r>
      <w:r w:rsidR="00F85B29" w:rsidRPr="005B2F35">
        <w:rPr>
          <w:rFonts w:ascii="Times New Roman" w:hAnsi="Times New Roman" w:cs="Times New Roman"/>
        </w:rPr>
        <w:t>2</w:t>
      </w:r>
      <w:r w:rsidR="00CF127F" w:rsidRPr="005B2F35">
        <w:rPr>
          <w:rFonts w:ascii="Times New Roman" w:hAnsi="Times New Roman" w:cs="Times New Roman"/>
        </w:rPr>
        <w:t xml:space="preserve">. </w:t>
      </w:r>
      <w:proofErr w:type="spellStart"/>
      <w:r w:rsidR="00B9107D" w:rsidRPr="00B9107D">
        <w:rPr>
          <w:rFonts w:ascii="Times New Roman" w:hAnsi="Times New Roman" w:cs="Times New Roman"/>
        </w:rPr>
        <w:t>Алдын</w:t>
      </w:r>
      <w:proofErr w:type="spellEnd"/>
      <w:r w:rsidR="00B9107D" w:rsidRPr="00B9107D">
        <w:rPr>
          <w:rFonts w:ascii="Times New Roman" w:hAnsi="Times New Roman" w:cs="Times New Roman"/>
        </w:rPr>
        <w:t xml:space="preserve"> ала </w:t>
      </w:r>
      <w:proofErr w:type="spellStart"/>
      <w:r w:rsidR="00B9107D" w:rsidRPr="00B9107D">
        <w:rPr>
          <w:rFonts w:ascii="Times New Roman" w:hAnsi="Times New Roman" w:cs="Times New Roman"/>
        </w:rPr>
        <w:t>біліктілік</w:t>
      </w:r>
      <w:proofErr w:type="spellEnd"/>
      <w:r w:rsidR="00B9107D" w:rsidRPr="00B9107D">
        <w:rPr>
          <w:rFonts w:ascii="Times New Roman" w:hAnsi="Times New Roman" w:cs="Times New Roman"/>
        </w:rPr>
        <w:t xml:space="preserve"> </w:t>
      </w:r>
      <w:proofErr w:type="spellStart"/>
      <w:r w:rsidR="00B9107D" w:rsidRPr="00B9107D">
        <w:rPr>
          <w:rFonts w:ascii="Times New Roman" w:hAnsi="Times New Roman" w:cs="Times New Roman"/>
        </w:rPr>
        <w:t>барысында</w:t>
      </w:r>
      <w:proofErr w:type="spellEnd"/>
      <w:r w:rsidR="00B9107D" w:rsidRPr="00B9107D">
        <w:rPr>
          <w:rFonts w:ascii="Times New Roman" w:hAnsi="Times New Roman" w:cs="Times New Roman"/>
        </w:rPr>
        <w:t xml:space="preserve"> МҚҰ </w:t>
      </w:r>
      <w:proofErr w:type="spellStart"/>
      <w:r w:rsidR="00B9107D" w:rsidRPr="00B9107D">
        <w:rPr>
          <w:rFonts w:ascii="Times New Roman" w:hAnsi="Times New Roman" w:cs="Times New Roman"/>
        </w:rPr>
        <w:t>кредиттік</w:t>
      </w:r>
      <w:proofErr w:type="spellEnd"/>
      <w:r w:rsidR="00B9107D" w:rsidRPr="00B9107D">
        <w:rPr>
          <w:rFonts w:ascii="Times New Roman" w:hAnsi="Times New Roman" w:cs="Times New Roman"/>
        </w:rPr>
        <w:t xml:space="preserve"> </w:t>
      </w:r>
      <w:proofErr w:type="spellStart"/>
      <w:r w:rsidR="00B9107D" w:rsidRPr="00B9107D">
        <w:rPr>
          <w:rFonts w:ascii="Times New Roman" w:hAnsi="Times New Roman" w:cs="Times New Roman"/>
        </w:rPr>
        <w:t>менеджері</w:t>
      </w:r>
      <w:proofErr w:type="spellEnd"/>
      <w:r w:rsidR="00B75DD4" w:rsidRPr="005B2F35">
        <w:rPr>
          <w:rFonts w:ascii="Times New Roman" w:hAnsi="Times New Roman" w:cs="Times New Roman"/>
        </w:rPr>
        <w:t>:</w:t>
      </w:r>
    </w:p>
    <w:p w14:paraId="4876C7E5" w14:textId="201C03DB" w:rsidR="00B9107D" w:rsidRPr="00B9107D" w:rsidRDefault="00B9107D" w:rsidP="007E0605">
      <w:pPr>
        <w:pStyle w:val="a5"/>
        <w:numPr>
          <w:ilvl w:val="0"/>
          <w:numId w:val="33"/>
        </w:numPr>
        <w:tabs>
          <w:tab w:val="left" w:pos="851"/>
        </w:tabs>
        <w:ind w:left="709" w:hanging="425"/>
        <w:jc w:val="both"/>
        <w:rPr>
          <w:rFonts w:ascii="Times New Roman" w:hAnsi="Times New Roman"/>
        </w:rPr>
      </w:pPr>
      <w:proofErr w:type="spellStart"/>
      <w:r w:rsidRPr="00B9107D">
        <w:rPr>
          <w:rFonts w:ascii="Times New Roman" w:hAnsi="Times New Roman"/>
        </w:rPr>
        <w:t>Талаптарда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және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Қағидалардың</w:t>
      </w:r>
      <w:proofErr w:type="spellEnd"/>
      <w:r w:rsidRPr="00B9107D">
        <w:rPr>
          <w:rFonts w:ascii="Times New Roman" w:hAnsi="Times New Roman"/>
        </w:rPr>
        <w:t xml:space="preserve"> 2-бөлімінде </w:t>
      </w:r>
      <w:proofErr w:type="spellStart"/>
      <w:r w:rsidRPr="00B9107D">
        <w:rPr>
          <w:rFonts w:ascii="Times New Roman" w:hAnsi="Times New Roman"/>
        </w:rPr>
        <w:t>көзделген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іс-шараларды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жүзеге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асырады</w:t>
      </w:r>
      <w:proofErr w:type="spellEnd"/>
      <w:r w:rsidRPr="00B9107D">
        <w:rPr>
          <w:rFonts w:ascii="Times New Roman" w:hAnsi="Times New Roman"/>
        </w:rPr>
        <w:t>;</w:t>
      </w:r>
    </w:p>
    <w:p w14:paraId="0FDF7463" w14:textId="356164E5" w:rsidR="00B9107D" w:rsidRPr="00B9107D" w:rsidRDefault="00B9107D" w:rsidP="007E0605">
      <w:pPr>
        <w:pStyle w:val="a5"/>
        <w:numPr>
          <w:ilvl w:val="0"/>
          <w:numId w:val="33"/>
        </w:numPr>
        <w:tabs>
          <w:tab w:val="left" w:pos="851"/>
        </w:tabs>
        <w:ind w:left="709" w:hanging="425"/>
        <w:jc w:val="both"/>
        <w:rPr>
          <w:rFonts w:ascii="Times New Roman" w:hAnsi="Times New Roman"/>
        </w:rPr>
      </w:pPr>
      <w:proofErr w:type="spellStart"/>
      <w:r w:rsidRPr="00B9107D">
        <w:rPr>
          <w:rFonts w:ascii="Times New Roman" w:hAnsi="Times New Roman"/>
        </w:rPr>
        <w:t>Өтініш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берушіге</w:t>
      </w:r>
      <w:proofErr w:type="spellEnd"/>
      <w:r w:rsidRPr="00B9107D">
        <w:rPr>
          <w:rFonts w:ascii="Times New Roman" w:hAnsi="Times New Roman"/>
        </w:rPr>
        <w:t xml:space="preserve"> МҚҰ </w:t>
      </w:r>
      <w:proofErr w:type="spellStart"/>
      <w:r w:rsidRPr="00B9107D">
        <w:rPr>
          <w:rFonts w:ascii="Times New Roman" w:hAnsi="Times New Roman"/>
        </w:rPr>
        <w:t>шарттарына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сәйкес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қаржыландыру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шарттары</w:t>
      </w:r>
      <w:proofErr w:type="spellEnd"/>
      <w:r w:rsidRPr="00B9107D">
        <w:rPr>
          <w:rFonts w:ascii="Times New Roman" w:hAnsi="Times New Roman"/>
        </w:rPr>
        <w:t xml:space="preserve"> мен </w:t>
      </w:r>
      <w:proofErr w:type="spellStart"/>
      <w:r w:rsidRPr="00B9107D">
        <w:rPr>
          <w:rFonts w:ascii="Times New Roman" w:hAnsi="Times New Roman"/>
        </w:rPr>
        <w:t>талаптары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туралы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жалпы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ақпарат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береді</w:t>
      </w:r>
      <w:proofErr w:type="spellEnd"/>
      <w:r w:rsidRPr="00B9107D">
        <w:rPr>
          <w:rFonts w:ascii="Times New Roman" w:hAnsi="Times New Roman"/>
        </w:rPr>
        <w:t>;</w:t>
      </w:r>
    </w:p>
    <w:p w14:paraId="0A80A56D" w14:textId="5F8D5FCA" w:rsidR="00B9107D" w:rsidRPr="00B9107D" w:rsidRDefault="00B9107D" w:rsidP="007E0605">
      <w:pPr>
        <w:pStyle w:val="a5"/>
        <w:numPr>
          <w:ilvl w:val="0"/>
          <w:numId w:val="33"/>
        </w:numPr>
        <w:tabs>
          <w:tab w:val="left" w:pos="851"/>
        </w:tabs>
        <w:ind w:left="709" w:hanging="425"/>
        <w:jc w:val="both"/>
        <w:rPr>
          <w:rFonts w:ascii="Times New Roman" w:hAnsi="Times New Roman"/>
        </w:rPr>
      </w:pPr>
      <w:proofErr w:type="spellStart"/>
      <w:r w:rsidRPr="00B9107D">
        <w:rPr>
          <w:rFonts w:ascii="Times New Roman" w:hAnsi="Times New Roman"/>
        </w:rPr>
        <w:lastRenderedPageBreak/>
        <w:t>Өтініш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берушіні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қаржыландыру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мақсаттарының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және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тұтастай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алғанда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бүкіл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жобаның</w:t>
      </w:r>
      <w:proofErr w:type="spellEnd"/>
      <w:r w:rsidRPr="00B9107D">
        <w:rPr>
          <w:rFonts w:ascii="Times New Roman" w:hAnsi="Times New Roman"/>
        </w:rPr>
        <w:t xml:space="preserve"> МҚҰ </w:t>
      </w:r>
      <w:proofErr w:type="spellStart"/>
      <w:r w:rsidRPr="00B9107D">
        <w:rPr>
          <w:rFonts w:ascii="Times New Roman" w:hAnsi="Times New Roman"/>
        </w:rPr>
        <w:t>Кредиттеу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шарттарына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сәйкестігін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айқындайды</w:t>
      </w:r>
      <w:proofErr w:type="spellEnd"/>
      <w:r w:rsidRPr="00B9107D">
        <w:rPr>
          <w:rFonts w:ascii="Times New Roman" w:hAnsi="Times New Roman"/>
        </w:rPr>
        <w:t>;</w:t>
      </w:r>
    </w:p>
    <w:p w14:paraId="04570791" w14:textId="2ADD43F2" w:rsidR="00B9107D" w:rsidRPr="00B9107D" w:rsidRDefault="00B9107D" w:rsidP="007E0605">
      <w:pPr>
        <w:pStyle w:val="a5"/>
        <w:numPr>
          <w:ilvl w:val="0"/>
          <w:numId w:val="33"/>
        </w:numPr>
        <w:tabs>
          <w:tab w:val="left" w:pos="851"/>
        </w:tabs>
        <w:ind w:left="709" w:hanging="425"/>
        <w:jc w:val="both"/>
        <w:rPr>
          <w:rFonts w:ascii="Times New Roman" w:hAnsi="Times New Roman"/>
        </w:rPr>
      </w:pPr>
      <w:proofErr w:type="spellStart"/>
      <w:r w:rsidRPr="00B9107D">
        <w:rPr>
          <w:rFonts w:ascii="Times New Roman" w:hAnsi="Times New Roman"/>
        </w:rPr>
        <w:t>Қамтамасыз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ету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ретінде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берілетін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мүліктің</w:t>
      </w:r>
      <w:proofErr w:type="spellEnd"/>
      <w:r w:rsidRPr="00B9107D">
        <w:rPr>
          <w:rFonts w:ascii="Times New Roman" w:hAnsi="Times New Roman"/>
        </w:rPr>
        <w:t xml:space="preserve"> МҚҰ </w:t>
      </w:r>
      <w:proofErr w:type="spellStart"/>
      <w:r w:rsidRPr="00B9107D">
        <w:rPr>
          <w:rFonts w:ascii="Times New Roman" w:hAnsi="Times New Roman"/>
        </w:rPr>
        <w:t>кепіл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саясатының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талаптарына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сәйкестігін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айқындайды</w:t>
      </w:r>
      <w:proofErr w:type="spellEnd"/>
      <w:r w:rsidRPr="00B9107D">
        <w:rPr>
          <w:rFonts w:ascii="Times New Roman" w:hAnsi="Times New Roman"/>
        </w:rPr>
        <w:t xml:space="preserve">; </w:t>
      </w:r>
    </w:p>
    <w:p w14:paraId="19C9E54C" w14:textId="404A1DCB" w:rsidR="00B9107D" w:rsidRPr="00B9107D" w:rsidRDefault="00B9107D" w:rsidP="007E0605">
      <w:pPr>
        <w:pStyle w:val="a5"/>
        <w:numPr>
          <w:ilvl w:val="0"/>
          <w:numId w:val="33"/>
        </w:numPr>
        <w:tabs>
          <w:tab w:val="left" w:pos="851"/>
        </w:tabs>
        <w:ind w:left="709" w:hanging="425"/>
        <w:jc w:val="both"/>
        <w:rPr>
          <w:rFonts w:ascii="Times New Roman" w:hAnsi="Times New Roman"/>
        </w:rPr>
      </w:pPr>
      <w:proofErr w:type="spellStart"/>
      <w:r w:rsidRPr="00B9107D">
        <w:rPr>
          <w:rFonts w:ascii="Times New Roman" w:hAnsi="Times New Roman"/>
        </w:rPr>
        <w:t>Кредиттік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тарих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субъектісінің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ол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туралы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ақпаратты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кредиттік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бюроларға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беруге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келісімін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алады</w:t>
      </w:r>
      <w:proofErr w:type="spellEnd"/>
      <w:r w:rsidRPr="00B9107D">
        <w:rPr>
          <w:rFonts w:ascii="Times New Roman" w:hAnsi="Times New Roman"/>
        </w:rPr>
        <w:t xml:space="preserve"> (</w:t>
      </w:r>
      <w:proofErr w:type="spellStart"/>
      <w:r w:rsidRPr="00B9107D">
        <w:rPr>
          <w:rFonts w:ascii="Times New Roman" w:hAnsi="Times New Roman"/>
        </w:rPr>
        <w:t>белгіленген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нысан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бойынша</w:t>
      </w:r>
      <w:proofErr w:type="spellEnd"/>
      <w:r w:rsidRPr="00B9107D">
        <w:rPr>
          <w:rFonts w:ascii="Times New Roman" w:hAnsi="Times New Roman"/>
        </w:rPr>
        <w:t>);</w:t>
      </w:r>
    </w:p>
    <w:p w14:paraId="716E611C" w14:textId="39BBED49" w:rsidR="00B9107D" w:rsidRPr="00B9107D" w:rsidRDefault="00B9107D" w:rsidP="007E0605">
      <w:pPr>
        <w:pStyle w:val="a5"/>
        <w:numPr>
          <w:ilvl w:val="0"/>
          <w:numId w:val="33"/>
        </w:numPr>
        <w:tabs>
          <w:tab w:val="left" w:pos="851"/>
        </w:tabs>
        <w:ind w:left="709" w:hanging="425"/>
        <w:jc w:val="both"/>
        <w:rPr>
          <w:rFonts w:ascii="Times New Roman" w:hAnsi="Times New Roman"/>
        </w:rPr>
      </w:pPr>
      <w:proofErr w:type="spellStart"/>
      <w:r w:rsidRPr="00B9107D">
        <w:rPr>
          <w:rFonts w:ascii="Times New Roman" w:hAnsi="Times New Roman"/>
        </w:rPr>
        <w:t>Кредиттік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тарих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субъектісінің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кредиттік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есепті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алушыға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кредиттік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есепті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беруге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келісімін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алады</w:t>
      </w:r>
      <w:proofErr w:type="spellEnd"/>
      <w:r w:rsidRPr="00B9107D">
        <w:rPr>
          <w:rFonts w:ascii="Times New Roman" w:hAnsi="Times New Roman"/>
        </w:rPr>
        <w:t xml:space="preserve"> (</w:t>
      </w:r>
      <w:proofErr w:type="spellStart"/>
      <w:r w:rsidRPr="00B9107D">
        <w:rPr>
          <w:rFonts w:ascii="Times New Roman" w:hAnsi="Times New Roman"/>
        </w:rPr>
        <w:t>белгіленген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нысан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бойынша</w:t>
      </w:r>
      <w:proofErr w:type="spellEnd"/>
      <w:r w:rsidRPr="00B9107D">
        <w:rPr>
          <w:rFonts w:ascii="Times New Roman" w:hAnsi="Times New Roman"/>
        </w:rPr>
        <w:t>);</w:t>
      </w:r>
    </w:p>
    <w:p w14:paraId="32905A78" w14:textId="618E8317" w:rsidR="00B9107D" w:rsidRPr="00B9107D" w:rsidRDefault="00B9107D" w:rsidP="007E0605">
      <w:pPr>
        <w:pStyle w:val="a5"/>
        <w:numPr>
          <w:ilvl w:val="0"/>
          <w:numId w:val="33"/>
        </w:numPr>
        <w:tabs>
          <w:tab w:val="left" w:pos="851"/>
        </w:tabs>
        <w:ind w:left="709" w:hanging="425"/>
        <w:jc w:val="both"/>
        <w:rPr>
          <w:rFonts w:ascii="Times New Roman" w:hAnsi="Times New Roman"/>
        </w:rPr>
      </w:pPr>
      <w:r w:rsidRPr="00B9107D">
        <w:rPr>
          <w:rFonts w:ascii="Times New Roman" w:hAnsi="Times New Roman"/>
        </w:rPr>
        <w:t xml:space="preserve">МҚҰ </w:t>
      </w:r>
      <w:proofErr w:type="spellStart"/>
      <w:r w:rsidRPr="00B9107D">
        <w:rPr>
          <w:rFonts w:ascii="Times New Roman" w:hAnsi="Times New Roman"/>
        </w:rPr>
        <w:t>ішкі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кредиттік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саясатына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сәйкес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өтініш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берушінің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алдын</w:t>
      </w:r>
      <w:proofErr w:type="spellEnd"/>
      <w:r w:rsidRPr="00B9107D">
        <w:rPr>
          <w:rFonts w:ascii="Times New Roman" w:hAnsi="Times New Roman"/>
        </w:rPr>
        <w:t xml:space="preserve"> ала </w:t>
      </w:r>
      <w:proofErr w:type="spellStart"/>
      <w:r w:rsidRPr="00B9107D">
        <w:rPr>
          <w:rFonts w:ascii="Times New Roman" w:hAnsi="Times New Roman"/>
        </w:rPr>
        <w:t>біліктілігі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кезінде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қолданылатын</w:t>
      </w:r>
      <w:proofErr w:type="spellEnd"/>
      <w:r w:rsidRPr="00B9107D">
        <w:rPr>
          <w:rFonts w:ascii="Times New Roman" w:hAnsi="Times New Roman"/>
        </w:rPr>
        <w:t xml:space="preserve"> стоп-</w:t>
      </w:r>
      <w:proofErr w:type="spellStart"/>
      <w:r w:rsidRPr="00B9107D">
        <w:rPr>
          <w:rFonts w:ascii="Times New Roman" w:hAnsi="Times New Roman"/>
        </w:rPr>
        <w:t>факторлардың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болуын</w:t>
      </w:r>
      <w:proofErr w:type="spellEnd"/>
      <w:r w:rsidRPr="00B9107D">
        <w:rPr>
          <w:rFonts w:ascii="Times New Roman" w:hAnsi="Times New Roman"/>
        </w:rPr>
        <w:t>/</w:t>
      </w:r>
      <w:proofErr w:type="spellStart"/>
      <w:r w:rsidRPr="00B9107D">
        <w:rPr>
          <w:rFonts w:ascii="Times New Roman" w:hAnsi="Times New Roman"/>
        </w:rPr>
        <w:t>болмауын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айқындайды</w:t>
      </w:r>
      <w:proofErr w:type="spellEnd"/>
      <w:r w:rsidRPr="00B9107D">
        <w:rPr>
          <w:rFonts w:ascii="Times New Roman" w:hAnsi="Times New Roman"/>
        </w:rPr>
        <w:t>;</w:t>
      </w:r>
    </w:p>
    <w:p w14:paraId="66EB8BA0" w14:textId="6AF1A3A8" w:rsidR="00B9107D" w:rsidRPr="00B9107D" w:rsidRDefault="00B9107D" w:rsidP="007E0605">
      <w:pPr>
        <w:pStyle w:val="a5"/>
        <w:numPr>
          <w:ilvl w:val="0"/>
          <w:numId w:val="33"/>
        </w:numPr>
        <w:tabs>
          <w:tab w:val="left" w:pos="851"/>
        </w:tabs>
        <w:ind w:left="709" w:hanging="425"/>
        <w:jc w:val="both"/>
        <w:rPr>
          <w:rFonts w:ascii="Times New Roman" w:hAnsi="Times New Roman"/>
        </w:rPr>
      </w:pPr>
      <w:proofErr w:type="spellStart"/>
      <w:r w:rsidRPr="00B9107D">
        <w:rPr>
          <w:rFonts w:ascii="Times New Roman" w:hAnsi="Times New Roman"/>
        </w:rPr>
        <w:t>Өтініш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берушіні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кредиттік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есепте</w:t>
      </w:r>
      <w:proofErr w:type="spellEnd"/>
      <w:r w:rsidRPr="00B9107D">
        <w:rPr>
          <w:rFonts w:ascii="Times New Roman" w:hAnsi="Times New Roman"/>
        </w:rPr>
        <w:t xml:space="preserve"> микрокредит </w:t>
      </w:r>
      <w:proofErr w:type="spellStart"/>
      <w:r w:rsidRPr="00B9107D">
        <w:rPr>
          <w:rFonts w:ascii="Times New Roman" w:hAnsi="Times New Roman"/>
        </w:rPr>
        <w:t>алудан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ерікті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түрде</w:t>
      </w:r>
      <w:proofErr w:type="spellEnd"/>
      <w:r w:rsidRPr="00B9107D">
        <w:rPr>
          <w:rFonts w:ascii="Times New Roman" w:hAnsi="Times New Roman"/>
        </w:rPr>
        <w:t xml:space="preserve"> бас </w:t>
      </w:r>
      <w:proofErr w:type="spellStart"/>
      <w:r w:rsidRPr="00B9107D">
        <w:rPr>
          <w:rFonts w:ascii="Times New Roman" w:hAnsi="Times New Roman"/>
        </w:rPr>
        <w:t>тартуды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белгілеу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туралы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ақпараттың</w:t>
      </w:r>
      <w:proofErr w:type="spellEnd"/>
      <w:r w:rsidRPr="00B9107D">
        <w:rPr>
          <w:rFonts w:ascii="Times New Roman" w:hAnsi="Times New Roman"/>
        </w:rPr>
        <w:t xml:space="preserve"> бар-</w:t>
      </w:r>
      <w:proofErr w:type="spellStart"/>
      <w:r w:rsidRPr="00B9107D">
        <w:rPr>
          <w:rFonts w:ascii="Times New Roman" w:hAnsi="Times New Roman"/>
        </w:rPr>
        <w:t>жоғын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тексереді</w:t>
      </w:r>
      <w:proofErr w:type="spellEnd"/>
      <w:r w:rsidRPr="00B9107D">
        <w:rPr>
          <w:rFonts w:ascii="Times New Roman" w:hAnsi="Times New Roman"/>
        </w:rPr>
        <w:t xml:space="preserve">, </w:t>
      </w:r>
      <w:proofErr w:type="spellStart"/>
      <w:r w:rsidRPr="00B9107D">
        <w:rPr>
          <w:rFonts w:ascii="Times New Roman" w:hAnsi="Times New Roman"/>
        </w:rPr>
        <w:t>бұл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заңға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сәйкес</w:t>
      </w:r>
      <w:proofErr w:type="spellEnd"/>
      <w:r w:rsidRPr="00B9107D">
        <w:rPr>
          <w:rFonts w:ascii="Times New Roman" w:hAnsi="Times New Roman"/>
        </w:rPr>
        <w:t xml:space="preserve"> микрокредит </w:t>
      </w:r>
      <w:proofErr w:type="spellStart"/>
      <w:r w:rsidRPr="00B9107D">
        <w:rPr>
          <w:rFonts w:ascii="Times New Roman" w:hAnsi="Times New Roman"/>
        </w:rPr>
        <w:t>беруден</w:t>
      </w:r>
      <w:proofErr w:type="spellEnd"/>
      <w:r w:rsidRPr="00B9107D">
        <w:rPr>
          <w:rFonts w:ascii="Times New Roman" w:hAnsi="Times New Roman"/>
        </w:rPr>
        <w:t xml:space="preserve"> бас тарту </w:t>
      </w:r>
      <w:proofErr w:type="spellStart"/>
      <w:r w:rsidRPr="00B9107D">
        <w:rPr>
          <w:rFonts w:ascii="Times New Roman" w:hAnsi="Times New Roman"/>
        </w:rPr>
        <w:t>үшін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негіз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болып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табылады</w:t>
      </w:r>
      <w:proofErr w:type="spellEnd"/>
      <w:r w:rsidRPr="00B9107D">
        <w:rPr>
          <w:rFonts w:ascii="Times New Roman" w:hAnsi="Times New Roman"/>
        </w:rPr>
        <w:t>;</w:t>
      </w:r>
    </w:p>
    <w:p w14:paraId="701CB2A7" w14:textId="1B5EF2CF" w:rsidR="002815B6" w:rsidRPr="005B2F35" w:rsidRDefault="00B9107D" w:rsidP="007E0605">
      <w:pPr>
        <w:pStyle w:val="a5"/>
        <w:numPr>
          <w:ilvl w:val="0"/>
          <w:numId w:val="33"/>
        </w:numPr>
        <w:tabs>
          <w:tab w:val="left" w:pos="851"/>
        </w:tabs>
        <w:ind w:left="709" w:hanging="425"/>
        <w:jc w:val="both"/>
        <w:rPr>
          <w:rFonts w:ascii="Times New Roman" w:hAnsi="Times New Roman"/>
        </w:rPr>
      </w:pPr>
      <w:proofErr w:type="spellStart"/>
      <w:r w:rsidRPr="00B9107D">
        <w:rPr>
          <w:rFonts w:ascii="Times New Roman" w:hAnsi="Times New Roman"/>
        </w:rPr>
        <w:t>Өтініш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берушіні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соттан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тыс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банкроттық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рәсімін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қолдану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немесе</w:t>
      </w:r>
      <w:proofErr w:type="spellEnd"/>
      <w:r w:rsidRPr="00B9107D">
        <w:rPr>
          <w:rFonts w:ascii="Times New Roman" w:hAnsi="Times New Roman"/>
        </w:rPr>
        <w:t xml:space="preserve"> сот </w:t>
      </w:r>
      <w:proofErr w:type="spellStart"/>
      <w:r w:rsidRPr="00B9107D">
        <w:rPr>
          <w:rFonts w:ascii="Times New Roman" w:hAnsi="Times New Roman"/>
        </w:rPr>
        <w:t>банкроттығы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рәсімін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аяқтау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туралы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соттың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шешімі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заңды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күшіне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ену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мәніне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тексереді</w:t>
      </w:r>
      <w:proofErr w:type="spellEnd"/>
      <w:r w:rsidRPr="00B9107D">
        <w:rPr>
          <w:rFonts w:ascii="Times New Roman" w:hAnsi="Times New Roman"/>
        </w:rPr>
        <w:t xml:space="preserve">, </w:t>
      </w:r>
      <w:proofErr w:type="spellStart"/>
      <w:r w:rsidRPr="00B9107D">
        <w:rPr>
          <w:rFonts w:ascii="Times New Roman" w:hAnsi="Times New Roman"/>
        </w:rPr>
        <w:t>бұл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заңға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сәйкес</w:t>
      </w:r>
      <w:proofErr w:type="spellEnd"/>
      <w:r w:rsidRPr="00B9107D">
        <w:rPr>
          <w:rFonts w:ascii="Times New Roman" w:hAnsi="Times New Roman"/>
        </w:rPr>
        <w:t xml:space="preserve"> микрокредит </w:t>
      </w:r>
      <w:proofErr w:type="spellStart"/>
      <w:r w:rsidRPr="00B9107D">
        <w:rPr>
          <w:rFonts w:ascii="Times New Roman" w:hAnsi="Times New Roman"/>
        </w:rPr>
        <w:t>беруден</w:t>
      </w:r>
      <w:proofErr w:type="spellEnd"/>
      <w:r w:rsidRPr="00B9107D">
        <w:rPr>
          <w:rFonts w:ascii="Times New Roman" w:hAnsi="Times New Roman"/>
        </w:rPr>
        <w:t xml:space="preserve"> бас тарту </w:t>
      </w:r>
      <w:proofErr w:type="spellStart"/>
      <w:r w:rsidRPr="00B9107D">
        <w:rPr>
          <w:rFonts w:ascii="Times New Roman" w:hAnsi="Times New Roman"/>
        </w:rPr>
        <w:t>үшін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негіз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болып</w:t>
      </w:r>
      <w:proofErr w:type="spellEnd"/>
      <w:r w:rsidRPr="00B9107D">
        <w:rPr>
          <w:rFonts w:ascii="Times New Roman" w:hAnsi="Times New Roman"/>
        </w:rPr>
        <w:t xml:space="preserve"> </w:t>
      </w:r>
      <w:proofErr w:type="spellStart"/>
      <w:r w:rsidRPr="00B9107D">
        <w:rPr>
          <w:rFonts w:ascii="Times New Roman" w:hAnsi="Times New Roman"/>
        </w:rPr>
        <w:t>табылады</w:t>
      </w:r>
      <w:proofErr w:type="spellEnd"/>
      <w:r w:rsidR="00F53CC1" w:rsidRPr="005B2F35">
        <w:rPr>
          <w:rFonts w:ascii="Times New Roman" w:hAnsi="Times New Roman"/>
        </w:rPr>
        <w:t>;</w:t>
      </w:r>
      <w:r w:rsidR="002815B6" w:rsidRPr="005B2F35">
        <w:rPr>
          <w:rFonts w:ascii="Times New Roman" w:hAnsi="Times New Roman"/>
        </w:rPr>
        <w:t xml:space="preserve">    </w:t>
      </w:r>
    </w:p>
    <w:p w14:paraId="0E971114" w14:textId="5652E1DA" w:rsidR="007E0605" w:rsidRPr="007E0605" w:rsidRDefault="007E0605" w:rsidP="007E0605">
      <w:pPr>
        <w:pStyle w:val="af6"/>
        <w:numPr>
          <w:ilvl w:val="0"/>
          <w:numId w:val="34"/>
        </w:numPr>
        <w:tabs>
          <w:tab w:val="left" w:pos="709"/>
          <w:tab w:val="left" w:pos="851"/>
        </w:tabs>
        <w:rPr>
          <w:rFonts w:ascii="Times New Roman" w:hAnsi="Times New Roman"/>
        </w:rPr>
      </w:pPr>
      <w:proofErr w:type="spellStart"/>
      <w:r w:rsidRPr="007E0605">
        <w:rPr>
          <w:rFonts w:ascii="Times New Roman" w:hAnsi="Times New Roman"/>
        </w:rPr>
        <w:t>Кепіл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беруші</w:t>
      </w:r>
      <w:proofErr w:type="spellEnd"/>
      <w:r w:rsidRPr="007E0605">
        <w:rPr>
          <w:rFonts w:ascii="Times New Roman" w:hAnsi="Times New Roman"/>
        </w:rPr>
        <w:t xml:space="preserve"> мен </w:t>
      </w:r>
      <w:proofErr w:type="spellStart"/>
      <w:r w:rsidRPr="007E0605">
        <w:rPr>
          <w:rFonts w:ascii="Times New Roman" w:hAnsi="Times New Roman"/>
        </w:rPr>
        <w:t>Кепілдік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берушіге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қатысты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соттан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тыс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банкроттық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рәсімінің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қолданылғанын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немесе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соттың</w:t>
      </w:r>
      <w:proofErr w:type="spellEnd"/>
      <w:r w:rsidRPr="007E0605">
        <w:rPr>
          <w:rFonts w:ascii="Times New Roman" w:hAnsi="Times New Roman"/>
        </w:rPr>
        <w:t xml:space="preserve"> сот </w:t>
      </w:r>
      <w:proofErr w:type="spellStart"/>
      <w:r w:rsidRPr="007E0605">
        <w:rPr>
          <w:rFonts w:ascii="Times New Roman" w:hAnsi="Times New Roman"/>
        </w:rPr>
        <w:t>арқылы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банкроттық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рәсімін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аяқтау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туралы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шешімінің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заңды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күшіне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енгенін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тексереді</w:t>
      </w:r>
      <w:proofErr w:type="spellEnd"/>
      <w:r w:rsidRPr="007E0605">
        <w:rPr>
          <w:rFonts w:ascii="Times New Roman" w:hAnsi="Times New Roman"/>
        </w:rPr>
        <w:t xml:space="preserve">. </w:t>
      </w:r>
      <w:proofErr w:type="spellStart"/>
      <w:r w:rsidRPr="007E0605">
        <w:rPr>
          <w:rFonts w:ascii="Times New Roman" w:hAnsi="Times New Roman"/>
        </w:rPr>
        <w:t>Заңға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сәйкес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мұндай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тұлғалардан</w:t>
      </w:r>
      <w:proofErr w:type="spellEnd"/>
      <w:r w:rsidRPr="007E0605">
        <w:rPr>
          <w:rFonts w:ascii="Times New Roman" w:hAnsi="Times New Roman"/>
        </w:rPr>
        <w:t xml:space="preserve"> 5 </w:t>
      </w:r>
      <w:proofErr w:type="spellStart"/>
      <w:r w:rsidRPr="007E0605">
        <w:rPr>
          <w:rFonts w:ascii="Times New Roman" w:hAnsi="Times New Roman"/>
        </w:rPr>
        <w:t>жыл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ішінде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кепіл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және</w:t>
      </w:r>
      <w:proofErr w:type="spellEnd"/>
      <w:r w:rsidRPr="007E0605">
        <w:rPr>
          <w:rFonts w:ascii="Times New Roman" w:hAnsi="Times New Roman"/>
        </w:rPr>
        <w:t>/</w:t>
      </w:r>
      <w:proofErr w:type="spellStart"/>
      <w:r w:rsidRPr="007E0605">
        <w:rPr>
          <w:rFonts w:ascii="Times New Roman" w:hAnsi="Times New Roman"/>
        </w:rPr>
        <w:t>немесе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кепілдік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түріндегі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қамтамасыз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етуді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қабылдауға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тыйым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салынады</w:t>
      </w:r>
      <w:proofErr w:type="spellEnd"/>
      <w:r w:rsidRPr="007E0605">
        <w:rPr>
          <w:rFonts w:ascii="Times New Roman" w:hAnsi="Times New Roman"/>
        </w:rPr>
        <w:t>;</w:t>
      </w:r>
    </w:p>
    <w:p w14:paraId="71BE233F" w14:textId="118DF011" w:rsidR="007E0605" w:rsidRPr="007E0605" w:rsidRDefault="007E0605" w:rsidP="007E0605">
      <w:pPr>
        <w:pStyle w:val="af6"/>
        <w:numPr>
          <w:ilvl w:val="0"/>
          <w:numId w:val="34"/>
        </w:numPr>
        <w:tabs>
          <w:tab w:val="left" w:pos="709"/>
          <w:tab w:val="left" w:pos="851"/>
        </w:tabs>
        <w:rPr>
          <w:rFonts w:ascii="Times New Roman" w:hAnsi="Times New Roman"/>
        </w:rPr>
      </w:pPr>
      <w:proofErr w:type="spellStart"/>
      <w:r w:rsidRPr="007E0605">
        <w:rPr>
          <w:rFonts w:ascii="Times New Roman" w:hAnsi="Times New Roman"/>
        </w:rPr>
        <w:t>Өтініш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берушіні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жеке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тұлғаның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мерзімді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әскери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қызметке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шақырылғаны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туралы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ақпараттың</w:t>
      </w:r>
      <w:proofErr w:type="spellEnd"/>
      <w:r w:rsidRPr="007E0605">
        <w:rPr>
          <w:rFonts w:ascii="Times New Roman" w:hAnsi="Times New Roman"/>
        </w:rPr>
        <w:t xml:space="preserve"> бар-</w:t>
      </w:r>
      <w:proofErr w:type="spellStart"/>
      <w:r w:rsidRPr="007E0605">
        <w:rPr>
          <w:rFonts w:ascii="Times New Roman" w:hAnsi="Times New Roman"/>
        </w:rPr>
        <w:t>жоғына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тексереді</w:t>
      </w:r>
      <w:proofErr w:type="spellEnd"/>
      <w:r w:rsidRPr="007E0605">
        <w:rPr>
          <w:rFonts w:ascii="Times New Roman" w:hAnsi="Times New Roman"/>
        </w:rPr>
        <w:t xml:space="preserve">, </w:t>
      </w:r>
      <w:proofErr w:type="spellStart"/>
      <w:r w:rsidRPr="007E0605">
        <w:rPr>
          <w:rFonts w:ascii="Times New Roman" w:hAnsi="Times New Roman"/>
        </w:rPr>
        <w:t>бұл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Заңға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сәйкес</w:t>
      </w:r>
      <w:proofErr w:type="spellEnd"/>
      <w:r w:rsidRPr="007E0605">
        <w:rPr>
          <w:rFonts w:ascii="Times New Roman" w:hAnsi="Times New Roman"/>
        </w:rPr>
        <w:t xml:space="preserve"> микрокредит </w:t>
      </w:r>
      <w:proofErr w:type="spellStart"/>
      <w:r w:rsidRPr="007E0605">
        <w:rPr>
          <w:rFonts w:ascii="Times New Roman" w:hAnsi="Times New Roman"/>
        </w:rPr>
        <w:t>беруден</w:t>
      </w:r>
      <w:proofErr w:type="spellEnd"/>
      <w:r w:rsidRPr="007E0605">
        <w:rPr>
          <w:rFonts w:ascii="Times New Roman" w:hAnsi="Times New Roman"/>
        </w:rPr>
        <w:t xml:space="preserve"> бас </w:t>
      </w:r>
      <w:proofErr w:type="spellStart"/>
      <w:r w:rsidRPr="007E0605">
        <w:rPr>
          <w:rFonts w:ascii="Times New Roman" w:hAnsi="Times New Roman"/>
        </w:rPr>
        <w:t>тартуға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негіз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болып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табылады</w:t>
      </w:r>
      <w:proofErr w:type="spellEnd"/>
      <w:r w:rsidRPr="007E0605">
        <w:rPr>
          <w:rFonts w:ascii="Times New Roman" w:hAnsi="Times New Roman"/>
        </w:rPr>
        <w:t xml:space="preserve"> (</w:t>
      </w:r>
      <w:proofErr w:type="spellStart"/>
      <w:r w:rsidRPr="007E0605">
        <w:rPr>
          <w:rFonts w:ascii="Times New Roman" w:hAnsi="Times New Roman"/>
        </w:rPr>
        <w:t>микроқаржы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ұйымы</w:t>
      </w:r>
      <w:proofErr w:type="spellEnd"/>
      <w:r w:rsidRPr="007E0605">
        <w:rPr>
          <w:rFonts w:ascii="Times New Roman" w:hAnsi="Times New Roman"/>
        </w:rPr>
        <w:t xml:space="preserve"> микрокредит беру </w:t>
      </w:r>
      <w:proofErr w:type="spellStart"/>
      <w:r w:rsidRPr="007E0605">
        <w:rPr>
          <w:rFonts w:ascii="Times New Roman" w:hAnsi="Times New Roman"/>
        </w:rPr>
        <w:t>туралы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шешім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қабылдағанға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дейін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алған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кредиттік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есепте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әскери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қызметшінің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мерзімді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әскери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қызметке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шақырылғаны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туралы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ақпарат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болған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кезде</w:t>
      </w:r>
      <w:proofErr w:type="spellEnd"/>
      <w:r w:rsidRPr="007E0605">
        <w:rPr>
          <w:rFonts w:ascii="Times New Roman" w:hAnsi="Times New Roman"/>
        </w:rPr>
        <w:t xml:space="preserve">, </w:t>
      </w:r>
      <w:proofErr w:type="spellStart"/>
      <w:r w:rsidRPr="007E0605">
        <w:rPr>
          <w:rFonts w:ascii="Times New Roman" w:hAnsi="Times New Roman"/>
        </w:rPr>
        <w:t>Қазақстан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Республикасының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Қарулы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Күштерінде</w:t>
      </w:r>
      <w:proofErr w:type="spellEnd"/>
      <w:r w:rsidRPr="007E0605">
        <w:rPr>
          <w:rFonts w:ascii="Times New Roman" w:hAnsi="Times New Roman"/>
        </w:rPr>
        <w:t xml:space="preserve">, </w:t>
      </w:r>
      <w:proofErr w:type="spellStart"/>
      <w:r w:rsidRPr="007E0605">
        <w:rPr>
          <w:rFonts w:ascii="Times New Roman" w:hAnsi="Times New Roman"/>
        </w:rPr>
        <w:t>басқа</w:t>
      </w:r>
      <w:proofErr w:type="spellEnd"/>
      <w:r w:rsidRPr="007E0605">
        <w:rPr>
          <w:rFonts w:ascii="Times New Roman" w:hAnsi="Times New Roman"/>
        </w:rPr>
        <w:t xml:space="preserve"> да </w:t>
      </w:r>
      <w:proofErr w:type="spellStart"/>
      <w:r w:rsidRPr="007E0605">
        <w:rPr>
          <w:rFonts w:ascii="Times New Roman" w:hAnsi="Times New Roman"/>
        </w:rPr>
        <w:t>әскерлері</w:t>
      </w:r>
      <w:proofErr w:type="spellEnd"/>
      <w:r w:rsidRPr="007E0605">
        <w:rPr>
          <w:rFonts w:ascii="Times New Roman" w:hAnsi="Times New Roman"/>
        </w:rPr>
        <w:t xml:space="preserve"> мен </w:t>
      </w:r>
      <w:proofErr w:type="spellStart"/>
      <w:r w:rsidRPr="007E0605">
        <w:rPr>
          <w:rFonts w:ascii="Times New Roman" w:hAnsi="Times New Roman"/>
        </w:rPr>
        <w:t>әскери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құралымдарында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мерзімді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әскери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қызмет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өткеру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кезеңінде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мерзімді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әскери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қызметтегі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әскери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қызметшілерге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микрокредиттер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беруге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тыйым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салынады</w:t>
      </w:r>
      <w:proofErr w:type="spellEnd"/>
      <w:r w:rsidRPr="007E0605">
        <w:rPr>
          <w:rFonts w:ascii="Times New Roman" w:hAnsi="Times New Roman"/>
        </w:rPr>
        <w:t>);</w:t>
      </w:r>
    </w:p>
    <w:p w14:paraId="0F5D8BDE" w14:textId="56F89C56" w:rsidR="007E0605" w:rsidRPr="007E0605" w:rsidRDefault="007E0605" w:rsidP="007E0605">
      <w:pPr>
        <w:pStyle w:val="af6"/>
        <w:numPr>
          <w:ilvl w:val="0"/>
          <w:numId w:val="34"/>
        </w:numPr>
        <w:tabs>
          <w:tab w:val="left" w:pos="709"/>
          <w:tab w:val="left" w:pos="851"/>
        </w:tabs>
        <w:rPr>
          <w:rFonts w:ascii="Times New Roman" w:hAnsi="Times New Roman"/>
        </w:rPr>
      </w:pPr>
      <w:proofErr w:type="spellStart"/>
      <w:r w:rsidRPr="007E0605">
        <w:rPr>
          <w:rFonts w:ascii="Times New Roman" w:hAnsi="Times New Roman"/>
        </w:rPr>
        <w:t>Өтініш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берушіні</w:t>
      </w:r>
      <w:proofErr w:type="spellEnd"/>
      <w:r w:rsidRPr="007E0605">
        <w:rPr>
          <w:rFonts w:ascii="Times New Roman" w:hAnsi="Times New Roman"/>
        </w:rPr>
        <w:t xml:space="preserve">, </w:t>
      </w:r>
      <w:proofErr w:type="spellStart"/>
      <w:r w:rsidRPr="007E0605">
        <w:rPr>
          <w:rFonts w:ascii="Times New Roman" w:hAnsi="Times New Roman"/>
        </w:rPr>
        <w:t>Кепілдік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берушілерді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және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Кепіл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берушілерді</w:t>
      </w:r>
      <w:proofErr w:type="spellEnd"/>
      <w:r w:rsidRPr="007E0605">
        <w:rPr>
          <w:rFonts w:ascii="Times New Roman" w:hAnsi="Times New Roman"/>
        </w:rPr>
        <w:t xml:space="preserve"> терроризм мен </w:t>
      </w:r>
      <w:proofErr w:type="spellStart"/>
      <w:r w:rsidRPr="007E0605">
        <w:rPr>
          <w:rFonts w:ascii="Times New Roman" w:hAnsi="Times New Roman"/>
        </w:rPr>
        <w:t>экстремизмді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қаржыландыруға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байланысты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ұйымдар</w:t>
      </w:r>
      <w:proofErr w:type="spellEnd"/>
      <w:r w:rsidRPr="007E0605">
        <w:rPr>
          <w:rFonts w:ascii="Times New Roman" w:hAnsi="Times New Roman"/>
        </w:rPr>
        <w:t xml:space="preserve"> мен </w:t>
      </w:r>
      <w:proofErr w:type="spellStart"/>
      <w:r w:rsidRPr="007E0605">
        <w:rPr>
          <w:rFonts w:ascii="Times New Roman" w:hAnsi="Times New Roman"/>
        </w:rPr>
        <w:t>тұлғалардың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тізбесіне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және</w:t>
      </w:r>
      <w:proofErr w:type="spellEnd"/>
      <w:r w:rsidRPr="007E0605">
        <w:rPr>
          <w:rFonts w:ascii="Times New Roman" w:hAnsi="Times New Roman"/>
        </w:rPr>
        <w:t xml:space="preserve"> МҚҰ-</w:t>
      </w:r>
      <w:proofErr w:type="spellStart"/>
      <w:r w:rsidRPr="007E0605">
        <w:rPr>
          <w:rFonts w:ascii="Times New Roman" w:hAnsi="Times New Roman"/>
        </w:rPr>
        <w:t>ның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қара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тізіміне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енгізілуі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тұрғысынан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тексереді</w:t>
      </w:r>
      <w:proofErr w:type="spellEnd"/>
      <w:r w:rsidRPr="007E0605">
        <w:rPr>
          <w:rFonts w:ascii="Times New Roman" w:hAnsi="Times New Roman"/>
        </w:rPr>
        <w:t>;</w:t>
      </w:r>
    </w:p>
    <w:p w14:paraId="4D77A0E7" w14:textId="00DE3963" w:rsidR="006605AC" w:rsidRPr="005B2F35" w:rsidRDefault="007E0605" w:rsidP="007E0605">
      <w:pPr>
        <w:pStyle w:val="af6"/>
        <w:numPr>
          <w:ilvl w:val="0"/>
          <w:numId w:val="34"/>
        </w:numPr>
        <w:tabs>
          <w:tab w:val="left" w:pos="709"/>
          <w:tab w:val="left" w:pos="851"/>
        </w:tabs>
        <w:rPr>
          <w:rFonts w:ascii="Times New Roman" w:hAnsi="Times New Roman"/>
        </w:rPr>
      </w:pPr>
      <w:proofErr w:type="spellStart"/>
      <w:r w:rsidRPr="007E0605">
        <w:rPr>
          <w:rFonts w:ascii="Times New Roman" w:hAnsi="Times New Roman"/>
        </w:rPr>
        <w:t>Өтініш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берушінің</w:t>
      </w:r>
      <w:proofErr w:type="spellEnd"/>
      <w:r w:rsidRPr="007E0605">
        <w:rPr>
          <w:rFonts w:ascii="Times New Roman" w:hAnsi="Times New Roman"/>
        </w:rPr>
        <w:t xml:space="preserve"> «Алматы» ӘКК» АҚ-да </w:t>
      </w:r>
      <w:proofErr w:type="spellStart"/>
      <w:r w:rsidRPr="007E0605">
        <w:rPr>
          <w:rFonts w:ascii="Times New Roman" w:hAnsi="Times New Roman"/>
        </w:rPr>
        <w:t>және</w:t>
      </w:r>
      <w:proofErr w:type="spellEnd"/>
      <w:r w:rsidRPr="007E0605">
        <w:rPr>
          <w:rFonts w:ascii="Times New Roman" w:hAnsi="Times New Roman"/>
        </w:rPr>
        <w:t>/</w:t>
      </w:r>
      <w:proofErr w:type="spellStart"/>
      <w:r w:rsidRPr="007E0605">
        <w:rPr>
          <w:rFonts w:ascii="Times New Roman" w:hAnsi="Times New Roman"/>
        </w:rPr>
        <w:t>немесе</w:t>
      </w:r>
      <w:proofErr w:type="spellEnd"/>
      <w:r w:rsidRPr="007E0605">
        <w:rPr>
          <w:rFonts w:ascii="Times New Roman" w:hAnsi="Times New Roman"/>
        </w:rPr>
        <w:t xml:space="preserve"> «</w:t>
      </w:r>
      <w:proofErr w:type="spellStart"/>
      <w:r w:rsidRPr="007E0605">
        <w:rPr>
          <w:rFonts w:ascii="Times New Roman" w:hAnsi="Times New Roman"/>
        </w:rPr>
        <w:t>Almaty</w:t>
      </w:r>
      <w:proofErr w:type="spellEnd"/>
      <w:r w:rsidRPr="007E0605">
        <w:rPr>
          <w:rFonts w:ascii="Times New Roman" w:hAnsi="Times New Roman"/>
        </w:rPr>
        <w:t xml:space="preserve"> Finance» (Алматы </w:t>
      </w:r>
      <w:proofErr w:type="spellStart"/>
      <w:r w:rsidRPr="007E0605">
        <w:rPr>
          <w:rFonts w:ascii="Times New Roman" w:hAnsi="Times New Roman"/>
        </w:rPr>
        <w:t>финанс</w:t>
      </w:r>
      <w:proofErr w:type="spellEnd"/>
      <w:r w:rsidRPr="007E0605">
        <w:rPr>
          <w:rFonts w:ascii="Times New Roman" w:hAnsi="Times New Roman"/>
        </w:rPr>
        <w:t xml:space="preserve">) ЖШС-де </w:t>
      </w:r>
      <w:proofErr w:type="spellStart"/>
      <w:r w:rsidRPr="007E0605">
        <w:rPr>
          <w:rFonts w:ascii="Times New Roman" w:hAnsi="Times New Roman"/>
        </w:rPr>
        <w:t>Бағдарлама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шеңберінде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қолданыстағы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және</w:t>
      </w:r>
      <w:proofErr w:type="spellEnd"/>
      <w:r w:rsidRPr="007E0605">
        <w:rPr>
          <w:rFonts w:ascii="Times New Roman" w:hAnsi="Times New Roman"/>
        </w:rPr>
        <w:t>/</w:t>
      </w:r>
      <w:proofErr w:type="spellStart"/>
      <w:r w:rsidRPr="007E0605">
        <w:rPr>
          <w:rFonts w:ascii="Times New Roman" w:hAnsi="Times New Roman"/>
        </w:rPr>
        <w:t>немесе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бұрын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өтелген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кредиттерінің</w:t>
      </w:r>
      <w:proofErr w:type="spellEnd"/>
      <w:r w:rsidRPr="007E0605">
        <w:rPr>
          <w:rFonts w:ascii="Times New Roman" w:hAnsi="Times New Roman"/>
        </w:rPr>
        <w:t xml:space="preserve"> бар-</w:t>
      </w:r>
      <w:proofErr w:type="spellStart"/>
      <w:r w:rsidRPr="007E0605">
        <w:rPr>
          <w:rFonts w:ascii="Times New Roman" w:hAnsi="Times New Roman"/>
        </w:rPr>
        <w:t>жоғын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тексереді</w:t>
      </w:r>
      <w:proofErr w:type="spellEnd"/>
      <w:r w:rsidRPr="007E0605">
        <w:rPr>
          <w:rFonts w:ascii="Times New Roman" w:hAnsi="Times New Roman"/>
        </w:rPr>
        <w:t xml:space="preserve">, </w:t>
      </w:r>
      <w:proofErr w:type="spellStart"/>
      <w:r w:rsidRPr="007E0605">
        <w:rPr>
          <w:rFonts w:ascii="Times New Roman" w:hAnsi="Times New Roman"/>
        </w:rPr>
        <w:t>бұл</w:t>
      </w:r>
      <w:proofErr w:type="spellEnd"/>
      <w:r w:rsidRPr="007E0605">
        <w:rPr>
          <w:rFonts w:ascii="Times New Roman" w:hAnsi="Times New Roman"/>
        </w:rPr>
        <w:t xml:space="preserve"> микрокредит </w:t>
      </w:r>
      <w:proofErr w:type="spellStart"/>
      <w:r w:rsidRPr="007E0605">
        <w:rPr>
          <w:rFonts w:ascii="Times New Roman" w:hAnsi="Times New Roman"/>
        </w:rPr>
        <w:t>беруден</w:t>
      </w:r>
      <w:proofErr w:type="spellEnd"/>
      <w:r w:rsidRPr="007E0605">
        <w:rPr>
          <w:rFonts w:ascii="Times New Roman" w:hAnsi="Times New Roman"/>
        </w:rPr>
        <w:t xml:space="preserve"> бас </w:t>
      </w:r>
      <w:proofErr w:type="spellStart"/>
      <w:r w:rsidRPr="007E0605">
        <w:rPr>
          <w:rFonts w:ascii="Times New Roman" w:hAnsi="Times New Roman"/>
        </w:rPr>
        <w:t>тартуға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негіз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болып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табылады</w:t>
      </w:r>
      <w:proofErr w:type="spellEnd"/>
      <w:r w:rsidRPr="007E0605">
        <w:rPr>
          <w:rFonts w:ascii="Times New Roman" w:hAnsi="Times New Roman"/>
        </w:rPr>
        <w:t xml:space="preserve">. </w:t>
      </w:r>
      <w:proofErr w:type="spellStart"/>
      <w:r w:rsidRPr="007E0605">
        <w:rPr>
          <w:rFonts w:ascii="Times New Roman" w:hAnsi="Times New Roman"/>
        </w:rPr>
        <w:t>Тексеру</w:t>
      </w:r>
      <w:proofErr w:type="spellEnd"/>
      <w:r w:rsidRPr="007E0605">
        <w:rPr>
          <w:rFonts w:ascii="Times New Roman" w:hAnsi="Times New Roman"/>
        </w:rPr>
        <w:t xml:space="preserve"> «Алматы» ӘКК» АҚ-</w:t>
      </w:r>
      <w:proofErr w:type="spellStart"/>
      <w:r w:rsidRPr="007E0605">
        <w:rPr>
          <w:rFonts w:ascii="Times New Roman" w:hAnsi="Times New Roman"/>
        </w:rPr>
        <w:t>ға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және</w:t>
      </w:r>
      <w:proofErr w:type="spellEnd"/>
      <w:r w:rsidRPr="007E0605">
        <w:rPr>
          <w:rFonts w:ascii="Times New Roman" w:hAnsi="Times New Roman"/>
        </w:rPr>
        <w:t>/</w:t>
      </w:r>
      <w:proofErr w:type="spellStart"/>
      <w:r w:rsidRPr="007E0605">
        <w:rPr>
          <w:rFonts w:ascii="Times New Roman" w:hAnsi="Times New Roman"/>
        </w:rPr>
        <w:t>немесе</w:t>
      </w:r>
      <w:proofErr w:type="spellEnd"/>
      <w:r w:rsidRPr="007E0605">
        <w:rPr>
          <w:rFonts w:ascii="Times New Roman" w:hAnsi="Times New Roman"/>
        </w:rPr>
        <w:t xml:space="preserve"> «</w:t>
      </w:r>
      <w:proofErr w:type="spellStart"/>
      <w:r w:rsidRPr="007E0605">
        <w:rPr>
          <w:rFonts w:ascii="Times New Roman" w:hAnsi="Times New Roman"/>
        </w:rPr>
        <w:t>Almaty</w:t>
      </w:r>
      <w:proofErr w:type="spellEnd"/>
      <w:r w:rsidRPr="007E0605">
        <w:rPr>
          <w:rFonts w:ascii="Times New Roman" w:hAnsi="Times New Roman"/>
        </w:rPr>
        <w:t xml:space="preserve"> Finance» (Алматы </w:t>
      </w:r>
      <w:proofErr w:type="spellStart"/>
      <w:r w:rsidRPr="007E0605">
        <w:rPr>
          <w:rFonts w:ascii="Times New Roman" w:hAnsi="Times New Roman"/>
        </w:rPr>
        <w:t>финанс</w:t>
      </w:r>
      <w:proofErr w:type="spellEnd"/>
      <w:r w:rsidRPr="007E0605">
        <w:rPr>
          <w:rFonts w:ascii="Times New Roman" w:hAnsi="Times New Roman"/>
        </w:rPr>
        <w:t>) ЖШС-</w:t>
      </w:r>
      <w:proofErr w:type="spellStart"/>
      <w:r w:rsidRPr="007E0605">
        <w:rPr>
          <w:rFonts w:ascii="Times New Roman" w:hAnsi="Times New Roman"/>
        </w:rPr>
        <w:t>ге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тиісті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сұрау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салуларды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жіберу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арқылы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жүзеге</w:t>
      </w:r>
      <w:proofErr w:type="spellEnd"/>
      <w:r w:rsidRPr="007E0605">
        <w:rPr>
          <w:rFonts w:ascii="Times New Roman" w:hAnsi="Times New Roman"/>
        </w:rPr>
        <w:t xml:space="preserve"> </w:t>
      </w:r>
      <w:proofErr w:type="spellStart"/>
      <w:r w:rsidRPr="007E0605">
        <w:rPr>
          <w:rFonts w:ascii="Times New Roman" w:hAnsi="Times New Roman"/>
        </w:rPr>
        <w:t>асырылады</w:t>
      </w:r>
      <w:proofErr w:type="spellEnd"/>
      <w:r w:rsidRPr="007E0605">
        <w:rPr>
          <w:rFonts w:ascii="Times New Roman" w:hAnsi="Times New Roman"/>
        </w:rPr>
        <w:t>.</w:t>
      </w:r>
      <w:r w:rsidR="00C511AB">
        <w:rPr>
          <w:rFonts w:ascii="Times New Roman" w:hAnsi="Times New Roman"/>
        </w:rPr>
        <w:t>;</w:t>
      </w:r>
    </w:p>
    <w:p w14:paraId="1B017ADC" w14:textId="7ACDACEA" w:rsidR="00C511AB" w:rsidRPr="002211A7" w:rsidRDefault="002815B6" w:rsidP="007E0605">
      <w:pPr>
        <w:pStyle w:val="af6"/>
        <w:numPr>
          <w:ilvl w:val="0"/>
          <w:numId w:val="34"/>
        </w:numPr>
        <w:tabs>
          <w:tab w:val="left" w:pos="709"/>
          <w:tab w:val="left" w:pos="851"/>
        </w:tabs>
        <w:ind w:left="709" w:hanging="283"/>
        <w:rPr>
          <w:rFonts w:ascii="Times New Roman" w:hAnsi="Times New Roman"/>
        </w:rPr>
      </w:pPr>
      <w:r w:rsidRPr="005B2F3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Өтініш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берушіні</w:t>
      </w:r>
      <w:proofErr w:type="spellEnd"/>
      <w:r w:rsidR="007E0605" w:rsidRPr="007E0605">
        <w:rPr>
          <w:rFonts w:ascii="Times New Roman" w:hAnsi="Times New Roman"/>
        </w:rPr>
        <w:t xml:space="preserve">, </w:t>
      </w:r>
      <w:proofErr w:type="spellStart"/>
      <w:r w:rsidR="007E0605" w:rsidRPr="007E0605">
        <w:rPr>
          <w:rFonts w:ascii="Times New Roman" w:hAnsi="Times New Roman"/>
        </w:rPr>
        <w:t>оның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қатысушыларын</w:t>
      </w:r>
      <w:proofErr w:type="spellEnd"/>
      <w:r w:rsidR="007E0605" w:rsidRPr="007E0605">
        <w:rPr>
          <w:rFonts w:ascii="Times New Roman" w:hAnsi="Times New Roman"/>
        </w:rPr>
        <w:t xml:space="preserve"> (</w:t>
      </w:r>
      <w:proofErr w:type="spellStart"/>
      <w:r w:rsidR="007E0605" w:rsidRPr="007E0605">
        <w:rPr>
          <w:rFonts w:ascii="Times New Roman" w:hAnsi="Times New Roman"/>
        </w:rPr>
        <w:t>заңды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тұлғалар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үшін</w:t>
      </w:r>
      <w:proofErr w:type="spellEnd"/>
      <w:r w:rsidR="007E0605" w:rsidRPr="007E0605">
        <w:rPr>
          <w:rFonts w:ascii="Times New Roman" w:hAnsi="Times New Roman"/>
        </w:rPr>
        <w:t xml:space="preserve">), </w:t>
      </w:r>
      <w:proofErr w:type="spellStart"/>
      <w:r w:rsidR="007E0605" w:rsidRPr="007E0605">
        <w:rPr>
          <w:rFonts w:ascii="Times New Roman" w:hAnsi="Times New Roman"/>
        </w:rPr>
        <w:t>Кепіл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берушілерді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және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Кепілдік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берушілерді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өтініш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берілген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күннің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алдындағы</w:t>
      </w:r>
      <w:proofErr w:type="spellEnd"/>
      <w:r w:rsidR="007E0605" w:rsidRPr="007E0605">
        <w:rPr>
          <w:rFonts w:ascii="Times New Roman" w:hAnsi="Times New Roman"/>
        </w:rPr>
        <w:t xml:space="preserve"> 3 (</w:t>
      </w:r>
      <w:proofErr w:type="spellStart"/>
      <w:r w:rsidR="007E0605" w:rsidRPr="007E0605">
        <w:rPr>
          <w:rFonts w:ascii="Times New Roman" w:hAnsi="Times New Roman"/>
        </w:rPr>
        <w:t>үш</w:t>
      </w:r>
      <w:proofErr w:type="spellEnd"/>
      <w:r w:rsidR="007E0605" w:rsidRPr="007E0605">
        <w:rPr>
          <w:rFonts w:ascii="Times New Roman" w:hAnsi="Times New Roman"/>
        </w:rPr>
        <w:t xml:space="preserve">) </w:t>
      </w:r>
      <w:proofErr w:type="spellStart"/>
      <w:r w:rsidR="007E0605" w:rsidRPr="007E0605">
        <w:rPr>
          <w:rFonts w:ascii="Times New Roman" w:hAnsi="Times New Roman"/>
        </w:rPr>
        <w:t>жыл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ішінде</w:t>
      </w:r>
      <w:proofErr w:type="spellEnd"/>
      <w:r w:rsidR="007E0605" w:rsidRPr="007E0605">
        <w:rPr>
          <w:rFonts w:ascii="Times New Roman" w:hAnsi="Times New Roman"/>
        </w:rPr>
        <w:t xml:space="preserve"> МҚҰ-да </w:t>
      </w:r>
      <w:proofErr w:type="spellStart"/>
      <w:r w:rsidR="007E0605" w:rsidRPr="007E0605">
        <w:rPr>
          <w:rFonts w:ascii="Times New Roman" w:hAnsi="Times New Roman"/>
        </w:rPr>
        <w:t>жұмыс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істегені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тұрғысынан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тексеруге</w:t>
      </w:r>
      <w:proofErr w:type="spellEnd"/>
      <w:r w:rsidR="007E0605" w:rsidRPr="007E0605">
        <w:rPr>
          <w:rFonts w:ascii="Times New Roman" w:hAnsi="Times New Roman"/>
        </w:rPr>
        <w:t xml:space="preserve">. </w:t>
      </w:r>
      <w:proofErr w:type="spellStart"/>
      <w:r w:rsidR="007E0605" w:rsidRPr="007E0605">
        <w:rPr>
          <w:rFonts w:ascii="Times New Roman" w:hAnsi="Times New Roman"/>
        </w:rPr>
        <w:t>Көрсетілген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тұлғалардың</w:t>
      </w:r>
      <w:proofErr w:type="spellEnd"/>
      <w:r w:rsidR="007E0605" w:rsidRPr="007E0605">
        <w:rPr>
          <w:rFonts w:ascii="Times New Roman" w:hAnsi="Times New Roman"/>
        </w:rPr>
        <w:t xml:space="preserve"> осы </w:t>
      </w:r>
      <w:proofErr w:type="spellStart"/>
      <w:r w:rsidR="007E0605" w:rsidRPr="007E0605">
        <w:rPr>
          <w:rFonts w:ascii="Times New Roman" w:hAnsi="Times New Roman"/>
        </w:rPr>
        <w:t>кезеңде</w:t>
      </w:r>
      <w:proofErr w:type="spellEnd"/>
      <w:r w:rsidR="007E0605" w:rsidRPr="007E0605">
        <w:rPr>
          <w:rFonts w:ascii="Times New Roman" w:hAnsi="Times New Roman"/>
        </w:rPr>
        <w:t xml:space="preserve"> МҚҰ-да </w:t>
      </w:r>
      <w:proofErr w:type="spellStart"/>
      <w:r w:rsidR="007E0605" w:rsidRPr="007E0605">
        <w:rPr>
          <w:rFonts w:ascii="Times New Roman" w:hAnsi="Times New Roman"/>
        </w:rPr>
        <w:t>жұмыс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істегені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анықталған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жағдайда</w:t>
      </w:r>
      <w:proofErr w:type="spellEnd"/>
      <w:r w:rsidR="007E0605" w:rsidRPr="007E0605">
        <w:rPr>
          <w:rFonts w:ascii="Times New Roman" w:hAnsi="Times New Roman"/>
        </w:rPr>
        <w:t xml:space="preserve"> микрокредит </w:t>
      </w:r>
      <w:proofErr w:type="spellStart"/>
      <w:r w:rsidR="007E0605" w:rsidRPr="007E0605">
        <w:rPr>
          <w:rFonts w:ascii="Times New Roman" w:hAnsi="Times New Roman"/>
        </w:rPr>
        <w:t>беруден</w:t>
      </w:r>
      <w:proofErr w:type="spellEnd"/>
      <w:r w:rsidR="007E0605" w:rsidRPr="007E0605">
        <w:rPr>
          <w:rFonts w:ascii="Times New Roman" w:hAnsi="Times New Roman"/>
        </w:rPr>
        <w:t xml:space="preserve"> бас </w:t>
      </w:r>
      <w:proofErr w:type="spellStart"/>
      <w:r w:rsidR="007E0605" w:rsidRPr="007E0605">
        <w:rPr>
          <w:rFonts w:ascii="Times New Roman" w:hAnsi="Times New Roman"/>
        </w:rPr>
        <w:t>тартылады</w:t>
      </w:r>
      <w:proofErr w:type="spellEnd"/>
      <w:r w:rsidR="007E0605" w:rsidRPr="007E0605">
        <w:rPr>
          <w:rFonts w:ascii="Times New Roman" w:hAnsi="Times New Roman"/>
        </w:rPr>
        <w:t xml:space="preserve">. </w:t>
      </w:r>
      <w:proofErr w:type="spellStart"/>
      <w:r w:rsidR="007E0605" w:rsidRPr="007E0605">
        <w:rPr>
          <w:rFonts w:ascii="Times New Roman" w:hAnsi="Times New Roman"/>
        </w:rPr>
        <w:t>Тексеру</w:t>
      </w:r>
      <w:proofErr w:type="spellEnd"/>
      <w:r w:rsidR="007E0605" w:rsidRPr="007E0605">
        <w:rPr>
          <w:rFonts w:ascii="Times New Roman" w:hAnsi="Times New Roman"/>
        </w:rPr>
        <w:t xml:space="preserve"> МҚҰ-</w:t>
      </w:r>
      <w:proofErr w:type="spellStart"/>
      <w:r w:rsidR="007E0605" w:rsidRPr="007E0605">
        <w:rPr>
          <w:rFonts w:ascii="Times New Roman" w:hAnsi="Times New Roman"/>
        </w:rPr>
        <w:t>ның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кадрлар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жөніндегі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менеджері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ұсынатын</w:t>
      </w:r>
      <w:proofErr w:type="spellEnd"/>
      <w:r w:rsidR="007E0605" w:rsidRPr="007E0605">
        <w:rPr>
          <w:rFonts w:ascii="Times New Roman" w:hAnsi="Times New Roman"/>
        </w:rPr>
        <w:t xml:space="preserve"> МҚҰ-</w:t>
      </w:r>
      <w:proofErr w:type="spellStart"/>
      <w:r w:rsidR="007E0605" w:rsidRPr="007E0605">
        <w:rPr>
          <w:rFonts w:ascii="Times New Roman" w:hAnsi="Times New Roman"/>
        </w:rPr>
        <w:t>ның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бұрынғы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жұмыскерлерінің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тізімдері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негізінде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жүзеге</w:t>
      </w:r>
      <w:proofErr w:type="spellEnd"/>
      <w:r w:rsidR="007E0605" w:rsidRPr="007E0605">
        <w:rPr>
          <w:rFonts w:ascii="Times New Roman" w:hAnsi="Times New Roman"/>
        </w:rPr>
        <w:t xml:space="preserve"> </w:t>
      </w:r>
      <w:proofErr w:type="spellStart"/>
      <w:r w:rsidR="007E0605" w:rsidRPr="007E0605">
        <w:rPr>
          <w:rFonts w:ascii="Times New Roman" w:hAnsi="Times New Roman"/>
        </w:rPr>
        <w:t>асырылады</w:t>
      </w:r>
      <w:proofErr w:type="spellEnd"/>
      <w:r w:rsidR="007E0605" w:rsidRPr="007E0605">
        <w:rPr>
          <w:rFonts w:ascii="Times New Roman" w:hAnsi="Times New Roman"/>
        </w:rPr>
        <w:t>.</w:t>
      </w:r>
    </w:p>
    <w:p w14:paraId="17FE9334" w14:textId="22D2FA2E" w:rsidR="002815B6" w:rsidRPr="005B2F35" w:rsidRDefault="002815B6" w:rsidP="009E7769">
      <w:pPr>
        <w:pStyle w:val="af6"/>
        <w:tabs>
          <w:tab w:val="left" w:pos="709"/>
          <w:tab w:val="left" w:pos="851"/>
        </w:tabs>
        <w:ind w:left="720"/>
        <w:rPr>
          <w:rFonts w:ascii="Times New Roman" w:hAnsi="Times New Roman"/>
        </w:rPr>
      </w:pPr>
    </w:p>
    <w:p w14:paraId="59E43EA5" w14:textId="77777777" w:rsidR="007E0605" w:rsidRPr="007E0605" w:rsidRDefault="00F975AF" w:rsidP="007E0605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A11F3" w:rsidRPr="005B2F35">
        <w:rPr>
          <w:rFonts w:ascii="Times New Roman" w:hAnsi="Times New Roman" w:cs="Times New Roman"/>
        </w:rPr>
        <w:t>.2.</w:t>
      </w:r>
      <w:r w:rsidR="00F85B29" w:rsidRPr="005B2F35">
        <w:rPr>
          <w:rFonts w:ascii="Times New Roman" w:hAnsi="Times New Roman" w:cs="Times New Roman"/>
        </w:rPr>
        <w:t>3</w:t>
      </w:r>
      <w:r w:rsidR="00CF127F" w:rsidRPr="005B2F35">
        <w:rPr>
          <w:rFonts w:ascii="Times New Roman" w:hAnsi="Times New Roman" w:cs="Times New Roman"/>
        </w:rPr>
        <w:t xml:space="preserve">. </w:t>
      </w:r>
      <w:proofErr w:type="spellStart"/>
      <w:r w:rsidR="007E0605" w:rsidRPr="007E0605">
        <w:rPr>
          <w:rFonts w:ascii="Times New Roman" w:hAnsi="Times New Roman" w:cs="Times New Roman"/>
        </w:rPr>
        <w:t>Алдын</w:t>
      </w:r>
      <w:proofErr w:type="spellEnd"/>
      <w:r w:rsidR="007E0605" w:rsidRPr="007E0605">
        <w:rPr>
          <w:rFonts w:ascii="Times New Roman" w:hAnsi="Times New Roman" w:cs="Times New Roman"/>
        </w:rPr>
        <w:t xml:space="preserve"> ала </w:t>
      </w:r>
      <w:proofErr w:type="spellStart"/>
      <w:r w:rsidR="007E0605" w:rsidRPr="007E0605">
        <w:rPr>
          <w:rFonts w:ascii="Times New Roman" w:hAnsi="Times New Roman" w:cs="Times New Roman"/>
        </w:rPr>
        <w:t>біліктілік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кезеңінен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өткен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және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ұсынылған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талаптармен</w:t>
      </w:r>
      <w:proofErr w:type="spellEnd"/>
      <w:r w:rsidR="007E0605" w:rsidRPr="007E0605">
        <w:rPr>
          <w:rFonts w:ascii="Times New Roman" w:hAnsi="Times New Roman" w:cs="Times New Roman"/>
        </w:rPr>
        <w:t xml:space="preserve"> кредит </w:t>
      </w:r>
      <w:proofErr w:type="spellStart"/>
      <w:r w:rsidR="007E0605" w:rsidRPr="007E0605">
        <w:rPr>
          <w:rFonts w:ascii="Times New Roman" w:hAnsi="Times New Roman" w:cs="Times New Roman"/>
        </w:rPr>
        <w:t>алуға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келісім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берген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Өтініш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беруші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өзіне</w:t>
      </w:r>
      <w:proofErr w:type="spellEnd"/>
      <w:r w:rsidR="007E0605" w:rsidRPr="007E0605">
        <w:rPr>
          <w:rFonts w:ascii="Times New Roman" w:hAnsi="Times New Roman" w:cs="Times New Roman"/>
        </w:rPr>
        <w:t xml:space="preserve"> микрокредит беру </w:t>
      </w:r>
      <w:proofErr w:type="spellStart"/>
      <w:r w:rsidR="007E0605" w:rsidRPr="007E0605">
        <w:rPr>
          <w:rFonts w:ascii="Times New Roman" w:hAnsi="Times New Roman" w:cs="Times New Roman"/>
        </w:rPr>
        <w:t>мүмкіндігі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туралы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шешім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қабылдауға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қажетті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ақпаратты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растау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үшін</w:t>
      </w:r>
      <w:proofErr w:type="spellEnd"/>
      <w:r w:rsidR="007E0605" w:rsidRPr="007E0605">
        <w:rPr>
          <w:rFonts w:ascii="Times New Roman" w:hAnsi="Times New Roman" w:cs="Times New Roman"/>
        </w:rPr>
        <w:t xml:space="preserve"> МҚҰ-</w:t>
      </w:r>
      <w:proofErr w:type="spellStart"/>
      <w:r w:rsidR="007E0605" w:rsidRPr="007E0605">
        <w:rPr>
          <w:rFonts w:ascii="Times New Roman" w:hAnsi="Times New Roman" w:cs="Times New Roman"/>
        </w:rPr>
        <w:t>ға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ұсынуға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тиіс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құжаттардың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тізбесін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алады</w:t>
      </w:r>
      <w:proofErr w:type="spellEnd"/>
      <w:r w:rsidR="007E0605" w:rsidRPr="007E0605">
        <w:rPr>
          <w:rFonts w:ascii="Times New Roman" w:hAnsi="Times New Roman" w:cs="Times New Roman"/>
        </w:rPr>
        <w:t>.</w:t>
      </w:r>
    </w:p>
    <w:p w14:paraId="64F3EFF0" w14:textId="1CBE1EF0" w:rsidR="007E0605" w:rsidRPr="007E0605" w:rsidRDefault="007E0605" w:rsidP="007E0605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E0605">
        <w:rPr>
          <w:rFonts w:ascii="Times New Roman" w:hAnsi="Times New Roman" w:cs="Times New Roman"/>
        </w:rPr>
        <w:lastRenderedPageBreak/>
        <w:t xml:space="preserve">6.2.4. </w:t>
      </w:r>
      <w:proofErr w:type="spellStart"/>
      <w:r w:rsidRPr="007E0605">
        <w:rPr>
          <w:rFonts w:ascii="Times New Roman" w:hAnsi="Times New Roman" w:cs="Times New Roman"/>
        </w:rPr>
        <w:t>Өтініш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беруші</w:t>
      </w:r>
      <w:proofErr w:type="spellEnd"/>
      <w:r w:rsidRPr="007E0605">
        <w:rPr>
          <w:rFonts w:ascii="Times New Roman" w:hAnsi="Times New Roman" w:cs="Times New Roman"/>
        </w:rPr>
        <w:t xml:space="preserve"> МҚҰ-</w:t>
      </w:r>
      <w:proofErr w:type="spellStart"/>
      <w:r w:rsidRPr="007E0605">
        <w:rPr>
          <w:rFonts w:ascii="Times New Roman" w:hAnsi="Times New Roman" w:cs="Times New Roman"/>
        </w:rPr>
        <w:t>ның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ішкі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құжаттарында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белгіленген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тізбеге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сәйкес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құжаттарды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Кредиттік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менеджерге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береді</w:t>
      </w:r>
      <w:proofErr w:type="spellEnd"/>
      <w:r w:rsidRPr="007E0605">
        <w:rPr>
          <w:rFonts w:ascii="Times New Roman" w:hAnsi="Times New Roman" w:cs="Times New Roman"/>
        </w:rPr>
        <w:t xml:space="preserve">. </w:t>
      </w:r>
      <w:proofErr w:type="spellStart"/>
      <w:r w:rsidRPr="007E0605">
        <w:rPr>
          <w:rFonts w:ascii="Times New Roman" w:hAnsi="Times New Roman" w:cs="Times New Roman"/>
        </w:rPr>
        <w:t>Қажет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болған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жағдайда</w:t>
      </w:r>
      <w:proofErr w:type="spellEnd"/>
      <w:r w:rsidRPr="007E0605">
        <w:rPr>
          <w:rFonts w:ascii="Times New Roman" w:hAnsi="Times New Roman" w:cs="Times New Roman"/>
        </w:rPr>
        <w:t xml:space="preserve"> МҚҰ-</w:t>
      </w:r>
      <w:proofErr w:type="spellStart"/>
      <w:r w:rsidRPr="007E0605">
        <w:rPr>
          <w:rFonts w:ascii="Times New Roman" w:hAnsi="Times New Roman" w:cs="Times New Roman"/>
        </w:rPr>
        <w:t>ның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Уәкілетті</w:t>
      </w:r>
      <w:proofErr w:type="spellEnd"/>
      <w:r w:rsidRPr="007E0605">
        <w:rPr>
          <w:rFonts w:ascii="Times New Roman" w:hAnsi="Times New Roman" w:cs="Times New Roman"/>
        </w:rPr>
        <w:t xml:space="preserve"> органы </w:t>
      </w:r>
      <w:proofErr w:type="spellStart"/>
      <w:r w:rsidRPr="007E0605">
        <w:rPr>
          <w:rFonts w:ascii="Times New Roman" w:hAnsi="Times New Roman" w:cs="Times New Roman"/>
        </w:rPr>
        <w:t>Өтініш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берушіден</w:t>
      </w:r>
      <w:proofErr w:type="spellEnd"/>
      <w:r w:rsidRPr="007E0605">
        <w:rPr>
          <w:rFonts w:ascii="Times New Roman" w:hAnsi="Times New Roman" w:cs="Times New Roman"/>
        </w:rPr>
        <w:t xml:space="preserve"> МҚҰ-</w:t>
      </w:r>
      <w:proofErr w:type="spellStart"/>
      <w:r w:rsidRPr="007E0605">
        <w:rPr>
          <w:rFonts w:ascii="Times New Roman" w:hAnsi="Times New Roman" w:cs="Times New Roman"/>
        </w:rPr>
        <w:t>ның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ішкі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құжаттарында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көзделмеген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қосымша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құжаттарды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сұратуға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құқылы</w:t>
      </w:r>
      <w:proofErr w:type="spellEnd"/>
      <w:r w:rsidRPr="007E0605">
        <w:rPr>
          <w:rFonts w:ascii="Times New Roman" w:hAnsi="Times New Roman" w:cs="Times New Roman"/>
        </w:rPr>
        <w:t>.</w:t>
      </w:r>
    </w:p>
    <w:p w14:paraId="67F744A2" w14:textId="0C84436C" w:rsidR="007E0605" w:rsidRPr="007E0605" w:rsidRDefault="007E0605" w:rsidP="007E0605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E0605">
        <w:rPr>
          <w:rFonts w:ascii="Times New Roman" w:hAnsi="Times New Roman" w:cs="Times New Roman"/>
        </w:rPr>
        <w:t xml:space="preserve">6.2.5. </w:t>
      </w:r>
      <w:proofErr w:type="spellStart"/>
      <w:r w:rsidRPr="007E0605">
        <w:rPr>
          <w:rFonts w:ascii="Times New Roman" w:hAnsi="Times New Roman" w:cs="Times New Roman"/>
        </w:rPr>
        <w:t>Өтініш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беруші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Қарыз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алушы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туралы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ақпаратты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кредиттік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бюроға</w:t>
      </w:r>
      <w:proofErr w:type="spellEnd"/>
      <w:r w:rsidRPr="007E0605">
        <w:rPr>
          <w:rFonts w:ascii="Times New Roman" w:hAnsi="Times New Roman" w:cs="Times New Roman"/>
        </w:rPr>
        <w:t xml:space="preserve"> (</w:t>
      </w:r>
      <w:proofErr w:type="spellStart"/>
      <w:r w:rsidRPr="007E0605">
        <w:rPr>
          <w:rFonts w:ascii="Times New Roman" w:hAnsi="Times New Roman" w:cs="Times New Roman"/>
        </w:rPr>
        <w:t>бюроларға</w:t>
      </w:r>
      <w:proofErr w:type="spellEnd"/>
      <w:r w:rsidRPr="007E0605">
        <w:rPr>
          <w:rFonts w:ascii="Times New Roman" w:hAnsi="Times New Roman" w:cs="Times New Roman"/>
        </w:rPr>
        <w:t>), «</w:t>
      </w:r>
      <w:proofErr w:type="spellStart"/>
      <w:r w:rsidRPr="007E0605">
        <w:rPr>
          <w:rFonts w:ascii="Times New Roman" w:hAnsi="Times New Roman" w:cs="Times New Roman"/>
        </w:rPr>
        <w:t>Азаматтарға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арналған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үкімет</w:t>
      </w:r>
      <w:proofErr w:type="spellEnd"/>
      <w:r w:rsidRPr="007E0605">
        <w:rPr>
          <w:rFonts w:ascii="Times New Roman" w:hAnsi="Times New Roman" w:cs="Times New Roman"/>
        </w:rPr>
        <w:t xml:space="preserve">» </w:t>
      </w:r>
      <w:proofErr w:type="spellStart"/>
      <w:r w:rsidRPr="007E0605">
        <w:rPr>
          <w:rFonts w:ascii="Times New Roman" w:hAnsi="Times New Roman" w:cs="Times New Roman"/>
        </w:rPr>
        <w:t>мемлекеттік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корпорациясы</w:t>
      </w:r>
      <w:proofErr w:type="spellEnd"/>
      <w:r w:rsidRPr="007E0605">
        <w:rPr>
          <w:rFonts w:ascii="Times New Roman" w:hAnsi="Times New Roman" w:cs="Times New Roman"/>
        </w:rPr>
        <w:t>» КЕАҚ-</w:t>
      </w:r>
      <w:proofErr w:type="spellStart"/>
      <w:r w:rsidRPr="007E0605">
        <w:rPr>
          <w:rFonts w:ascii="Times New Roman" w:hAnsi="Times New Roman" w:cs="Times New Roman"/>
        </w:rPr>
        <w:t>ға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ұсынуға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және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олардан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алуға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келісім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нысандарын</w:t>
      </w:r>
      <w:proofErr w:type="spellEnd"/>
      <w:r w:rsidRPr="007E0605">
        <w:rPr>
          <w:rFonts w:ascii="Times New Roman" w:hAnsi="Times New Roman" w:cs="Times New Roman"/>
        </w:rPr>
        <w:t xml:space="preserve">, </w:t>
      </w:r>
      <w:proofErr w:type="spellStart"/>
      <w:r w:rsidRPr="007E0605">
        <w:rPr>
          <w:rFonts w:ascii="Times New Roman" w:hAnsi="Times New Roman" w:cs="Times New Roman"/>
        </w:rPr>
        <w:t>сондай-ақ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қажет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болған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жағдайда</w:t>
      </w:r>
      <w:proofErr w:type="spellEnd"/>
      <w:r w:rsidRPr="007E0605">
        <w:rPr>
          <w:rFonts w:ascii="Times New Roman" w:hAnsi="Times New Roman" w:cs="Times New Roman"/>
        </w:rPr>
        <w:t xml:space="preserve"> МҚҰ-</w:t>
      </w:r>
      <w:proofErr w:type="spellStart"/>
      <w:r w:rsidRPr="007E0605">
        <w:rPr>
          <w:rFonts w:ascii="Times New Roman" w:hAnsi="Times New Roman" w:cs="Times New Roman"/>
        </w:rPr>
        <w:t>ның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ішкі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нормативтік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құжаттарының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талаптарына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сәйкес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қосымша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құжаттарды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толтырады</w:t>
      </w:r>
      <w:proofErr w:type="spellEnd"/>
      <w:r w:rsidRPr="007E0605">
        <w:rPr>
          <w:rFonts w:ascii="Times New Roman" w:hAnsi="Times New Roman" w:cs="Times New Roman"/>
        </w:rPr>
        <w:t>.</w:t>
      </w:r>
    </w:p>
    <w:p w14:paraId="68D2ACE5" w14:textId="5A7F1782" w:rsidR="007E0605" w:rsidRPr="007E0605" w:rsidRDefault="007E0605" w:rsidP="007E0605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E0605">
        <w:rPr>
          <w:rFonts w:ascii="Times New Roman" w:hAnsi="Times New Roman" w:cs="Times New Roman"/>
        </w:rPr>
        <w:t>6.2.6. МҚҰ-</w:t>
      </w:r>
      <w:proofErr w:type="spellStart"/>
      <w:r w:rsidRPr="007E0605">
        <w:rPr>
          <w:rFonts w:ascii="Times New Roman" w:hAnsi="Times New Roman" w:cs="Times New Roman"/>
        </w:rPr>
        <w:t>ның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Кредиттік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менеджері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белгіленген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құжаттарды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қоса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бере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отырып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және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Қағидалардың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Талаптары</w:t>
      </w:r>
      <w:proofErr w:type="spellEnd"/>
      <w:r w:rsidRPr="007E0605">
        <w:rPr>
          <w:rFonts w:ascii="Times New Roman" w:hAnsi="Times New Roman" w:cs="Times New Roman"/>
        </w:rPr>
        <w:t xml:space="preserve"> мен 2-бөлімін </w:t>
      </w:r>
      <w:proofErr w:type="spellStart"/>
      <w:r w:rsidRPr="007E0605">
        <w:rPr>
          <w:rFonts w:ascii="Times New Roman" w:hAnsi="Times New Roman" w:cs="Times New Roman"/>
        </w:rPr>
        <w:t>сақтай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отырып</w:t>
      </w:r>
      <w:proofErr w:type="spellEnd"/>
      <w:r w:rsidRPr="007E0605">
        <w:rPr>
          <w:rFonts w:ascii="Times New Roman" w:hAnsi="Times New Roman" w:cs="Times New Roman"/>
        </w:rPr>
        <w:t xml:space="preserve">, </w:t>
      </w:r>
      <w:proofErr w:type="spellStart"/>
      <w:r w:rsidRPr="007E0605">
        <w:rPr>
          <w:rFonts w:ascii="Times New Roman" w:hAnsi="Times New Roman" w:cs="Times New Roman"/>
        </w:rPr>
        <w:t>қаралып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жатқан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Өтініш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бойынша</w:t>
      </w:r>
      <w:proofErr w:type="spellEnd"/>
      <w:r w:rsidRPr="007E0605">
        <w:rPr>
          <w:rFonts w:ascii="Times New Roman" w:hAnsi="Times New Roman" w:cs="Times New Roman"/>
        </w:rPr>
        <w:t xml:space="preserve"> МҚҰ-</w:t>
      </w:r>
      <w:proofErr w:type="spellStart"/>
      <w:r w:rsidRPr="007E0605">
        <w:rPr>
          <w:rFonts w:ascii="Times New Roman" w:hAnsi="Times New Roman" w:cs="Times New Roman"/>
        </w:rPr>
        <w:t>ның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ішкі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құжаттарына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сәйкес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кредиттік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топтаманы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қалыптастырады</w:t>
      </w:r>
      <w:proofErr w:type="spellEnd"/>
      <w:r w:rsidRPr="007E0605">
        <w:rPr>
          <w:rFonts w:ascii="Times New Roman" w:hAnsi="Times New Roman" w:cs="Times New Roman"/>
        </w:rPr>
        <w:t>.</w:t>
      </w:r>
    </w:p>
    <w:p w14:paraId="51525ED2" w14:textId="2C68E708" w:rsidR="00CF127F" w:rsidRPr="005B2F35" w:rsidRDefault="007E0605" w:rsidP="007E0605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E0605">
        <w:rPr>
          <w:rFonts w:ascii="Times New Roman" w:hAnsi="Times New Roman" w:cs="Times New Roman"/>
        </w:rPr>
        <w:t xml:space="preserve">6.2.7. </w:t>
      </w:r>
      <w:proofErr w:type="spellStart"/>
      <w:r w:rsidRPr="007E0605">
        <w:rPr>
          <w:rFonts w:ascii="Times New Roman" w:hAnsi="Times New Roman" w:cs="Times New Roman"/>
        </w:rPr>
        <w:t>Кредиттік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топтаманың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негізінде</w:t>
      </w:r>
      <w:proofErr w:type="spellEnd"/>
      <w:r w:rsidRPr="007E0605">
        <w:rPr>
          <w:rFonts w:ascii="Times New Roman" w:hAnsi="Times New Roman" w:cs="Times New Roman"/>
        </w:rPr>
        <w:t xml:space="preserve"> МҚҰ-</w:t>
      </w:r>
      <w:proofErr w:type="spellStart"/>
      <w:r w:rsidRPr="007E0605">
        <w:rPr>
          <w:rFonts w:ascii="Times New Roman" w:hAnsi="Times New Roman" w:cs="Times New Roman"/>
        </w:rPr>
        <w:t>ның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ішкі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құжаттарына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сәйкес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жауапты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бөлімшелердің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қорытындылары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дайындалады</w:t>
      </w:r>
      <w:proofErr w:type="spellEnd"/>
      <w:r w:rsidRPr="007E0605">
        <w:rPr>
          <w:rFonts w:ascii="Times New Roman" w:hAnsi="Times New Roman" w:cs="Times New Roman"/>
        </w:rPr>
        <w:t>.</w:t>
      </w:r>
      <w:r w:rsidR="006D7D0C" w:rsidRPr="005B2F35">
        <w:rPr>
          <w:rFonts w:ascii="Times New Roman" w:hAnsi="Times New Roman" w:cs="Times New Roman"/>
        </w:rPr>
        <w:t>.</w:t>
      </w:r>
      <w:r w:rsidR="005C7A03" w:rsidRPr="005B2F35">
        <w:rPr>
          <w:rFonts w:ascii="Times New Roman" w:hAnsi="Times New Roman" w:cs="Times New Roman"/>
        </w:rPr>
        <w:t xml:space="preserve"> </w:t>
      </w:r>
    </w:p>
    <w:p w14:paraId="2C81B342" w14:textId="77777777" w:rsidR="007E0605" w:rsidRPr="007E0605" w:rsidRDefault="00F975AF" w:rsidP="007E0605">
      <w:pPr>
        <w:tabs>
          <w:tab w:val="left" w:pos="0"/>
          <w:tab w:val="left" w:pos="709"/>
          <w:tab w:val="left" w:pos="851"/>
        </w:tabs>
        <w:jc w:val="both"/>
        <w:rPr>
          <w:rFonts w:ascii="Times New Roman" w:hAnsi="Times New Roman" w:cs="Times New Roman"/>
        </w:rPr>
      </w:pPr>
      <w:r w:rsidRPr="007E0605">
        <w:rPr>
          <w:rFonts w:ascii="Times New Roman" w:hAnsi="Times New Roman" w:cs="Times New Roman"/>
        </w:rPr>
        <w:t>6</w:t>
      </w:r>
      <w:r w:rsidR="0001082B" w:rsidRPr="007E0605">
        <w:rPr>
          <w:rFonts w:ascii="Times New Roman" w:hAnsi="Times New Roman" w:cs="Times New Roman"/>
        </w:rPr>
        <w:t>.2.</w:t>
      </w:r>
      <w:r w:rsidR="00A17EFD" w:rsidRPr="007E0605">
        <w:rPr>
          <w:rFonts w:ascii="Times New Roman" w:hAnsi="Times New Roman" w:cs="Times New Roman"/>
        </w:rPr>
        <w:t>8</w:t>
      </w:r>
      <w:r w:rsidR="00CF127F" w:rsidRPr="007E0605">
        <w:rPr>
          <w:rFonts w:ascii="Times New Roman" w:hAnsi="Times New Roman" w:cs="Times New Roman"/>
        </w:rPr>
        <w:t xml:space="preserve">. </w:t>
      </w:r>
      <w:proofErr w:type="spellStart"/>
      <w:r w:rsidR="007E0605" w:rsidRPr="007E0605">
        <w:rPr>
          <w:rFonts w:ascii="Times New Roman" w:hAnsi="Times New Roman" w:cs="Times New Roman"/>
        </w:rPr>
        <w:t>Кредиттік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жобаны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таныстыруды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және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қорғауды</w:t>
      </w:r>
      <w:proofErr w:type="spellEnd"/>
      <w:r w:rsidR="007E0605" w:rsidRPr="007E0605">
        <w:rPr>
          <w:rFonts w:ascii="Times New Roman" w:hAnsi="Times New Roman" w:cs="Times New Roman"/>
        </w:rPr>
        <w:t xml:space="preserve"> (</w:t>
      </w:r>
      <w:proofErr w:type="spellStart"/>
      <w:r w:rsidR="007E0605" w:rsidRPr="007E0605">
        <w:rPr>
          <w:rFonts w:ascii="Times New Roman" w:hAnsi="Times New Roman" w:cs="Times New Roman"/>
        </w:rPr>
        <w:t>алдын</w:t>
      </w:r>
      <w:proofErr w:type="spellEnd"/>
      <w:r w:rsidR="007E0605" w:rsidRPr="007E0605">
        <w:rPr>
          <w:rFonts w:ascii="Times New Roman" w:hAnsi="Times New Roman" w:cs="Times New Roman"/>
        </w:rPr>
        <w:t xml:space="preserve"> ала </w:t>
      </w:r>
      <w:proofErr w:type="spellStart"/>
      <w:r w:rsidR="007E0605" w:rsidRPr="007E0605">
        <w:rPr>
          <w:rFonts w:ascii="Times New Roman" w:hAnsi="Times New Roman" w:cs="Times New Roman"/>
        </w:rPr>
        <w:t>қарауды</w:t>
      </w:r>
      <w:proofErr w:type="spellEnd"/>
      <w:r w:rsidR="007E0605" w:rsidRPr="007E0605">
        <w:rPr>
          <w:rFonts w:ascii="Times New Roman" w:hAnsi="Times New Roman" w:cs="Times New Roman"/>
        </w:rPr>
        <w:t xml:space="preserve">) Алматы </w:t>
      </w:r>
      <w:proofErr w:type="spellStart"/>
      <w:r w:rsidR="007E0605" w:rsidRPr="007E0605">
        <w:rPr>
          <w:rFonts w:ascii="Times New Roman" w:hAnsi="Times New Roman" w:cs="Times New Roman"/>
        </w:rPr>
        <w:t>қаласы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әкімінің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орынбасары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төрағалық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ететін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уәкілетті</w:t>
      </w:r>
      <w:proofErr w:type="spellEnd"/>
      <w:r w:rsidR="007E0605" w:rsidRPr="007E0605">
        <w:rPr>
          <w:rFonts w:ascii="Times New Roman" w:hAnsi="Times New Roman" w:cs="Times New Roman"/>
        </w:rPr>
        <w:t xml:space="preserve"> комиссия </w:t>
      </w:r>
      <w:proofErr w:type="spellStart"/>
      <w:r w:rsidR="007E0605" w:rsidRPr="007E0605">
        <w:rPr>
          <w:rFonts w:ascii="Times New Roman" w:hAnsi="Times New Roman" w:cs="Times New Roman"/>
        </w:rPr>
        <w:t>оның</w:t>
      </w:r>
      <w:proofErr w:type="spellEnd"/>
      <w:r w:rsidR="007E0605" w:rsidRPr="007E0605">
        <w:rPr>
          <w:rFonts w:ascii="Times New Roman" w:hAnsi="Times New Roman" w:cs="Times New Roman"/>
        </w:rPr>
        <w:t xml:space="preserve"> Алматы </w:t>
      </w:r>
      <w:proofErr w:type="spellStart"/>
      <w:r w:rsidR="007E0605" w:rsidRPr="007E0605">
        <w:rPr>
          <w:rFonts w:ascii="Times New Roman" w:hAnsi="Times New Roman" w:cs="Times New Roman"/>
        </w:rPr>
        <w:t>қаласын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дамытудың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басымдықтары</w:t>
      </w:r>
      <w:proofErr w:type="spellEnd"/>
      <w:r w:rsidR="007E0605" w:rsidRPr="007E0605">
        <w:rPr>
          <w:rFonts w:ascii="Times New Roman" w:hAnsi="Times New Roman" w:cs="Times New Roman"/>
        </w:rPr>
        <w:t xml:space="preserve"> мен </w:t>
      </w:r>
      <w:proofErr w:type="spellStart"/>
      <w:r w:rsidR="007E0605" w:rsidRPr="007E0605">
        <w:rPr>
          <w:rFonts w:ascii="Times New Roman" w:hAnsi="Times New Roman" w:cs="Times New Roman"/>
        </w:rPr>
        <w:t>Бағдарламаның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мақсаттарына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сәйкестігі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тұрғысынан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жүзеге</w:t>
      </w:r>
      <w:proofErr w:type="spellEnd"/>
      <w:r w:rsidR="007E0605" w:rsidRPr="007E0605">
        <w:rPr>
          <w:rFonts w:ascii="Times New Roman" w:hAnsi="Times New Roman" w:cs="Times New Roman"/>
        </w:rPr>
        <w:t xml:space="preserve"> </w:t>
      </w:r>
      <w:proofErr w:type="spellStart"/>
      <w:r w:rsidR="007E0605" w:rsidRPr="007E0605">
        <w:rPr>
          <w:rFonts w:ascii="Times New Roman" w:hAnsi="Times New Roman" w:cs="Times New Roman"/>
        </w:rPr>
        <w:t>асырады</w:t>
      </w:r>
      <w:proofErr w:type="spellEnd"/>
      <w:r w:rsidR="007E0605" w:rsidRPr="007E0605">
        <w:rPr>
          <w:rFonts w:ascii="Times New Roman" w:hAnsi="Times New Roman" w:cs="Times New Roman"/>
        </w:rPr>
        <w:t>.</w:t>
      </w:r>
    </w:p>
    <w:p w14:paraId="06C6BD07" w14:textId="77777777" w:rsidR="007E0605" w:rsidRPr="007E0605" w:rsidRDefault="007E0605" w:rsidP="007E0605">
      <w:pPr>
        <w:pStyle w:val="a5"/>
        <w:tabs>
          <w:tab w:val="left" w:pos="0"/>
          <w:tab w:val="left" w:pos="709"/>
          <w:tab w:val="left" w:pos="851"/>
        </w:tabs>
        <w:jc w:val="both"/>
        <w:rPr>
          <w:rFonts w:ascii="Times New Roman" w:hAnsi="Times New Roman" w:cs="Times New Roman"/>
        </w:rPr>
      </w:pPr>
    </w:p>
    <w:p w14:paraId="114E650D" w14:textId="2CD86ECE" w:rsidR="007E0605" w:rsidRPr="007E0605" w:rsidRDefault="007E0605" w:rsidP="007E0605">
      <w:pPr>
        <w:tabs>
          <w:tab w:val="left" w:pos="0"/>
          <w:tab w:val="left" w:pos="709"/>
          <w:tab w:val="left" w:pos="851"/>
        </w:tabs>
        <w:jc w:val="both"/>
        <w:rPr>
          <w:rFonts w:ascii="Times New Roman" w:hAnsi="Times New Roman" w:cs="Times New Roman"/>
        </w:rPr>
      </w:pPr>
      <w:r w:rsidRPr="007E0605">
        <w:rPr>
          <w:rFonts w:ascii="Times New Roman" w:hAnsi="Times New Roman" w:cs="Times New Roman"/>
        </w:rPr>
        <w:t xml:space="preserve">6.2.9. Микрокредит </w:t>
      </w:r>
      <w:proofErr w:type="spellStart"/>
      <w:r w:rsidRPr="007E0605">
        <w:rPr>
          <w:rFonts w:ascii="Times New Roman" w:hAnsi="Times New Roman" w:cs="Times New Roman"/>
        </w:rPr>
        <w:t>бойынша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шешімді</w:t>
      </w:r>
      <w:proofErr w:type="spellEnd"/>
      <w:r w:rsidRPr="007E0605">
        <w:rPr>
          <w:rFonts w:ascii="Times New Roman" w:hAnsi="Times New Roman" w:cs="Times New Roman"/>
        </w:rPr>
        <w:t xml:space="preserve"> МҚҰ-</w:t>
      </w:r>
      <w:proofErr w:type="spellStart"/>
      <w:r w:rsidRPr="007E0605">
        <w:rPr>
          <w:rFonts w:ascii="Times New Roman" w:hAnsi="Times New Roman" w:cs="Times New Roman"/>
        </w:rPr>
        <w:t>ның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Уәкілетті</w:t>
      </w:r>
      <w:proofErr w:type="spellEnd"/>
      <w:r w:rsidRPr="007E0605">
        <w:rPr>
          <w:rFonts w:ascii="Times New Roman" w:hAnsi="Times New Roman" w:cs="Times New Roman"/>
        </w:rPr>
        <w:t xml:space="preserve"> органы </w:t>
      </w:r>
      <w:proofErr w:type="spellStart"/>
      <w:r w:rsidRPr="007E0605">
        <w:rPr>
          <w:rFonts w:ascii="Times New Roman" w:hAnsi="Times New Roman" w:cs="Times New Roman"/>
        </w:rPr>
        <w:t>қабылдайды</w:t>
      </w:r>
      <w:proofErr w:type="spellEnd"/>
      <w:r w:rsidRPr="007E0605">
        <w:rPr>
          <w:rFonts w:ascii="Times New Roman" w:hAnsi="Times New Roman" w:cs="Times New Roman"/>
        </w:rPr>
        <w:t xml:space="preserve">. </w:t>
      </w:r>
      <w:proofErr w:type="spellStart"/>
      <w:r w:rsidRPr="007E0605">
        <w:rPr>
          <w:rFonts w:ascii="Times New Roman" w:hAnsi="Times New Roman" w:cs="Times New Roman"/>
        </w:rPr>
        <w:t>Клиенттің</w:t>
      </w:r>
      <w:proofErr w:type="spellEnd"/>
      <w:r w:rsidRPr="007E0605">
        <w:rPr>
          <w:rFonts w:ascii="Times New Roman" w:hAnsi="Times New Roman" w:cs="Times New Roman"/>
        </w:rPr>
        <w:t xml:space="preserve"> микрокредит беру </w:t>
      </w:r>
      <w:proofErr w:type="spellStart"/>
      <w:r w:rsidRPr="007E0605">
        <w:rPr>
          <w:rFonts w:ascii="Times New Roman" w:hAnsi="Times New Roman" w:cs="Times New Roman"/>
        </w:rPr>
        <w:t>туралы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өтінішін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қараудың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жалпы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мерзімі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Өтініш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беруші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құжаттардың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толық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топтамасын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ұсынған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кезден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бастап</w:t>
      </w:r>
      <w:proofErr w:type="spellEnd"/>
      <w:r w:rsidRPr="007E0605">
        <w:rPr>
          <w:rFonts w:ascii="Times New Roman" w:hAnsi="Times New Roman" w:cs="Times New Roman"/>
        </w:rPr>
        <w:t xml:space="preserve"> 20 </w:t>
      </w:r>
      <w:proofErr w:type="spellStart"/>
      <w:r w:rsidRPr="007E0605">
        <w:rPr>
          <w:rFonts w:ascii="Times New Roman" w:hAnsi="Times New Roman" w:cs="Times New Roman"/>
        </w:rPr>
        <w:t>жұмыс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күнінен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аспауға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тиіс</w:t>
      </w:r>
      <w:proofErr w:type="spellEnd"/>
      <w:r w:rsidRPr="007E0605">
        <w:rPr>
          <w:rFonts w:ascii="Times New Roman" w:hAnsi="Times New Roman" w:cs="Times New Roman"/>
        </w:rPr>
        <w:t xml:space="preserve">. </w:t>
      </w:r>
      <w:proofErr w:type="spellStart"/>
      <w:r w:rsidRPr="007E0605">
        <w:rPr>
          <w:rFonts w:ascii="Times New Roman" w:hAnsi="Times New Roman" w:cs="Times New Roman"/>
        </w:rPr>
        <w:t>Кредиттік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жобаға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сараптама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жүргізу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барысында</w:t>
      </w:r>
      <w:proofErr w:type="spellEnd"/>
      <w:r w:rsidRPr="007E0605">
        <w:rPr>
          <w:rFonts w:ascii="Times New Roman" w:hAnsi="Times New Roman" w:cs="Times New Roman"/>
        </w:rPr>
        <w:t>, оны МҚҰ-</w:t>
      </w:r>
      <w:proofErr w:type="spellStart"/>
      <w:r w:rsidRPr="007E0605">
        <w:rPr>
          <w:rFonts w:ascii="Times New Roman" w:hAnsi="Times New Roman" w:cs="Times New Roman"/>
        </w:rPr>
        <w:t>ның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Уәкілетті</w:t>
      </w:r>
      <w:proofErr w:type="spellEnd"/>
      <w:r w:rsidRPr="007E0605">
        <w:rPr>
          <w:rFonts w:ascii="Times New Roman" w:hAnsi="Times New Roman" w:cs="Times New Roman"/>
        </w:rPr>
        <w:t xml:space="preserve"> органы </w:t>
      </w:r>
      <w:proofErr w:type="spellStart"/>
      <w:r w:rsidRPr="007E0605">
        <w:rPr>
          <w:rFonts w:ascii="Times New Roman" w:hAnsi="Times New Roman" w:cs="Times New Roman"/>
        </w:rPr>
        <w:t>қарағанға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дейін</w:t>
      </w:r>
      <w:proofErr w:type="spellEnd"/>
      <w:r w:rsidRPr="007E0605">
        <w:rPr>
          <w:rFonts w:ascii="Times New Roman" w:hAnsi="Times New Roman" w:cs="Times New Roman"/>
        </w:rPr>
        <w:t xml:space="preserve">, </w:t>
      </w:r>
      <w:proofErr w:type="spellStart"/>
      <w:r w:rsidRPr="007E0605">
        <w:rPr>
          <w:rFonts w:ascii="Times New Roman" w:hAnsi="Times New Roman" w:cs="Times New Roman"/>
        </w:rPr>
        <w:t>кредиттік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топтама</w:t>
      </w:r>
      <w:proofErr w:type="spellEnd"/>
      <w:r w:rsidRPr="007E0605">
        <w:rPr>
          <w:rFonts w:ascii="Times New Roman" w:hAnsi="Times New Roman" w:cs="Times New Roman"/>
        </w:rPr>
        <w:t xml:space="preserve"> МҚҰ </w:t>
      </w:r>
      <w:proofErr w:type="spellStart"/>
      <w:r w:rsidRPr="007E0605">
        <w:rPr>
          <w:rFonts w:ascii="Times New Roman" w:hAnsi="Times New Roman" w:cs="Times New Roman"/>
        </w:rPr>
        <w:t>талаптарына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сәйкес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келмеген</w:t>
      </w:r>
      <w:proofErr w:type="spellEnd"/>
      <w:r w:rsidRPr="007E0605">
        <w:rPr>
          <w:rFonts w:ascii="Times New Roman" w:hAnsi="Times New Roman" w:cs="Times New Roman"/>
        </w:rPr>
        <w:t xml:space="preserve"> не </w:t>
      </w:r>
      <w:proofErr w:type="spellStart"/>
      <w:r w:rsidRPr="007E0605">
        <w:rPr>
          <w:rFonts w:ascii="Times New Roman" w:hAnsi="Times New Roman" w:cs="Times New Roman"/>
        </w:rPr>
        <w:t>кредиттік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жоба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бойынша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шешім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қабылдауға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теріс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әсер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ететін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жағымсыз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ақпарат</w:t>
      </w:r>
      <w:proofErr w:type="spellEnd"/>
      <w:r w:rsidRPr="007E0605">
        <w:rPr>
          <w:rFonts w:ascii="Times New Roman" w:hAnsi="Times New Roman" w:cs="Times New Roman"/>
        </w:rPr>
        <w:t>/</w:t>
      </w:r>
      <w:proofErr w:type="spellStart"/>
      <w:r w:rsidRPr="007E0605">
        <w:rPr>
          <w:rFonts w:ascii="Times New Roman" w:hAnsi="Times New Roman" w:cs="Times New Roman"/>
        </w:rPr>
        <w:t>мәліметтер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анықталған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жағдайда</w:t>
      </w:r>
      <w:proofErr w:type="spellEnd"/>
      <w:r w:rsidRPr="007E0605">
        <w:rPr>
          <w:rFonts w:ascii="Times New Roman" w:hAnsi="Times New Roman" w:cs="Times New Roman"/>
        </w:rPr>
        <w:t xml:space="preserve">, МҚҰ </w:t>
      </w:r>
      <w:proofErr w:type="spellStart"/>
      <w:r w:rsidRPr="007E0605">
        <w:rPr>
          <w:rFonts w:ascii="Times New Roman" w:hAnsi="Times New Roman" w:cs="Times New Roman"/>
        </w:rPr>
        <w:t>кредиттік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жобаны</w:t>
      </w:r>
      <w:proofErr w:type="spellEnd"/>
      <w:r w:rsidRPr="007E0605">
        <w:rPr>
          <w:rFonts w:ascii="Times New Roman" w:hAnsi="Times New Roman" w:cs="Times New Roman"/>
        </w:rPr>
        <w:t xml:space="preserve"> МҚҰ-</w:t>
      </w:r>
      <w:proofErr w:type="spellStart"/>
      <w:r w:rsidRPr="007E0605">
        <w:rPr>
          <w:rFonts w:ascii="Times New Roman" w:hAnsi="Times New Roman" w:cs="Times New Roman"/>
        </w:rPr>
        <w:t>ның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Уәкілетті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органының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қарауына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шығармай-ақ</w:t>
      </w:r>
      <w:proofErr w:type="spellEnd"/>
      <w:r w:rsidRPr="007E0605">
        <w:rPr>
          <w:rFonts w:ascii="Times New Roman" w:hAnsi="Times New Roman" w:cs="Times New Roman"/>
        </w:rPr>
        <w:t xml:space="preserve">, </w:t>
      </w:r>
      <w:proofErr w:type="spellStart"/>
      <w:r w:rsidRPr="007E0605">
        <w:rPr>
          <w:rFonts w:ascii="Times New Roman" w:hAnsi="Times New Roman" w:cs="Times New Roman"/>
        </w:rPr>
        <w:t>Өтініш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берушіге</w:t>
      </w:r>
      <w:proofErr w:type="spellEnd"/>
      <w:r w:rsidRPr="007E0605">
        <w:rPr>
          <w:rFonts w:ascii="Times New Roman" w:hAnsi="Times New Roman" w:cs="Times New Roman"/>
        </w:rPr>
        <w:t xml:space="preserve"> микрокредит </w:t>
      </w:r>
      <w:proofErr w:type="spellStart"/>
      <w:r w:rsidRPr="007E0605">
        <w:rPr>
          <w:rFonts w:ascii="Times New Roman" w:hAnsi="Times New Roman" w:cs="Times New Roman"/>
        </w:rPr>
        <w:t>беруден</w:t>
      </w:r>
      <w:proofErr w:type="spellEnd"/>
      <w:r w:rsidRPr="007E0605">
        <w:rPr>
          <w:rFonts w:ascii="Times New Roman" w:hAnsi="Times New Roman" w:cs="Times New Roman"/>
        </w:rPr>
        <w:t xml:space="preserve"> бас </w:t>
      </w:r>
      <w:proofErr w:type="spellStart"/>
      <w:r w:rsidRPr="007E0605">
        <w:rPr>
          <w:rFonts w:ascii="Times New Roman" w:hAnsi="Times New Roman" w:cs="Times New Roman"/>
        </w:rPr>
        <w:t>тартуға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құқылы</w:t>
      </w:r>
      <w:proofErr w:type="spellEnd"/>
      <w:r w:rsidRPr="007E0605">
        <w:rPr>
          <w:rFonts w:ascii="Times New Roman" w:hAnsi="Times New Roman" w:cs="Times New Roman"/>
        </w:rPr>
        <w:t>.</w:t>
      </w:r>
    </w:p>
    <w:p w14:paraId="07875D59" w14:textId="77777777" w:rsidR="007E0605" w:rsidRPr="007E0605" w:rsidRDefault="007E0605" w:rsidP="007E0605">
      <w:pPr>
        <w:pStyle w:val="a5"/>
        <w:tabs>
          <w:tab w:val="left" w:pos="0"/>
          <w:tab w:val="left" w:pos="709"/>
          <w:tab w:val="left" w:pos="851"/>
        </w:tabs>
        <w:jc w:val="both"/>
        <w:rPr>
          <w:rFonts w:ascii="Times New Roman" w:hAnsi="Times New Roman" w:cs="Times New Roman"/>
        </w:rPr>
      </w:pPr>
    </w:p>
    <w:p w14:paraId="10C276C1" w14:textId="463C8F07" w:rsidR="00CF127F" w:rsidRPr="00CD1C70" w:rsidRDefault="007E0605" w:rsidP="007E0605">
      <w:pPr>
        <w:pStyle w:val="a5"/>
        <w:tabs>
          <w:tab w:val="left" w:pos="0"/>
          <w:tab w:val="left" w:pos="709"/>
          <w:tab w:val="left" w:pos="851"/>
        </w:tabs>
        <w:ind w:left="0"/>
        <w:jc w:val="both"/>
        <w:rPr>
          <w:rFonts w:ascii="Times New Roman" w:hAnsi="Times New Roman" w:cs="Times New Roman"/>
          <w:lang w:val="kk-KZ"/>
        </w:rPr>
      </w:pPr>
      <w:r w:rsidRPr="007E0605">
        <w:rPr>
          <w:rFonts w:ascii="Times New Roman" w:hAnsi="Times New Roman" w:cs="Times New Roman"/>
        </w:rPr>
        <w:t>6.2.10. МҚҰ-</w:t>
      </w:r>
      <w:proofErr w:type="spellStart"/>
      <w:r w:rsidRPr="007E0605">
        <w:rPr>
          <w:rFonts w:ascii="Times New Roman" w:hAnsi="Times New Roman" w:cs="Times New Roman"/>
        </w:rPr>
        <w:t>ның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Уәкілетті</w:t>
      </w:r>
      <w:proofErr w:type="spellEnd"/>
      <w:r w:rsidRPr="007E0605">
        <w:rPr>
          <w:rFonts w:ascii="Times New Roman" w:hAnsi="Times New Roman" w:cs="Times New Roman"/>
        </w:rPr>
        <w:t xml:space="preserve"> органы </w:t>
      </w:r>
      <w:proofErr w:type="spellStart"/>
      <w:r w:rsidRPr="007E0605">
        <w:rPr>
          <w:rFonts w:ascii="Times New Roman" w:hAnsi="Times New Roman" w:cs="Times New Roman"/>
        </w:rPr>
        <w:t>өтінім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бойынша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оң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шешім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қабылдаған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жағдайда</w:t>
      </w:r>
      <w:proofErr w:type="spellEnd"/>
      <w:r w:rsidRPr="007E0605">
        <w:rPr>
          <w:rFonts w:ascii="Times New Roman" w:hAnsi="Times New Roman" w:cs="Times New Roman"/>
        </w:rPr>
        <w:t xml:space="preserve">, </w:t>
      </w:r>
      <w:proofErr w:type="spellStart"/>
      <w:r w:rsidRPr="007E0605">
        <w:rPr>
          <w:rFonts w:ascii="Times New Roman" w:hAnsi="Times New Roman" w:cs="Times New Roman"/>
        </w:rPr>
        <w:t>Кредиттік</w:t>
      </w:r>
      <w:proofErr w:type="spellEnd"/>
      <w:r w:rsidRPr="007E0605">
        <w:rPr>
          <w:rFonts w:ascii="Times New Roman" w:hAnsi="Times New Roman" w:cs="Times New Roman"/>
        </w:rPr>
        <w:t xml:space="preserve"> менеджер </w:t>
      </w:r>
      <w:proofErr w:type="spellStart"/>
      <w:r w:rsidRPr="007E0605">
        <w:rPr>
          <w:rFonts w:ascii="Times New Roman" w:hAnsi="Times New Roman" w:cs="Times New Roman"/>
        </w:rPr>
        <w:t>Өтініш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берушіні</w:t>
      </w:r>
      <w:proofErr w:type="spellEnd"/>
      <w:r w:rsidRPr="007E0605">
        <w:rPr>
          <w:rFonts w:ascii="Times New Roman" w:hAnsi="Times New Roman" w:cs="Times New Roman"/>
        </w:rPr>
        <w:t xml:space="preserve"> МҚҰ </w:t>
      </w:r>
      <w:proofErr w:type="spellStart"/>
      <w:r w:rsidRPr="007E0605">
        <w:rPr>
          <w:rFonts w:ascii="Times New Roman" w:hAnsi="Times New Roman" w:cs="Times New Roman"/>
        </w:rPr>
        <w:t>мақұлдаған</w:t>
      </w:r>
      <w:proofErr w:type="spellEnd"/>
      <w:r w:rsidRPr="007E0605">
        <w:rPr>
          <w:rFonts w:ascii="Times New Roman" w:hAnsi="Times New Roman" w:cs="Times New Roman"/>
        </w:rPr>
        <w:t xml:space="preserve"> микрокредит </w:t>
      </w:r>
      <w:proofErr w:type="spellStart"/>
      <w:r w:rsidRPr="007E0605">
        <w:rPr>
          <w:rFonts w:ascii="Times New Roman" w:hAnsi="Times New Roman" w:cs="Times New Roman"/>
        </w:rPr>
        <w:t>талаптары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туралы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Қағидаларда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көзделген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тәсілмен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хабардар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етеді</w:t>
      </w:r>
      <w:proofErr w:type="spellEnd"/>
      <w:r w:rsidRPr="007E0605">
        <w:rPr>
          <w:rFonts w:ascii="Times New Roman" w:hAnsi="Times New Roman" w:cs="Times New Roman"/>
        </w:rPr>
        <w:t xml:space="preserve">. МҚҰ </w:t>
      </w:r>
      <w:proofErr w:type="spellStart"/>
      <w:r w:rsidRPr="007E0605">
        <w:rPr>
          <w:rFonts w:ascii="Times New Roman" w:hAnsi="Times New Roman" w:cs="Times New Roman"/>
        </w:rPr>
        <w:t>мақұлдаған</w:t>
      </w:r>
      <w:proofErr w:type="spellEnd"/>
      <w:r w:rsidRPr="007E0605">
        <w:rPr>
          <w:rFonts w:ascii="Times New Roman" w:hAnsi="Times New Roman" w:cs="Times New Roman"/>
        </w:rPr>
        <w:t xml:space="preserve"> микрокредит </w:t>
      </w:r>
      <w:proofErr w:type="spellStart"/>
      <w:r w:rsidRPr="007E0605">
        <w:rPr>
          <w:rFonts w:ascii="Times New Roman" w:hAnsi="Times New Roman" w:cs="Times New Roman"/>
        </w:rPr>
        <w:t>талаптары</w:t>
      </w:r>
      <w:proofErr w:type="spellEnd"/>
      <w:r w:rsidRPr="007E0605">
        <w:rPr>
          <w:rFonts w:ascii="Times New Roman" w:hAnsi="Times New Roman" w:cs="Times New Roman"/>
        </w:rPr>
        <w:t xml:space="preserve"> Клиент </w:t>
      </w:r>
      <w:proofErr w:type="spellStart"/>
      <w:r w:rsidRPr="007E0605">
        <w:rPr>
          <w:rFonts w:ascii="Times New Roman" w:hAnsi="Times New Roman" w:cs="Times New Roman"/>
        </w:rPr>
        <w:t>сұратқан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талаптарға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сәйкес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келмеуі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мүмкін</w:t>
      </w:r>
      <w:proofErr w:type="spellEnd"/>
      <w:r w:rsidRPr="007E0605">
        <w:rPr>
          <w:rFonts w:ascii="Times New Roman" w:hAnsi="Times New Roman" w:cs="Times New Roman"/>
        </w:rPr>
        <w:t xml:space="preserve">. </w:t>
      </w:r>
      <w:proofErr w:type="spellStart"/>
      <w:r w:rsidRPr="007E0605">
        <w:rPr>
          <w:rFonts w:ascii="Times New Roman" w:hAnsi="Times New Roman" w:cs="Times New Roman"/>
        </w:rPr>
        <w:t>Өтініш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беруші</w:t>
      </w:r>
      <w:proofErr w:type="spellEnd"/>
      <w:r w:rsidRPr="007E0605">
        <w:rPr>
          <w:rFonts w:ascii="Times New Roman" w:hAnsi="Times New Roman" w:cs="Times New Roman"/>
        </w:rPr>
        <w:t xml:space="preserve"> микрокредит </w:t>
      </w:r>
      <w:proofErr w:type="spellStart"/>
      <w:r w:rsidRPr="007E0605">
        <w:rPr>
          <w:rFonts w:ascii="Times New Roman" w:hAnsi="Times New Roman" w:cs="Times New Roman"/>
        </w:rPr>
        <w:t>талаптарымен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келіскен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жағдайда</w:t>
      </w:r>
      <w:proofErr w:type="spellEnd"/>
      <w:r w:rsidRPr="007E0605">
        <w:rPr>
          <w:rFonts w:ascii="Times New Roman" w:hAnsi="Times New Roman" w:cs="Times New Roman"/>
        </w:rPr>
        <w:t xml:space="preserve">, МҚҰ </w:t>
      </w:r>
      <w:proofErr w:type="spellStart"/>
      <w:r w:rsidRPr="007E0605">
        <w:rPr>
          <w:rFonts w:ascii="Times New Roman" w:hAnsi="Times New Roman" w:cs="Times New Roman"/>
        </w:rPr>
        <w:t>Қарыз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алушымен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Қағидалардың</w:t>
      </w:r>
      <w:proofErr w:type="spellEnd"/>
      <w:r w:rsidRPr="007E0605">
        <w:rPr>
          <w:rFonts w:ascii="Times New Roman" w:hAnsi="Times New Roman" w:cs="Times New Roman"/>
        </w:rPr>
        <w:t xml:space="preserve"> 6-бөлімінің 6.4-тарауында </w:t>
      </w:r>
      <w:proofErr w:type="spellStart"/>
      <w:r w:rsidRPr="007E0605">
        <w:rPr>
          <w:rFonts w:ascii="Times New Roman" w:hAnsi="Times New Roman" w:cs="Times New Roman"/>
        </w:rPr>
        <w:t>көрсетілген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тәртіппен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Шарт</w:t>
      </w:r>
      <w:proofErr w:type="spellEnd"/>
      <w:r w:rsidRPr="007E0605">
        <w:rPr>
          <w:rFonts w:ascii="Times New Roman" w:hAnsi="Times New Roman" w:cs="Times New Roman"/>
        </w:rPr>
        <w:t xml:space="preserve">, </w:t>
      </w:r>
      <w:proofErr w:type="spellStart"/>
      <w:r w:rsidRPr="007E0605">
        <w:rPr>
          <w:rFonts w:ascii="Times New Roman" w:hAnsi="Times New Roman" w:cs="Times New Roman"/>
        </w:rPr>
        <w:t>сондай-ақ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қарыз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мәмілесін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іске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асыру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үшін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қажет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болған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жағдайда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Кепіл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туралы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шарт</w:t>
      </w:r>
      <w:proofErr w:type="spellEnd"/>
      <w:r w:rsidRPr="007E0605">
        <w:rPr>
          <w:rFonts w:ascii="Times New Roman" w:hAnsi="Times New Roman" w:cs="Times New Roman"/>
        </w:rPr>
        <w:t xml:space="preserve"> пен </w:t>
      </w:r>
      <w:proofErr w:type="spellStart"/>
      <w:r w:rsidRPr="007E0605">
        <w:rPr>
          <w:rFonts w:ascii="Times New Roman" w:hAnsi="Times New Roman" w:cs="Times New Roman"/>
        </w:rPr>
        <w:t>өзге</w:t>
      </w:r>
      <w:proofErr w:type="spellEnd"/>
      <w:r w:rsidRPr="007E0605">
        <w:rPr>
          <w:rFonts w:ascii="Times New Roman" w:hAnsi="Times New Roman" w:cs="Times New Roman"/>
        </w:rPr>
        <w:t xml:space="preserve"> де </w:t>
      </w:r>
      <w:proofErr w:type="spellStart"/>
      <w:r w:rsidRPr="007E0605">
        <w:rPr>
          <w:rFonts w:ascii="Times New Roman" w:hAnsi="Times New Roman" w:cs="Times New Roman"/>
        </w:rPr>
        <w:t>қосымша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құжаттарды</w:t>
      </w:r>
      <w:proofErr w:type="spellEnd"/>
      <w:r w:rsidRPr="007E0605">
        <w:rPr>
          <w:rFonts w:ascii="Times New Roman" w:hAnsi="Times New Roman" w:cs="Times New Roman"/>
        </w:rPr>
        <w:t xml:space="preserve"> </w:t>
      </w:r>
      <w:proofErr w:type="spellStart"/>
      <w:r w:rsidRPr="007E0605">
        <w:rPr>
          <w:rFonts w:ascii="Times New Roman" w:hAnsi="Times New Roman" w:cs="Times New Roman"/>
        </w:rPr>
        <w:t>жасасады</w:t>
      </w:r>
      <w:proofErr w:type="spellEnd"/>
      <w:r w:rsidRPr="007E0605">
        <w:rPr>
          <w:rFonts w:ascii="Times New Roman" w:hAnsi="Times New Roman" w:cs="Times New Roman"/>
        </w:rPr>
        <w:t>.</w:t>
      </w:r>
    </w:p>
    <w:p w14:paraId="0802E819" w14:textId="77777777" w:rsidR="007B1CEF" w:rsidRDefault="007B1CEF" w:rsidP="007B1CEF">
      <w:pPr>
        <w:pStyle w:val="1"/>
        <w:numPr>
          <w:ilvl w:val="0"/>
          <w:numId w:val="0"/>
        </w:numPr>
        <w:rPr>
          <w:lang w:val="kk-KZ"/>
        </w:rPr>
      </w:pPr>
    </w:p>
    <w:p w14:paraId="220172D3" w14:textId="4F39AC92" w:rsidR="007B1CEF" w:rsidRPr="007B1CEF" w:rsidRDefault="00F975AF" w:rsidP="007B1CEF">
      <w:pPr>
        <w:pStyle w:val="1"/>
        <w:numPr>
          <w:ilvl w:val="0"/>
          <w:numId w:val="0"/>
        </w:numPr>
        <w:rPr>
          <w:lang w:val="ru-KZ"/>
        </w:rPr>
      </w:pPr>
      <w:r>
        <w:t>6</w:t>
      </w:r>
      <w:r w:rsidR="00814FCA" w:rsidRPr="005B2F35">
        <w:t>.2.</w:t>
      </w:r>
      <w:r w:rsidR="00AD60AE" w:rsidRPr="005B2F35">
        <w:t>1</w:t>
      </w:r>
      <w:r w:rsidR="006F7472" w:rsidRPr="005B2F35">
        <w:t>1</w:t>
      </w:r>
      <w:r w:rsidR="007F3CA5" w:rsidRPr="005B2F35">
        <w:t xml:space="preserve">. </w:t>
      </w:r>
      <w:proofErr w:type="spellStart"/>
      <w:r w:rsidR="007B1CEF" w:rsidRPr="007B1CEF">
        <w:rPr>
          <w:lang w:val="ru-KZ"/>
        </w:rPr>
        <w:t>Тараптар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қол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қойған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Кепіл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туралы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шарт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кепіл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мүлкіне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ауыртпалық</w:t>
      </w:r>
      <w:proofErr w:type="spellEnd"/>
      <w:r w:rsidR="007B1CEF" w:rsidRPr="007B1CEF">
        <w:rPr>
          <w:lang w:val="ru-KZ"/>
        </w:rPr>
        <w:t xml:space="preserve"> салу </w:t>
      </w:r>
      <w:proofErr w:type="spellStart"/>
      <w:r w:rsidR="007B1CEF" w:rsidRPr="007B1CEF">
        <w:rPr>
          <w:lang w:val="ru-KZ"/>
        </w:rPr>
        <w:t>мақсатында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тіркеуші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органда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тіркеледі</w:t>
      </w:r>
      <w:proofErr w:type="spellEnd"/>
      <w:r w:rsidR="007B1CEF" w:rsidRPr="007B1CEF">
        <w:rPr>
          <w:lang w:val="ru-KZ"/>
        </w:rPr>
        <w:t xml:space="preserve">. </w:t>
      </w:r>
      <w:proofErr w:type="spellStart"/>
      <w:r w:rsidR="007B1CEF" w:rsidRPr="007B1CEF">
        <w:rPr>
          <w:lang w:val="ru-KZ"/>
        </w:rPr>
        <w:t>Кепіл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нысандарына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меншік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құқығын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белгілейтін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құжаттардың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түпнұсқаларын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Қарыз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алушы</w:t>
      </w:r>
      <w:proofErr w:type="spellEnd"/>
      <w:r w:rsidR="007B1CEF" w:rsidRPr="007B1CEF">
        <w:rPr>
          <w:lang w:val="ru-KZ"/>
        </w:rPr>
        <w:t>/</w:t>
      </w:r>
      <w:proofErr w:type="spellStart"/>
      <w:r w:rsidR="007B1CEF" w:rsidRPr="007B1CEF">
        <w:rPr>
          <w:lang w:val="ru-KZ"/>
        </w:rPr>
        <w:t>Кепіл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беруші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Кредиттік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менеджерге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береді</w:t>
      </w:r>
      <w:proofErr w:type="spellEnd"/>
      <w:r w:rsidR="007B1CEF" w:rsidRPr="007B1CEF">
        <w:rPr>
          <w:lang w:val="ru-KZ"/>
        </w:rPr>
        <w:t>.</w:t>
      </w:r>
      <w:r w:rsidR="007B1CEF">
        <w:rPr>
          <w:lang w:val="ru-KZ"/>
        </w:rPr>
        <w:t xml:space="preserve"> </w:t>
      </w:r>
      <w:proofErr w:type="spellStart"/>
      <w:r w:rsidR="007B1CEF">
        <w:rPr>
          <w:lang w:val="ru-KZ"/>
        </w:rPr>
        <w:t>К</w:t>
      </w:r>
      <w:r w:rsidR="007B1CEF" w:rsidRPr="007B1CEF">
        <w:rPr>
          <w:lang w:val="ru-KZ"/>
        </w:rPr>
        <w:t>епіл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беруші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жеке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тұлға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болып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табылатын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жылжымайтын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мүлік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кепілі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туралы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шарттар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бойынша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кепіл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шартын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уәкілетті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мемлекеттік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тіркеуші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органда</w:t>
      </w:r>
      <w:proofErr w:type="spellEnd"/>
      <w:r w:rsidR="007B1CEF" w:rsidRPr="007B1CEF">
        <w:rPr>
          <w:lang w:val="ru-KZ"/>
        </w:rPr>
        <w:t xml:space="preserve"> онлайн-платформа </w:t>
      </w:r>
      <w:proofErr w:type="spellStart"/>
      <w:r w:rsidR="007B1CEF" w:rsidRPr="007B1CEF">
        <w:rPr>
          <w:lang w:val="ru-KZ"/>
        </w:rPr>
        <w:t>арқылы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тіркеуге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жол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беріледі</w:t>
      </w:r>
      <w:proofErr w:type="spellEnd"/>
      <w:r w:rsidR="007B1CEF" w:rsidRPr="007B1CEF">
        <w:rPr>
          <w:lang w:val="ru-KZ"/>
        </w:rPr>
        <w:t>. Онлайн-</w:t>
      </w:r>
      <w:proofErr w:type="spellStart"/>
      <w:r w:rsidR="007B1CEF" w:rsidRPr="007B1CEF">
        <w:rPr>
          <w:lang w:val="ru-KZ"/>
        </w:rPr>
        <w:t>платформада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тіркеу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кезінде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электрондық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кепіл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шарты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қалыптастырылады</w:t>
      </w:r>
      <w:proofErr w:type="spellEnd"/>
      <w:r w:rsidR="007B1CEF" w:rsidRPr="007B1CEF">
        <w:rPr>
          <w:lang w:val="ru-KZ"/>
        </w:rPr>
        <w:t xml:space="preserve">, </w:t>
      </w:r>
      <w:proofErr w:type="spellStart"/>
      <w:r w:rsidR="007B1CEF" w:rsidRPr="007B1CEF">
        <w:rPr>
          <w:lang w:val="ru-KZ"/>
        </w:rPr>
        <w:t>оған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Қарыз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алушы</w:t>
      </w:r>
      <w:proofErr w:type="spellEnd"/>
      <w:r w:rsidR="007B1CEF" w:rsidRPr="007B1CEF">
        <w:rPr>
          <w:lang w:val="ru-KZ"/>
        </w:rPr>
        <w:t xml:space="preserve">, </w:t>
      </w:r>
      <w:proofErr w:type="spellStart"/>
      <w:r w:rsidR="007B1CEF" w:rsidRPr="007B1CEF">
        <w:rPr>
          <w:lang w:val="ru-KZ"/>
        </w:rPr>
        <w:t>Кепіл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беруші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және</w:t>
      </w:r>
      <w:proofErr w:type="spellEnd"/>
      <w:r w:rsidR="007B1CEF" w:rsidRPr="007B1CEF">
        <w:rPr>
          <w:lang w:val="ru-KZ"/>
        </w:rPr>
        <w:t xml:space="preserve"> МҚҰ </w:t>
      </w:r>
      <w:proofErr w:type="spellStart"/>
      <w:r w:rsidR="007B1CEF" w:rsidRPr="007B1CEF">
        <w:rPr>
          <w:lang w:val="ru-KZ"/>
        </w:rPr>
        <w:t>тарапынан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Қазақстан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Республикасының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аккредиттелген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куәландырушы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орталығы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берген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тараптардың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электрондық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цифрлық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қолтаңбалары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арқылы</w:t>
      </w:r>
      <w:proofErr w:type="spellEnd"/>
      <w:r w:rsidR="007B1CEF" w:rsidRPr="007B1CEF">
        <w:rPr>
          <w:lang w:val="ru-KZ"/>
        </w:rPr>
        <w:t xml:space="preserve"> онлайн </w:t>
      </w:r>
      <w:proofErr w:type="spellStart"/>
      <w:r w:rsidR="007B1CEF" w:rsidRPr="007B1CEF">
        <w:rPr>
          <w:lang w:val="ru-KZ"/>
        </w:rPr>
        <w:t>режимде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қол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қойылады</w:t>
      </w:r>
      <w:proofErr w:type="spellEnd"/>
      <w:r w:rsidR="007B1CEF" w:rsidRPr="007B1CEF">
        <w:rPr>
          <w:lang w:val="ru-KZ"/>
        </w:rPr>
        <w:t>.</w:t>
      </w:r>
      <w:r w:rsid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Кепіл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туралы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шарттың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тіркелгені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Жылжымайтын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мүліктің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бірыңғай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мемлекеттік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кадастрының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ақпараттық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жүйесінен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кепіл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туралы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шарттың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тіркелгені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жөніндегі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тиісті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электрондық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хабарламамен</w:t>
      </w:r>
      <w:proofErr w:type="spellEnd"/>
      <w:r w:rsidR="007B1CEF" w:rsidRPr="007B1CEF">
        <w:rPr>
          <w:lang w:val="ru-KZ"/>
        </w:rPr>
        <w:t xml:space="preserve"> </w:t>
      </w:r>
      <w:proofErr w:type="spellStart"/>
      <w:r w:rsidR="007B1CEF" w:rsidRPr="007B1CEF">
        <w:rPr>
          <w:lang w:val="ru-KZ"/>
        </w:rPr>
        <w:t>расталады</w:t>
      </w:r>
      <w:proofErr w:type="spellEnd"/>
      <w:r w:rsidR="007B1CEF" w:rsidRPr="007B1CEF">
        <w:rPr>
          <w:lang w:val="ru-KZ"/>
        </w:rPr>
        <w:t>.</w:t>
      </w:r>
    </w:p>
    <w:p w14:paraId="678F75D1" w14:textId="77777777" w:rsidR="00B24BB6" w:rsidRPr="005B2F35" w:rsidRDefault="00B24BB6" w:rsidP="009E776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634236B" w14:textId="77777777" w:rsidR="007B1CEF" w:rsidRPr="007B1CEF" w:rsidRDefault="00F975AF" w:rsidP="007B1CEF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="00814FCA" w:rsidRPr="005B2F35">
        <w:rPr>
          <w:rFonts w:ascii="Times New Roman" w:hAnsi="Times New Roman" w:cs="Times New Roman"/>
        </w:rPr>
        <w:t>.2.</w:t>
      </w:r>
      <w:r w:rsidR="00111D58" w:rsidRPr="005B2F35">
        <w:rPr>
          <w:rFonts w:ascii="Times New Roman" w:hAnsi="Times New Roman" w:cs="Times New Roman"/>
        </w:rPr>
        <w:t>1</w:t>
      </w:r>
      <w:r w:rsidR="006F7472" w:rsidRPr="005B2F35">
        <w:rPr>
          <w:rFonts w:ascii="Times New Roman" w:hAnsi="Times New Roman" w:cs="Times New Roman"/>
        </w:rPr>
        <w:t>2</w:t>
      </w:r>
      <w:r w:rsidR="00111D58" w:rsidRPr="005B2F35">
        <w:rPr>
          <w:rFonts w:ascii="Times New Roman" w:hAnsi="Times New Roman" w:cs="Times New Roman"/>
        </w:rPr>
        <w:t>.</w:t>
      </w:r>
      <w:r w:rsidR="00CF127F" w:rsidRPr="005B2F35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Кепілге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ұсынылатын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жылжымалы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және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жылжымайтын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мүлікке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қойылатын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талап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ретінде</w:t>
      </w:r>
      <w:proofErr w:type="spellEnd"/>
      <w:r w:rsidR="007B1CEF" w:rsidRPr="007B1CEF">
        <w:rPr>
          <w:rFonts w:ascii="Times New Roman" w:hAnsi="Times New Roman" w:cs="Times New Roman"/>
        </w:rPr>
        <w:t xml:space="preserve"> МҚҰ оны </w:t>
      </w:r>
      <w:proofErr w:type="spellStart"/>
      <w:r w:rsidR="007B1CEF" w:rsidRPr="007B1CEF">
        <w:rPr>
          <w:rFonts w:ascii="Times New Roman" w:hAnsi="Times New Roman" w:cs="Times New Roman"/>
        </w:rPr>
        <w:t>Қазақстан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Республикасының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заңнамасына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және</w:t>
      </w:r>
      <w:proofErr w:type="spellEnd"/>
      <w:r w:rsidR="007B1CEF" w:rsidRPr="007B1CEF">
        <w:rPr>
          <w:rFonts w:ascii="Times New Roman" w:hAnsi="Times New Roman" w:cs="Times New Roman"/>
        </w:rPr>
        <w:t xml:space="preserve"> МҚҰ-</w:t>
      </w:r>
      <w:proofErr w:type="spellStart"/>
      <w:r w:rsidR="007B1CEF" w:rsidRPr="007B1CEF">
        <w:rPr>
          <w:rFonts w:ascii="Times New Roman" w:hAnsi="Times New Roman" w:cs="Times New Roman"/>
        </w:rPr>
        <w:t>ның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ішкі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нормативтік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құжаттарына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сәйкес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сақтандыру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қажеттігін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белгілей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алады</w:t>
      </w:r>
      <w:proofErr w:type="spellEnd"/>
      <w:r w:rsidR="007B1CEF" w:rsidRPr="007B1CEF">
        <w:rPr>
          <w:rFonts w:ascii="Times New Roman" w:hAnsi="Times New Roman" w:cs="Times New Roman"/>
        </w:rPr>
        <w:t xml:space="preserve">. </w:t>
      </w:r>
      <w:proofErr w:type="spellStart"/>
      <w:r w:rsidR="007B1CEF" w:rsidRPr="007B1CEF">
        <w:rPr>
          <w:rFonts w:ascii="Times New Roman" w:hAnsi="Times New Roman" w:cs="Times New Roman"/>
        </w:rPr>
        <w:t>Сақтандыру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сомасын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алушы</w:t>
      </w:r>
      <w:proofErr w:type="spellEnd"/>
      <w:r w:rsidR="007B1CEF" w:rsidRPr="007B1CEF">
        <w:rPr>
          <w:rFonts w:ascii="Times New Roman" w:hAnsi="Times New Roman" w:cs="Times New Roman"/>
        </w:rPr>
        <w:t xml:space="preserve"> (</w:t>
      </w:r>
      <w:proofErr w:type="spellStart"/>
      <w:r w:rsidR="007B1CEF" w:rsidRPr="007B1CEF">
        <w:rPr>
          <w:rFonts w:ascii="Times New Roman" w:hAnsi="Times New Roman" w:cs="Times New Roman"/>
        </w:rPr>
        <w:t>пайда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алушы</w:t>
      </w:r>
      <w:proofErr w:type="spellEnd"/>
      <w:r w:rsidR="007B1CEF" w:rsidRPr="007B1CEF">
        <w:rPr>
          <w:rFonts w:ascii="Times New Roman" w:hAnsi="Times New Roman" w:cs="Times New Roman"/>
        </w:rPr>
        <w:t xml:space="preserve">) </w:t>
      </w:r>
      <w:proofErr w:type="spellStart"/>
      <w:r w:rsidR="007B1CEF" w:rsidRPr="007B1CEF">
        <w:rPr>
          <w:rFonts w:ascii="Times New Roman" w:hAnsi="Times New Roman" w:cs="Times New Roman"/>
        </w:rPr>
        <w:t>ретінде</w:t>
      </w:r>
      <w:proofErr w:type="spellEnd"/>
      <w:r w:rsidR="007B1CEF" w:rsidRPr="007B1CEF">
        <w:rPr>
          <w:rFonts w:ascii="Times New Roman" w:hAnsi="Times New Roman" w:cs="Times New Roman"/>
        </w:rPr>
        <w:t xml:space="preserve"> МҚҰ </w:t>
      </w:r>
      <w:proofErr w:type="spellStart"/>
      <w:r w:rsidR="007B1CEF" w:rsidRPr="007B1CEF">
        <w:rPr>
          <w:rFonts w:ascii="Times New Roman" w:hAnsi="Times New Roman" w:cs="Times New Roman"/>
        </w:rPr>
        <w:t>тағайындалады</w:t>
      </w:r>
      <w:proofErr w:type="spellEnd"/>
      <w:r w:rsidR="007B1CEF" w:rsidRPr="007B1CEF">
        <w:rPr>
          <w:rFonts w:ascii="Times New Roman" w:hAnsi="Times New Roman" w:cs="Times New Roman"/>
        </w:rPr>
        <w:t xml:space="preserve">. </w:t>
      </w:r>
      <w:proofErr w:type="spellStart"/>
      <w:r w:rsidR="007B1CEF" w:rsidRPr="007B1CEF">
        <w:rPr>
          <w:rFonts w:ascii="Times New Roman" w:hAnsi="Times New Roman" w:cs="Times New Roman"/>
        </w:rPr>
        <w:t>Сақтандыру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жағдайы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басталған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кезде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Кепіл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берушінің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кепіл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мүлкін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сақтандыру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шарты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бойынша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талап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ету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құқығы</w:t>
      </w:r>
      <w:proofErr w:type="spellEnd"/>
      <w:r w:rsidR="007B1CEF" w:rsidRPr="007B1CEF">
        <w:rPr>
          <w:rFonts w:ascii="Times New Roman" w:hAnsi="Times New Roman" w:cs="Times New Roman"/>
        </w:rPr>
        <w:t xml:space="preserve"> МҚҰ </w:t>
      </w:r>
      <w:proofErr w:type="spellStart"/>
      <w:r w:rsidR="007B1CEF" w:rsidRPr="007B1CEF">
        <w:rPr>
          <w:rFonts w:ascii="Times New Roman" w:hAnsi="Times New Roman" w:cs="Times New Roman"/>
        </w:rPr>
        <w:t>бұл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құқықтан</w:t>
      </w:r>
      <w:proofErr w:type="spellEnd"/>
      <w:r w:rsidR="007B1CEF" w:rsidRPr="007B1CEF">
        <w:rPr>
          <w:rFonts w:ascii="Times New Roman" w:hAnsi="Times New Roman" w:cs="Times New Roman"/>
        </w:rPr>
        <w:t xml:space="preserve"> бас </w:t>
      </w:r>
      <w:proofErr w:type="spellStart"/>
      <w:r w:rsidR="007B1CEF" w:rsidRPr="007B1CEF">
        <w:rPr>
          <w:rFonts w:ascii="Times New Roman" w:hAnsi="Times New Roman" w:cs="Times New Roman"/>
        </w:rPr>
        <w:t>тартқан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жағдайда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ғана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туындайды</w:t>
      </w:r>
      <w:proofErr w:type="spellEnd"/>
      <w:r w:rsidR="007B1CEF" w:rsidRPr="007B1CEF">
        <w:rPr>
          <w:rFonts w:ascii="Times New Roman" w:hAnsi="Times New Roman" w:cs="Times New Roman"/>
        </w:rPr>
        <w:t xml:space="preserve">. Егер </w:t>
      </w:r>
      <w:proofErr w:type="spellStart"/>
      <w:r w:rsidR="007B1CEF" w:rsidRPr="007B1CEF">
        <w:rPr>
          <w:rFonts w:ascii="Times New Roman" w:hAnsi="Times New Roman" w:cs="Times New Roman"/>
        </w:rPr>
        <w:t>сақтандыру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төлемінің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сомасы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кепілмен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қамтамасыз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етілген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міндеттеме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сомасынан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асып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кетсе</w:t>
      </w:r>
      <w:proofErr w:type="spellEnd"/>
      <w:r w:rsidR="007B1CEF" w:rsidRPr="007B1CEF">
        <w:rPr>
          <w:rFonts w:ascii="Times New Roman" w:hAnsi="Times New Roman" w:cs="Times New Roman"/>
        </w:rPr>
        <w:t xml:space="preserve">, МҚҰ </w:t>
      </w:r>
      <w:proofErr w:type="spellStart"/>
      <w:r w:rsidR="007B1CEF" w:rsidRPr="007B1CEF">
        <w:rPr>
          <w:rFonts w:ascii="Times New Roman" w:hAnsi="Times New Roman" w:cs="Times New Roman"/>
        </w:rPr>
        <w:t>сақтандыру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төлемін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алған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кезден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бастап</w:t>
      </w:r>
      <w:proofErr w:type="spellEnd"/>
      <w:r w:rsidR="007B1CEF" w:rsidRPr="007B1CEF">
        <w:rPr>
          <w:rFonts w:ascii="Times New Roman" w:hAnsi="Times New Roman" w:cs="Times New Roman"/>
        </w:rPr>
        <w:t xml:space="preserve"> 3 (</w:t>
      </w:r>
      <w:proofErr w:type="spellStart"/>
      <w:r w:rsidR="007B1CEF" w:rsidRPr="007B1CEF">
        <w:rPr>
          <w:rFonts w:ascii="Times New Roman" w:hAnsi="Times New Roman" w:cs="Times New Roman"/>
        </w:rPr>
        <w:t>үш</w:t>
      </w:r>
      <w:proofErr w:type="spellEnd"/>
      <w:r w:rsidR="007B1CEF" w:rsidRPr="007B1CEF">
        <w:rPr>
          <w:rFonts w:ascii="Times New Roman" w:hAnsi="Times New Roman" w:cs="Times New Roman"/>
        </w:rPr>
        <w:t xml:space="preserve">) </w:t>
      </w:r>
      <w:proofErr w:type="spellStart"/>
      <w:r w:rsidR="007B1CEF" w:rsidRPr="007B1CEF">
        <w:rPr>
          <w:rFonts w:ascii="Times New Roman" w:hAnsi="Times New Roman" w:cs="Times New Roman"/>
        </w:rPr>
        <w:t>жұмыс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күні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ішінде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айырманы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Кепіл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берушіге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аударуға</w:t>
      </w:r>
      <w:proofErr w:type="spellEnd"/>
      <w:r w:rsidR="007B1CEF" w:rsidRPr="007B1CEF">
        <w:rPr>
          <w:rFonts w:ascii="Times New Roman" w:hAnsi="Times New Roman" w:cs="Times New Roman"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</w:rPr>
        <w:t>міндетті</w:t>
      </w:r>
      <w:proofErr w:type="spellEnd"/>
      <w:r w:rsidR="007B1CEF" w:rsidRPr="007B1CEF">
        <w:rPr>
          <w:rFonts w:ascii="Times New Roman" w:hAnsi="Times New Roman" w:cs="Times New Roman"/>
        </w:rPr>
        <w:t>.</w:t>
      </w:r>
    </w:p>
    <w:p w14:paraId="607F4642" w14:textId="447EF9F7" w:rsidR="00CF127F" w:rsidRPr="005B2F35" w:rsidRDefault="007B1CEF" w:rsidP="007B1CEF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B1CEF">
        <w:rPr>
          <w:rFonts w:ascii="Times New Roman" w:hAnsi="Times New Roman" w:cs="Times New Roman"/>
        </w:rPr>
        <w:t>6.2.13. МҚҰ-</w:t>
      </w:r>
      <w:proofErr w:type="spellStart"/>
      <w:r w:rsidRPr="007B1CEF">
        <w:rPr>
          <w:rFonts w:ascii="Times New Roman" w:hAnsi="Times New Roman" w:cs="Times New Roman"/>
        </w:rPr>
        <w:t>ның</w:t>
      </w:r>
      <w:proofErr w:type="spellEnd"/>
      <w:r w:rsidRPr="007B1CEF">
        <w:rPr>
          <w:rFonts w:ascii="Times New Roman" w:hAnsi="Times New Roman" w:cs="Times New Roman"/>
        </w:rPr>
        <w:t xml:space="preserve"> </w:t>
      </w:r>
      <w:proofErr w:type="spellStart"/>
      <w:r w:rsidRPr="007B1CEF">
        <w:rPr>
          <w:rFonts w:ascii="Times New Roman" w:hAnsi="Times New Roman" w:cs="Times New Roman"/>
        </w:rPr>
        <w:t>Уәкілетті</w:t>
      </w:r>
      <w:proofErr w:type="spellEnd"/>
      <w:r w:rsidRPr="007B1CEF">
        <w:rPr>
          <w:rFonts w:ascii="Times New Roman" w:hAnsi="Times New Roman" w:cs="Times New Roman"/>
        </w:rPr>
        <w:t xml:space="preserve"> органы </w:t>
      </w:r>
      <w:proofErr w:type="spellStart"/>
      <w:r w:rsidRPr="007B1CEF">
        <w:rPr>
          <w:rFonts w:ascii="Times New Roman" w:hAnsi="Times New Roman" w:cs="Times New Roman"/>
        </w:rPr>
        <w:t>өтінім</w:t>
      </w:r>
      <w:proofErr w:type="spellEnd"/>
      <w:r w:rsidRPr="007B1CEF">
        <w:rPr>
          <w:rFonts w:ascii="Times New Roman" w:hAnsi="Times New Roman" w:cs="Times New Roman"/>
        </w:rPr>
        <w:t xml:space="preserve"> </w:t>
      </w:r>
      <w:proofErr w:type="spellStart"/>
      <w:r w:rsidRPr="007B1CEF">
        <w:rPr>
          <w:rFonts w:ascii="Times New Roman" w:hAnsi="Times New Roman" w:cs="Times New Roman"/>
        </w:rPr>
        <w:t>бойынша</w:t>
      </w:r>
      <w:proofErr w:type="spellEnd"/>
      <w:r w:rsidRPr="007B1CEF">
        <w:rPr>
          <w:rFonts w:ascii="Times New Roman" w:hAnsi="Times New Roman" w:cs="Times New Roman"/>
        </w:rPr>
        <w:t xml:space="preserve"> </w:t>
      </w:r>
      <w:proofErr w:type="spellStart"/>
      <w:r w:rsidRPr="007B1CEF">
        <w:rPr>
          <w:rFonts w:ascii="Times New Roman" w:hAnsi="Times New Roman" w:cs="Times New Roman"/>
        </w:rPr>
        <w:t>теріс</w:t>
      </w:r>
      <w:proofErr w:type="spellEnd"/>
      <w:r w:rsidRPr="007B1CEF">
        <w:rPr>
          <w:rFonts w:ascii="Times New Roman" w:hAnsi="Times New Roman" w:cs="Times New Roman"/>
        </w:rPr>
        <w:t xml:space="preserve"> </w:t>
      </w:r>
      <w:proofErr w:type="spellStart"/>
      <w:r w:rsidRPr="007B1CEF">
        <w:rPr>
          <w:rFonts w:ascii="Times New Roman" w:hAnsi="Times New Roman" w:cs="Times New Roman"/>
        </w:rPr>
        <w:t>шешім</w:t>
      </w:r>
      <w:proofErr w:type="spellEnd"/>
      <w:r w:rsidRPr="007B1CEF">
        <w:rPr>
          <w:rFonts w:ascii="Times New Roman" w:hAnsi="Times New Roman" w:cs="Times New Roman"/>
        </w:rPr>
        <w:t xml:space="preserve"> </w:t>
      </w:r>
      <w:proofErr w:type="spellStart"/>
      <w:r w:rsidRPr="007B1CEF">
        <w:rPr>
          <w:rFonts w:ascii="Times New Roman" w:hAnsi="Times New Roman" w:cs="Times New Roman"/>
        </w:rPr>
        <w:t>қабылдаған</w:t>
      </w:r>
      <w:proofErr w:type="spellEnd"/>
      <w:r w:rsidRPr="007B1CEF">
        <w:rPr>
          <w:rFonts w:ascii="Times New Roman" w:hAnsi="Times New Roman" w:cs="Times New Roman"/>
        </w:rPr>
        <w:t xml:space="preserve"> </w:t>
      </w:r>
      <w:proofErr w:type="spellStart"/>
      <w:r w:rsidRPr="007B1CEF">
        <w:rPr>
          <w:rFonts w:ascii="Times New Roman" w:hAnsi="Times New Roman" w:cs="Times New Roman"/>
        </w:rPr>
        <w:t>жағдайда</w:t>
      </w:r>
      <w:proofErr w:type="spellEnd"/>
      <w:r w:rsidRPr="007B1CEF">
        <w:rPr>
          <w:rFonts w:ascii="Times New Roman" w:hAnsi="Times New Roman" w:cs="Times New Roman"/>
        </w:rPr>
        <w:t xml:space="preserve">, </w:t>
      </w:r>
      <w:proofErr w:type="spellStart"/>
      <w:r w:rsidRPr="007B1CEF">
        <w:rPr>
          <w:rFonts w:ascii="Times New Roman" w:hAnsi="Times New Roman" w:cs="Times New Roman"/>
        </w:rPr>
        <w:t>Кредиттік</w:t>
      </w:r>
      <w:proofErr w:type="spellEnd"/>
      <w:r w:rsidRPr="007B1CEF">
        <w:rPr>
          <w:rFonts w:ascii="Times New Roman" w:hAnsi="Times New Roman" w:cs="Times New Roman"/>
        </w:rPr>
        <w:t xml:space="preserve"> менеджер </w:t>
      </w:r>
      <w:proofErr w:type="spellStart"/>
      <w:r w:rsidRPr="007B1CEF">
        <w:rPr>
          <w:rFonts w:ascii="Times New Roman" w:hAnsi="Times New Roman" w:cs="Times New Roman"/>
        </w:rPr>
        <w:t>Өтініш</w:t>
      </w:r>
      <w:proofErr w:type="spellEnd"/>
      <w:r w:rsidRPr="007B1CEF">
        <w:rPr>
          <w:rFonts w:ascii="Times New Roman" w:hAnsi="Times New Roman" w:cs="Times New Roman"/>
        </w:rPr>
        <w:t xml:space="preserve"> </w:t>
      </w:r>
      <w:proofErr w:type="spellStart"/>
      <w:r w:rsidRPr="007B1CEF">
        <w:rPr>
          <w:rFonts w:ascii="Times New Roman" w:hAnsi="Times New Roman" w:cs="Times New Roman"/>
        </w:rPr>
        <w:t>берушіні</w:t>
      </w:r>
      <w:proofErr w:type="spellEnd"/>
      <w:r w:rsidRPr="007B1CEF">
        <w:rPr>
          <w:rFonts w:ascii="Times New Roman" w:hAnsi="Times New Roman" w:cs="Times New Roman"/>
        </w:rPr>
        <w:t xml:space="preserve"> микрокредит </w:t>
      </w:r>
      <w:proofErr w:type="spellStart"/>
      <w:r w:rsidRPr="007B1CEF">
        <w:rPr>
          <w:rFonts w:ascii="Times New Roman" w:hAnsi="Times New Roman" w:cs="Times New Roman"/>
        </w:rPr>
        <w:t>беруден</w:t>
      </w:r>
      <w:proofErr w:type="spellEnd"/>
      <w:r w:rsidRPr="007B1CEF">
        <w:rPr>
          <w:rFonts w:ascii="Times New Roman" w:hAnsi="Times New Roman" w:cs="Times New Roman"/>
        </w:rPr>
        <w:t xml:space="preserve"> бас тарту </w:t>
      </w:r>
      <w:proofErr w:type="spellStart"/>
      <w:r w:rsidRPr="007B1CEF">
        <w:rPr>
          <w:rFonts w:ascii="Times New Roman" w:hAnsi="Times New Roman" w:cs="Times New Roman"/>
        </w:rPr>
        <w:t>себептерін</w:t>
      </w:r>
      <w:proofErr w:type="spellEnd"/>
      <w:r w:rsidRPr="007B1CEF">
        <w:rPr>
          <w:rFonts w:ascii="Times New Roman" w:hAnsi="Times New Roman" w:cs="Times New Roman"/>
        </w:rPr>
        <w:t xml:space="preserve"> </w:t>
      </w:r>
      <w:proofErr w:type="spellStart"/>
      <w:r w:rsidRPr="007B1CEF">
        <w:rPr>
          <w:rFonts w:ascii="Times New Roman" w:hAnsi="Times New Roman" w:cs="Times New Roman"/>
        </w:rPr>
        <w:t>көрсете</w:t>
      </w:r>
      <w:proofErr w:type="spellEnd"/>
      <w:r w:rsidRPr="007B1CEF">
        <w:rPr>
          <w:rFonts w:ascii="Times New Roman" w:hAnsi="Times New Roman" w:cs="Times New Roman"/>
        </w:rPr>
        <w:t xml:space="preserve"> </w:t>
      </w:r>
      <w:proofErr w:type="spellStart"/>
      <w:r w:rsidRPr="007B1CEF">
        <w:rPr>
          <w:rFonts w:ascii="Times New Roman" w:hAnsi="Times New Roman" w:cs="Times New Roman"/>
        </w:rPr>
        <w:t>отырып</w:t>
      </w:r>
      <w:proofErr w:type="spellEnd"/>
      <w:r w:rsidRPr="007B1CEF">
        <w:rPr>
          <w:rFonts w:ascii="Times New Roman" w:hAnsi="Times New Roman" w:cs="Times New Roman"/>
        </w:rPr>
        <w:t xml:space="preserve">, осы </w:t>
      </w:r>
      <w:proofErr w:type="spellStart"/>
      <w:r w:rsidRPr="007B1CEF">
        <w:rPr>
          <w:rFonts w:ascii="Times New Roman" w:hAnsi="Times New Roman" w:cs="Times New Roman"/>
        </w:rPr>
        <w:t>Қағидаларда</w:t>
      </w:r>
      <w:proofErr w:type="spellEnd"/>
      <w:r w:rsidRPr="007B1CEF">
        <w:rPr>
          <w:rFonts w:ascii="Times New Roman" w:hAnsi="Times New Roman" w:cs="Times New Roman"/>
        </w:rPr>
        <w:t xml:space="preserve"> </w:t>
      </w:r>
      <w:proofErr w:type="spellStart"/>
      <w:r w:rsidRPr="007B1CEF">
        <w:rPr>
          <w:rFonts w:ascii="Times New Roman" w:hAnsi="Times New Roman" w:cs="Times New Roman"/>
        </w:rPr>
        <w:t>көзделген</w:t>
      </w:r>
      <w:proofErr w:type="spellEnd"/>
      <w:r w:rsidRPr="007B1CEF">
        <w:rPr>
          <w:rFonts w:ascii="Times New Roman" w:hAnsi="Times New Roman" w:cs="Times New Roman"/>
        </w:rPr>
        <w:t xml:space="preserve"> </w:t>
      </w:r>
      <w:proofErr w:type="spellStart"/>
      <w:r w:rsidRPr="007B1CEF">
        <w:rPr>
          <w:rFonts w:ascii="Times New Roman" w:hAnsi="Times New Roman" w:cs="Times New Roman"/>
        </w:rPr>
        <w:t>тәсілмен</w:t>
      </w:r>
      <w:proofErr w:type="spellEnd"/>
      <w:r w:rsidRPr="007B1CEF">
        <w:rPr>
          <w:rFonts w:ascii="Times New Roman" w:hAnsi="Times New Roman" w:cs="Times New Roman"/>
        </w:rPr>
        <w:t xml:space="preserve"> </w:t>
      </w:r>
      <w:proofErr w:type="spellStart"/>
      <w:r w:rsidRPr="007B1CEF">
        <w:rPr>
          <w:rFonts w:ascii="Times New Roman" w:hAnsi="Times New Roman" w:cs="Times New Roman"/>
        </w:rPr>
        <w:t>хабардар</w:t>
      </w:r>
      <w:proofErr w:type="spellEnd"/>
      <w:r w:rsidRPr="007B1CEF">
        <w:rPr>
          <w:rFonts w:ascii="Times New Roman" w:hAnsi="Times New Roman" w:cs="Times New Roman"/>
        </w:rPr>
        <w:t xml:space="preserve"> </w:t>
      </w:r>
      <w:proofErr w:type="spellStart"/>
      <w:r w:rsidRPr="007B1CEF">
        <w:rPr>
          <w:rFonts w:ascii="Times New Roman" w:hAnsi="Times New Roman" w:cs="Times New Roman"/>
        </w:rPr>
        <w:t>етеді</w:t>
      </w:r>
      <w:proofErr w:type="spellEnd"/>
      <w:r w:rsidRPr="007B1CEF">
        <w:rPr>
          <w:rFonts w:ascii="Times New Roman" w:hAnsi="Times New Roman" w:cs="Times New Roman"/>
        </w:rPr>
        <w:t>.</w:t>
      </w:r>
      <w:r w:rsidR="007527E0" w:rsidRPr="005B2F35">
        <w:rPr>
          <w:rFonts w:ascii="Times New Roman" w:hAnsi="Times New Roman" w:cs="Times New Roman"/>
        </w:rPr>
        <w:t xml:space="preserve">     </w:t>
      </w:r>
      <w:r w:rsidR="009006E1" w:rsidRPr="005B2F35">
        <w:rPr>
          <w:rFonts w:ascii="Times New Roman" w:hAnsi="Times New Roman" w:cs="Times New Roman"/>
        </w:rPr>
        <w:t xml:space="preserve"> </w:t>
      </w:r>
    </w:p>
    <w:p w14:paraId="2ABBD584" w14:textId="375C44CC" w:rsidR="00CF127F" w:rsidRPr="005B2F35" w:rsidRDefault="00F975AF" w:rsidP="008759F7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01082B" w:rsidRPr="005B2F35">
        <w:rPr>
          <w:rFonts w:ascii="Times New Roman" w:hAnsi="Times New Roman" w:cs="Times New Roman"/>
          <w:b/>
        </w:rPr>
        <w:t>.</w:t>
      </w:r>
      <w:r w:rsidR="007B2896" w:rsidRPr="005B2F35">
        <w:rPr>
          <w:rFonts w:ascii="Times New Roman" w:hAnsi="Times New Roman" w:cs="Times New Roman"/>
          <w:b/>
        </w:rPr>
        <w:t>3</w:t>
      </w:r>
      <w:r w:rsidR="00CF127F" w:rsidRPr="005B2F35">
        <w:rPr>
          <w:rFonts w:ascii="Times New Roman" w:hAnsi="Times New Roman" w:cs="Times New Roman"/>
          <w:b/>
        </w:rPr>
        <w:t xml:space="preserve">. </w:t>
      </w:r>
      <w:r w:rsidR="007B1CEF" w:rsidRPr="007B1CEF">
        <w:rPr>
          <w:rFonts w:ascii="Times New Roman" w:hAnsi="Times New Roman" w:cs="Times New Roman"/>
          <w:b/>
        </w:rPr>
        <w:t xml:space="preserve">Микрокредит </w:t>
      </w:r>
      <w:proofErr w:type="spellStart"/>
      <w:r w:rsidR="007B1CEF" w:rsidRPr="007B1CEF">
        <w:rPr>
          <w:rFonts w:ascii="Times New Roman" w:hAnsi="Times New Roman" w:cs="Times New Roman"/>
          <w:b/>
        </w:rPr>
        <w:t>беруден</w:t>
      </w:r>
      <w:proofErr w:type="spellEnd"/>
      <w:r w:rsidR="007B1CEF" w:rsidRPr="007B1CEF">
        <w:rPr>
          <w:rFonts w:ascii="Times New Roman" w:hAnsi="Times New Roman" w:cs="Times New Roman"/>
          <w:b/>
        </w:rPr>
        <w:t xml:space="preserve"> бас тарту </w:t>
      </w:r>
      <w:proofErr w:type="spellStart"/>
      <w:r w:rsidR="007B1CEF" w:rsidRPr="007B1CEF">
        <w:rPr>
          <w:rFonts w:ascii="Times New Roman" w:hAnsi="Times New Roman" w:cs="Times New Roman"/>
          <w:b/>
        </w:rPr>
        <w:t>үшін</w:t>
      </w:r>
      <w:proofErr w:type="spellEnd"/>
      <w:r w:rsidR="007B1CEF" w:rsidRPr="007B1CEF">
        <w:rPr>
          <w:rFonts w:ascii="Times New Roman" w:hAnsi="Times New Roman" w:cs="Times New Roman"/>
          <w:b/>
        </w:rPr>
        <w:t xml:space="preserve"> </w:t>
      </w:r>
      <w:proofErr w:type="spellStart"/>
      <w:r w:rsidR="007B1CEF" w:rsidRPr="007B1CEF">
        <w:rPr>
          <w:rFonts w:ascii="Times New Roman" w:hAnsi="Times New Roman" w:cs="Times New Roman"/>
          <w:b/>
        </w:rPr>
        <w:t>негіздер</w:t>
      </w:r>
      <w:proofErr w:type="spellEnd"/>
    </w:p>
    <w:p w14:paraId="02FAF589" w14:textId="7DF5BACC" w:rsidR="00CF127F" w:rsidRPr="005B2F35" w:rsidRDefault="00F975AF" w:rsidP="007069FB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1082B" w:rsidRPr="005B2F35">
        <w:rPr>
          <w:rFonts w:ascii="Times New Roman" w:hAnsi="Times New Roman" w:cs="Times New Roman"/>
        </w:rPr>
        <w:t>.3.</w:t>
      </w:r>
      <w:r w:rsidR="00F85B29" w:rsidRPr="005B2F35">
        <w:rPr>
          <w:rFonts w:ascii="Times New Roman" w:hAnsi="Times New Roman" w:cs="Times New Roman"/>
        </w:rPr>
        <w:t>1</w:t>
      </w:r>
      <w:r w:rsidR="00CF127F" w:rsidRPr="005B2F35">
        <w:rPr>
          <w:rFonts w:ascii="Times New Roman" w:hAnsi="Times New Roman" w:cs="Times New Roman"/>
        </w:rPr>
        <w:t xml:space="preserve">. </w:t>
      </w:r>
      <w:r w:rsidR="00CD11D0" w:rsidRPr="00CD11D0">
        <w:rPr>
          <w:rFonts w:ascii="Times New Roman" w:hAnsi="Times New Roman" w:cs="Times New Roman"/>
        </w:rPr>
        <w:t xml:space="preserve">МҚҰ </w:t>
      </w:r>
      <w:proofErr w:type="spellStart"/>
      <w:r w:rsidR="00CD11D0" w:rsidRPr="00CD11D0">
        <w:rPr>
          <w:rFonts w:ascii="Times New Roman" w:hAnsi="Times New Roman" w:cs="Times New Roman"/>
        </w:rPr>
        <w:t>мынадай</w:t>
      </w:r>
      <w:proofErr w:type="spellEnd"/>
      <w:r w:rsidR="00CD11D0" w:rsidRPr="00CD11D0">
        <w:rPr>
          <w:rFonts w:ascii="Times New Roman" w:hAnsi="Times New Roman" w:cs="Times New Roman"/>
        </w:rPr>
        <w:t xml:space="preserve"> </w:t>
      </w:r>
      <w:proofErr w:type="spellStart"/>
      <w:r w:rsidR="00CD11D0" w:rsidRPr="00CD11D0">
        <w:rPr>
          <w:rFonts w:ascii="Times New Roman" w:hAnsi="Times New Roman" w:cs="Times New Roman"/>
        </w:rPr>
        <w:t>негіздердің</w:t>
      </w:r>
      <w:proofErr w:type="spellEnd"/>
      <w:r w:rsidR="00CD11D0" w:rsidRPr="00CD11D0">
        <w:rPr>
          <w:rFonts w:ascii="Times New Roman" w:hAnsi="Times New Roman" w:cs="Times New Roman"/>
        </w:rPr>
        <w:t xml:space="preserve"> </w:t>
      </w:r>
      <w:proofErr w:type="spellStart"/>
      <w:r w:rsidR="00CD11D0" w:rsidRPr="00CD11D0">
        <w:rPr>
          <w:rFonts w:ascii="Times New Roman" w:hAnsi="Times New Roman" w:cs="Times New Roman"/>
        </w:rPr>
        <w:t>кез</w:t>
      </w:r>
      <w:proofErr w:type="spellEnd"/>
      <w:r w:rsidR="00CD11D0" w:rsidRPr="00CD11D0">
        <w:rPr>
          <w:rFonts w:ascii="Times New Roman" w:hAnsi="Times New Roman" w:cs="Times New Roman"/>
        </w:rPr>
        <w:t xml:space="preserve"> </w:t>
      </w:r>
      <w:proofErr w:type="spellStart"/>
      <w:r w:rsidR="00CD11D0" w:rsidRPr="00CD11D0">
        <w:rPr>
          <w:rFonts w:ascii="Times New Roman" w:hAnsi="Times New Roman" w:cs="Times New Roman"/>
        </w:rPr>
        <w:t>келгені</w:t>
      </w:r>
      <w:proofErr w:type="spellEnd"/>
      <w:r w:rsidR="00CD11D0" w:rsidRPr="00CD11D0">
        <w:rPr>
          <w:rFonts w:ascii="Times New Roman" w:hAnsi="Times New Roman" w:cs="Times New Roman"/>
        </w:rPr>
        <w:t xml:space="preserve"> </w:t>
      </w:r>
      <w:proofErr w:type="spellStart"/>
      <w:r w:rsidR="00CD11D0" w:rsidRPr="00CD11D0">
        <w:rPr>
          <w:rFonts w:ascii="Times New Roman" w:hAnsi="Times New Roman" w:cs="Times New Roman"/>
        </w:rPr>
        <w:t>болған</w:t>
      </w:r>
      <w:proofErr w:type="spellEnd"/>
      <w:r w:rsidR="00CD11D0" w:rsidRPr="00CD11D0">
        <w:rPr>
          <w:rFonts w:ascii="Times New Roman" w:hAnsi="Times New Roman" w:cs="Times New Roman"/>
        </w:rPr>
        <w:t xml:space="preserve"> </w:t>
      </w:r>
      <w:proofErr w:type="spellStart"/>
      <w:r w:rsidR="00CD11D0" w:rsidRPr="00CD11D0">
        <w:rPr>
          <w:rFonts w:ascii="Times New Roman" w:hAnsi="Times New Roman" w:cs="Times New Roman"/>
        </w:rPr>
        <w:t>кезде</w:t>
      </w:r>
      <w:proofErr w:type="spellEnd"/>
      <w:r w:rsidR="00CD11D0" w:rsidRPr="00CD11D0">
        <w:rPr>
          <w:rFonts w:ascii="Times New Roman" w:hAnsi="Times New Roman" w:cs="Times New Roman"/>
        </w:rPr>
        <w:t xml:space="preserve"> микрокредит </w:t>
      </w:r>
      <w:proofErr w:type="spellStart"/>
      <w:r w:rsidR="00CD11D0" w:rsidRPr="00CD11D0">
        <w:rPr>
          <w:rFonts w:ascii="Times New Roman" w:hAnsi="Times New Roman" w:cs="Times New Roman"/>
        </w:rPr>
        <w:t>беруден</w:t>
      </w:r>
      <w:proofErr w:type="spellEnd"/>
      <w:r w:rsidR="00CD11D0" w:rsidRPr="00CD11D0">
        <w:rPr>
          <w:rFonts w:ascii="Times New Roman" w:hAnsi="Times New Roman" w:cs="Times New Roman"/>
        </w:rPr>
        <w:t xml:space="preserve"> бас </w:t>
      </w:r>
      <w:proofErr w:type="spellStart"/>
      <w:r w:rsidR="00CD11D0" w:rsidRPr="00CD11D0">
        <w:rPr>
          <w:rFonts w:ascii="Times New Roman" w:hAnsi="Times New Roman" w:cs="Times New Roman"/>
        </w:rPr>
        <w:t>тартуға</w:t>
      </w:r>
      <w:proofErr w:type="spellEnd"/>
      <w:r w:rsidR="00CD11D0" w:rsidRPr="00CD11D0">
        <w:rPr>
          <w:rFonts w:ascii="Times New Roman" w:hAnsi="Times New Roman" w:cs="Times New Roman"/>
        </w:rPr>
        <w:t xml:space="preserve"> </w:t>
      </w:r>
      <w:proofErr w:type="spellStart"/>
      <w:r w:rsidR="00CD11D0" w:rsidRPr="00CD11D0">
        <w:rPr>
          <w:rFonts w:ascii="Times New Roman" w:hAnsi="Times New Roman" w:cs="Times New Roman"/>
        </w:rPr>
        <w:t>құқылы</w:t>
      </w:r>
      <w:proofErr w:type="spellEnd"/>
      <w:r w:rsidR="00CF127F" w:rsidRPr="005B2F35">
        <w:rPr>
          <w:rFonts w:ascii="Times New Roman" w:hAnsi="Times New Roman" w:cs="Times New Roman"/>
        </w:rPr>
        <w:t>:</w:t>
      </w:r>
    </w:p>
    <w:p w14:paraId="6176C7DB" w14:textId="77777777" w:rsidR="00CD11D0" w:rsidRPr="00CD11D0" w:rsidRDefault="0017070E" w:rsidP="00CD11D0">
      <w:pPr>
        <w:widowControl w:val="0"/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5B2F35">
        <w:rPr>
          <w:rFonts w:ascii="Times New Roman" w:hAnsi="Times New Roman" w:cs="Times New Roman"/>
        </w:rPr>
        <w:t xml:space="preserve">1) </w:t>
      </w:r>
      <w:r w:rsidR="00CD11D0" w:rsidRPr="00CD11D0">
        <w:rPr>
          <w:rFonts w:ascii="Times New Roman" w:hAnsi="Times New Roman" w:cs="Times New Roman"/>
        </w:rPr>
        <w:t xml:space="preserve">МҚҰ </w:t>
      </w:r>
      <w:proofErr w:type="spellStart"/>
      <w:r w:rsidR="00CD11D0" w:rsidRPr="00CD11D0">
        <w:rPr>
          <w:rFonts w:ascii="Times New Roman" w:hAnsi="Times New Roman" w:cs="Times New Roman"/>
        </w:rPr>
        <w:t>белгілеген</w:t>
      </w:r>
      <w:proofErr w:type="spellEnd"/>
      <w:r w:rsidR="00CD11D0" w:rsidRPr="00CD11D0">
        <w:rPr>
          <w:rFonts w:ascii="Times New Roman" w:hAnsi="Times New Roman" w:cs="Times New Roman"/>
        </w:rPr>
        <w:t xml:space="preserve"> микрокредит беру </w:t>
      </w:r>
      <w:proofErr w:type="spellStart"/>
      <w:r w:rsidR="00CD11D0" w:rsidRPr="00CD11D0">
        <w:rPr>
          <w:rFonts w:ascii="Times New Roman" w:hAnsi="Times New Roman" w:cs="Times New Roman"/>
        </w:rPr>
        <w:t>талаптары</w:t>
      </w:r>
      <w:proofErr w:type="spellEnd"/>
      <w:r w:rsidR="00CD11D0" w:rsidRPr="00CD11D0">
        <w:rPr>
          <w:rFonts w:ascii="Times New Roman" w:hAnsi="Times New Roman" w:cs="Times New Roman"/>
        </w:rPr>
        <w:t xml:space="preserve"> </w:t>
      </w:r>
      <w:proofErr w:type="spellStart"/>
      <w:r w:rsidR="00CD11D0" w:rsidRPr="00CD11D0">
        <w:rPr>
          <w:rFonts w:ascii="Times New Roman" w:hAnsi="Times New Roman" w:cs="Times New Roman"/>
        </w:rPr>
        <w:t>орындалмаған</w:t>
      </w:r>
      <w:proofErr w:type="spellEnd"/>
      <w:r w:rsidR="00CD11D0" w:rsidRPr="00CD11D0">
        <w:rPr>
          <w:rFonts w:ascii="Times New Roman" w:hAnsi="Times New Roman" w:cs="Times New Roman"/>
        </w:rPr>
        <w:t xml:space="preserve"> </w:t>
      </w:r>
      <w:proofErr w:type="spellStart"/>
      <w:r w:rsidR="00CD11D0" w:rsidRPr="00CD11D0">
        <w:rPr>
          <w:rFonts w:ascii="Times New Roman" w:hAnsi="Times New Roman" w:cs="Times New Roman"/>
        </w:rPr>
        <w:t>жағдайда</w:t>
      </w:r>
      <w:proofErr w:type="spellEnd"/>
      <w:r w:rsidR="00CD11D0" w:rsidRPr="00CD11D0">
        <w:rPr>
          <w:rFonts w:ascii="Times New Roman" w:hAnsi="Times New Roman" w:cs="Times New Roman"/>
        </w:rPr>
        <w:t>;</w:t>
      </w:r>
    </w:p>
    <w:p w14:paraId="24DE175E" w14:textId="0392A986" w:rsidR="00CD11D0" w:rsidRPr="00CD11D0" w:rsidRDefault="00CD11D0" w:rsidP="00CD11D0">
      <w:pPr>
        <w:widowControl w:val="0"/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2) </w:t>
      </w:r>
      <w:proofErr w:type="spellStart"/>
      <w:r w:rsidRPr="00CD11D0">
        <w:rPr>
          <w:rFonts w:ascii="Times New Roman" w:hAnsi="Times New Roman" w:cs="Times New Roman"/>
        </w:rPr>
        <w:t>Өтініш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беруші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Қазақстан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Республикасының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микроқаржылық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қызмет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туралы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қолданыстағы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заңнамасында</w:t>
      </w:r>
      <w:proofErr w:type="spellEnd"/>
      <w:r w:rsidRPr="00CD11D0">
        <w:rPr>
          <w:rFonts w:ascii="Times New Roman" w:hAnsi="Times New Roman" w:cs="Times New Roman"/>
        </w:rPr>
        <w:t xml:space="preserve">, </w:t>
      </w:r>
      <w:proofErr w:type="spellStart"/>
      <w:r w:rsidRPr="00CD11D0">
        <w:rPr>
          <w:rFonts w:ascii="Times New Roman" w:hAnsi="Times New Roman" w:cs="Times New Roman"/>
        </w:rPr>
        <w:t>Бағдарлама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талаптарында</w:t>
      </w:r>
      <w:proofErr w:type="spellEnd"/>
      <w:r w:rsidRPr="00CD11D0">
        <w:rPr>
          <w:rFonts w:ascii="Times New Roman" w:hAnsi="Times New Roman" w:cs="Times New Roman"/>
        </w:rPr>
        <w:t xml:space="preserve">, осы </w:t>
      </w:r>
      <w:proofErr w:type="spellStart"/>
      <w:r w:rsidRPr="00CD11D0">
        <w:rPr>
          <w:rFonts w:ascii="Times New Roman" w:hAnsi="Times New Roman" w:cs="Times New Roman"/>
        </w:rPr>
        <w:t>Қағидаларда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және</w:t>
      </w:r>
      <w:proofErr w:type="spellEnd"/>
      <w:r w:rsidRPr="00CD11D0">
        <w:rPr>
          <w:rFonts w:ascii="Times New Roman" w:hAnsi="Times New Roman" w:cs="Times New Roman"/>
        </w:rPr>
        <w:t>/</w:t>
      </w:r>
      <w:proofErr w:type="spellStart"/>
      <w:r w:rsidRPr="00CD11D0">
        <w:rPr>
          <w:rFonts w:ascii="Times New Roman" w:hAnsi="Times New Roman" w:cs="Times New Roman"/>
        </w:rPr>
        <w:t>немесе</w:t>
      </w:r>
      <w:proofErr w:type="spellEnd"/>
      <w:r w:rsidRPr="00CD11D0">
        <w:rPr>
          <w:rFonts w:ascii="Times New Roman" w:hAnsi="Times New Roman" w:cs="Times New Roman"/>
        </w:rPr>
        <w:t xml:space="preserve"> МҚҰ-</w:t>
      </w:r>
      <w:proofErr w:type="spellStart"/>
      <w:r w:rsidRPr="00CD11D0">
        <w:rPr>
          <w:rFonts w:ascii="Times New Roman" w:hAnsi="Times New Roman" w:cs="Times New Roman"/>
        </w:rPr>
        <w:t>ның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өзге</w:t>
      </w:r>
      <w:proofErr w:type="spellEnd"/>
      <w:r w:rsidRPr="00CD11D0">
        <w:rPr>
          <w:rFonts w:ascii="Times New Roman" w:hAnsi="Times New Roman" w:cs="Times New Roman"/>
        </w:rPr>
        <w:t xml:space="preserve"> де </w:t>
      </w:r>
      <w:proofErr w:type="spellStart"/>
      <w:r w:rsidRPr="00CD11D0">
        <w:rPr>
          <w:rFonts w:ascii="Times New Roman" w:hAnsi="Times New Roman" w:cs="Times New Roman"/>
        </w:rPr>
        <w:t>ішкі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нормативтік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құжаттарында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белгіленген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талаптарға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сәйкес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келмеген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жағдайда</w:t>
      </w:r>
      <w:proofErr w:type="spellEnd"/>
      <w:r w:rsidRPr="00CD11D0">
        <w:rPr>
          <w:rFonts w:ascii="Times New Roman" w:hAnsi="Times New Roman" w:cs="Times New Roman"/>
        </w:rPr>
        <w:t>;</w:t>
      </w:r>
    </w:p>
    <w:p w14:paraId="77333FD2" w14:textId="3F5D21AD" w:rsidR="00CD11D0" w:rsidRPr="00CD11D0" w:rsidRDefault="00CD11D0" w:rsidP="00CD11D0">
      <w:pPr>
        <w:widowControl w:val="0"/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3) </w:t>
      </w:r>
      <w:proofErr w:type="spellStart"/>
      <w:r w:rsidRPr="00CD11D0">
        <w:rPr>
          <w:rFonts w:ascii="Times New Roman" w:hAnsi="Times New Roman" w:cs="Times New Roman"/>
        </w:rPr>
        <w:t>Өтініш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беруші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қажетті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құжаттарды</w:t>
      </w:r>
      <w:proofErr w:type="spellEnd"/>
      <w:r w:rsidRPr="00CD11D0">
        <w:rPr>
          <w:rFonts w:ascii="Times New Roman" w:hAnsi="Times New Roman" w:cs="Times New Roman"/>
        </w:rPr>
        <w:t xml:space="preserve">, </w:t>
      </w:r>
      <w:proofErr w:type="spellStart"/>
      <w:r w:rsidRPr="00CD11D0">
        <w:rPr>
          <w:rFonts w:ascii="Times New Roman" w:hAnsi="Times New Roman" w:cs="Times New Roman"/>
        </w:rPr>
        <w:t>оның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ішінде</w:t>
      </w:r>
      <w:proofErr w:type="spellEnd"/>
      <w:r w:rsidRPr="00CD11D0">
        <w:rPr>
          <w:rFonts w:ascii="Times New Roman" w:hAnsi="Times New Roman" w:cs="Times New Roman"/>
        </w:rPr>
        <w:t xml:space="preserve"> МҚҰ-дан микрокредит </w:t>
      </w:r>
      <w:proofErr w:type="spellStart"/>
      <w:r w:rsidRPr="00CD11D0">
        <w:rPr>
          <w:rFonts w:ascii="Times New Roman" w:hAnsi="Times New Roman" w:cs="Times New Roman"/>
        </w:rPr>
        <w:t>алу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қажеттілігін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негіздейтін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құжаттарды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және</w:t>
      </w:r>
      <w:proofErr w:type="spellEnd"/>
      <w:r w:rsidRPr="00CD11D0">
        <w:rPr>
          <w:rFonts w:ascii="Times New Roman" w:hAnsi="Times New Roman" w:cs="Times New Roman"/>
        </w:rPr>
        <w:t>/</w:t>
      </w:r>
      <w:proofErr w:type="spellStart"/>
      <w:r w:rsidRPr="00CD11D0">
        <w:rPr>
          <w:rFonts w:ascii="Times New Roman" w:hAnsi="Times New Roman" w:cs="Times New Roman"/>
        </w:rPr>
        <w:t>немесе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ақпаратты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ұсынбаған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немесе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толық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көлемде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ұсынбаған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жағдайда</w:t>
      </w:r>
      <w:proofErr w:type="spellEnd"/>
      <w:r w:rsidRPr="00CD11D0">
        <w:rPr>
          <w:rFonts w:ascii="Times New Roman" w:hAnsi="Times New Roman" w:cs="Times New Roman"/>
        </w:rPr>
        <w:t>;</w:t>
      </w:r>
    </w:p>
    <w:p w14:paraId="042450DB" w14:textId="1A8D0343" w:rsidR="00CD11D0" w:rsidRPr="00CD11D0" w:rsidRDefault="00CD11D0" w:rsidP="00CD11D0">
      <w:pPr>
        <w:widowControl w:val="0"/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4) </w:t>
      </w:r>
      <w:proofErr w:type="spellStart"/>
      <w:r w:rsidRPr="00CD11D0">
        <w:rPr>
          <w:rFonts w:ascii="Times New Roman" w:hAnsi="Times New Roman" w:cs="Times New Roman"/>
        </w:rPr>
        <w:t>Өтініш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беруші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толық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емес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және</w:t>
      </w:r>
      <w:proofErr w:type="spellEnd"/>
      <w:r w:rsidRPr="00CD11D0">
        <w:rPr>
          <w:rFonts w:ascii="Times New Roman" w:hAnsi="Times New Roman" w:cs="Times New Roman"/>
        </w:rPr>
        <w:t>/</w:t>
      </w:r>
      <w:proofErr w:type="spellStart"/>
      <w:r w:rsidRPr="00CD11D0">
        <w:rPr>
          <w:rFonts w:ascii="Times New Roman" w:hAnsi="Times New Roman" w:cs="Times New Roman"/>
        </w:rPr>
        <w:t>немесе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анық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емес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ақпарат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ұсынған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жағдайда</w:t>
      </w:r>
      <w:proofErr w:type="spellEnd"/>
      <w:r w:rsidRPr="00CD11D0">
        <w:rPr>
          <w:rFonts w:ascii="Times New Roman" w:hAnsi="Times New Roman" w:cs="Times New Roman"/>
        </w:rPr>
        <w:t>;</w:t>
      </w:r>
    </w:p>
    <w:p w14:paraId="003E94E4" w14:textId="364077B1" w:rsidR="00CD11D0" w:rsidRPr="00CD11D0" w:rsidRDefault="00CD11D0" w:rsidP="00CD11D0">
      <w:pPr>
        <w:widowControl w:val="0"/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5) </w:t>
      </w:r>
      <w:proofErr w:type="spellStart"/>
      <w:r w:rsidRPr="00CD11D0">
        <w:rPr>
          <w:rFonts w:ascii="Times New Roman" w:hAnsi="Times New Roman" w:cs="Times New Roman"/>
        </w:rPr>
        <w:t>Өтініш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берушінің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өтелмеген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сотталғандығы</w:t>
      </w:r>
      <w:proofErr w:type="spellEnd"/>
      <w:r w:rsidRPr="00CD11D0">
        <w:rPr>
          <w:rFonts w:ascii="Times New Roman" w:hAnsi="Times New Roman" w:cs="Times New Roman"/>
        </w:rPr>
        <w:t xml:space="preserve"> (</w:t>
      </w:r>
      <w:proofErr w:type="spellStart"/>
      <w:r w:rsidRPr="00CD11D0">
        <w:rPr>
          <w:rFonts w:ascii="Times New Roman" w:hAnsi="Times New Roman" w:cs="Times New Roman"/>
        </w:rPr>
        <w:t>өтініш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берген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күні</w:t>
      </w:r>
      <w:proofErr w:type="spellEnd"/>
      <w:r w:rsidRPr="00CD11D0">
        <w:rPr>
          <w:rFonts w:ascii="Times New Roman" w:hAnsi="Times New Roman" w:cs="Times New Roman"/>
        </w:rPr>
        <w:t xml:space="preserve"> сот </w:t>
      </w:r>
      <w:proofErr w:type="spellStart"/>
      <w:r w:rsidRPr="00CD11D0">
        <w:rPr>
          <w:rFonts w:ascii="Times New Roman" w:hAnsi="Times New Roman" w:cs="Times New Roman"/>
        </w:rPr>
        <w:t>талқылауы</w:t>
      </w:r>
      <w:proofErr w:type="spellEnd"/>
      <w:r w:rsidRPr="00CD11D0">
        <w:rPr>
          <w:rFonts w:ascii="Times New Roman" w:hAnsi="Times New Roman" w:cs="Times New Roman"/>
        </w:rPr>
        <w:t xml:space="preserve">) </w:t>
      </w:r>
      <w:proofErr w:type="spellStart"/>
      <w:r w:rsidRPr="00CD11D0">
        <w:rPr>
          <w:rFonts w:ascii="Times New Roman" w:hAnsi="Times New Roman" w:cs="Times New Roman"/>
        </w:rPr>
        <w:t>болған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жағдайда</w:t>
      </w:r>
      <w:proofErr w:type="spellEnd"/>
      <w:r w:rsidRPr="00CD11D0">
        <w:rPr>
          <w:rFonts w:ascii="Times New Roman" w:hAnsi="Times New Roman" w:cs="Times New Roman"/>
        </w:rPr>
        <w:t>;</w:t>
      </w:r>
    </w:p>
    <w:p w14:paraId="7BE28C32" w14:textId="7CDA4F99" w:rsidR="00CD11D0" w:rsidRPr="00CD11D0" w:rsidRDefault="00CD11D0" w:rsidP="00CD11D0">
      <w:pPr>
        <w:widowControl w:val="0"/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6) </w:t>
      </w:r>
      <w:proofErr w:type="spellStart"/>
      <w:r w:rsidRPr="00CD11D0">
        <w:rPr>
          <w:rFonts w:ascii="Times New Roman" w:hAnsi="Times New Roman" w:cs="Times New Roman"/>
        </w:rPr>
        <w:t>Өтініш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берушінің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төлем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қабілеттілігі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микрокредитке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қызмет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көрсету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үшін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жеткіліксіз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болған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жағдайда</w:t>
      </w:r>
      <w:proofErr w:type="spellEnd"/>
      <w:r w:rsidRPr="00CD11D0">
        <w:rPr>
          <w:rFonts w:ascii="Times New Roman" w:hAnsi="Times New Roman" w:cs="Times New Roman"/>
        </w:rPr>
        <w:t>;</w:t>
      </w:r>
    </w:p>
    <w:p w14:paraId="3D296229" w14:textId="48812731" w:rsidR="00CD11D0" w:rsidRPr="00CD11D0" w:rsidRDefault="00CD11D0" w:rsidP="00CD11D0">
      <w:pPr>
        <w:widowControl w:val="0"/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7) </w:t>
      </w:r>
      <w:proofErr w:type="spellStart"/>
      <w:r w:rsidRPr="00CD11D0">
        <w:rPr>
          <w:rFonts w:ascii="Times New Roman" w:hAnsi="Times New Roman" w:cs="Times New Roman"/>
        </w:rPr>
        <w:t>кредиттік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жобаға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сараптама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жүргізу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барысында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кредиттік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жоба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бойынша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шешім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қабылдауға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теріс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әсер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ететін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жағымсыз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ақпарат</w:t>
      </w:r>
      <w:proofErr w:type="spellEnd"/>
      <w:r w:rsidRPr="00CD11D0">
        <w:rPr>
          <w:rFonts w:ascii="Times New Roman" w:hAnsi="Times New Roman" w:cs="Times New Roman"/>
        </w:rPr>
        <w:t>/</w:t>
      </w:r>
      <w:proofErr w:type="spellStart"/>
      <w:r w:rsidRPr="00CD11D0">
        <w:rPr>
          <w:rFonts w:ascii="Times New Roman" w:hAnsi="Times New Roman" w:cs="Times New Roman"/>
        </w:rPr>
        <w:t>мәліметтер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анықталған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жағдайда</w:t>
      </w:r>
      <w:proofErr w:type="spellEnd"/>
      <w:r w:rsidRPr="00CD11D0">
        <w:rPr>
          <w:rFonts w:ascii="Times New Roman" w:hAnsi="Times New Roman" w:cs="Times New Roman"/>
        </w:rPr>
        <w:t>;</w:t>
      </w:r>
    </w:p>
    <w:p w14:paraId="77A79AD4" w14:textId="49D9648E" w:rsidR="00CD11D0" w:rsidRPr="00CD11D0" w:rsidRDefault="00CD11D0" w:rsidP="00CD11D0">
      <w:pPr>
        <w:widowControl w:val="0"/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8) </w:t>
      </w:r>
      <w:proofErr w:type="spellStart"/>
      <w:r w:rsidRPr="00CD11D0">
        <w:rPr>
          <w:rFonts w:ascii="Times New Roman" w:hAnsi="Times New Roman" w:cs="Times New Roman"/>
        </w:rPr>
        <w:t>жеке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тұлға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болып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табылатын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Өтініш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беруші</w:t>
      </w:r>
      <w:proofErr w:type="spellEnd"/>
      <w:r w:rsidRPr="00CD11D0">
        <w:rPr>
          <w:rFonts w:ascii="Times New Roman" w:hAnsi="Times New Roman" w:cs="Times New Roman"/>
        </w:rPr>
        <w:t xml:space="preserve">, </w:t>
      </w:r>
      <w:proofErr w:type="spellStart"/>
      <w:r w:rsidRPr="00CD11D0">
        <w:rPr>
          <w:rFonts w:ascii="Times New Roman" w:hAnsi="Times New Roman" w:cs="Times New Roman"/>
        </w:rPr>
        <w:t>заңды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тұлға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болып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табылатын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Өтініш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берушінің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қатысушысы</w:t>
      </w:r>
      <w:proofErr w:type="spellEnd"/>
      <w:r w:rsidRPr="00CD11D0">
        <w:rPr>
          <w:rFonts w:ascii="Times New Roman" w:hAnsi="Times New Roman" w:cs="Times New Roman"/>
        </w:rPr>
        <w:t xml:space="preserve">, </w:t>
      </w:r>
      <w:proofErr w:type="spellStart"/>
      <w:r w:rsidRPr="00CD11D0">
        <w:rPr>
          <w:rFonts w:ascii="Times New Roman" w:hAnsi="Times New Roman" w:cs="Times New Roman"/>
        </w:rPr>
        <w:t>Кепіл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беруші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немесе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Кепілдік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беруші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қаржыландыруға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өтініш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берілген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күннің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алдындағы</w:t>
      </w:r>
      <w:proofErr w:type="spellEnd"/>
      <w:r w:rsidRPr="00CD11D0">
        <w:rPr>
          <w:rFonts w:ascii="Times New Roman" w:hAnsi="Times New Roman" w:cs="Times New Roman"/>
        </w:rPr>
        <w:t xml:space="preserve"> 3 (</w:t>
      </w:r>
      <w:proofErr w:type="spellStart"/>
      <w:r w:rsidRPr="00CD11D0">
        <w:rPr>
          <w:rFonts w:ascii="Times New Roman" w:hAnsi="Times New Roman" w:cs="Times New Roman"/>
        </w:rPr>
        <w:t>үш</w:t>
      </w:r>
      <w:proofErr w:type="spellEnd"/>
      <w:r w:rsidRPr="00CD11D0">
        <w:rPr>
          <w:rFonts w:ascii="Times New Roman" w:hAnsi="Times New Roman" w:cs="Times New Roman"/>
        </w:rPr>
        <w:t xml:space="preserve">) </w:t>
      </w:r>
      <w:proofErr w:type="spellStart"/>
      <w:r w:rsidRPr="00CD11D0">
        <w:rPr>
          <w:rFonts w:ascii="Times New Roman" w:hAnsi="Times New Roman" w:cs="Times New Roman"/>
        </w:rPr>
        <w:t>жыл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ішінде</w:t>
      </w:r>
      <w:proofErr w:type="spellEnd"/>
      <w:r w:rsidRPr="00CD11D0">
        <w:rPr>
          <w:rFonts w:ascii="Times New Roman" w:hAnsi="Times New Roman" w:cs="Times New Roman"/>
        </w:rPr>
        <w:t xml:space="preserve"> МҚҰ-</w:t>
      </w:r>
      <w:proofErr w:type="spellStart"/>
      <w:r w:rsidRPr="00CD11D0">
        <w:rPr>
          <w:rFonts w:ascii="Times New Roman" w:hAnsi="Times New Roman" w:cs="Times New Roman"/>
        </w:rPr>
        <w:t>ның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жұмыскері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болған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немесе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қазіргі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уақытта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жұмыскері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болып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табылған</w:t>
      </w:r>
      <w:proofErr w:type="spellEnd"/>
      <w:r w:rsidRPr="00CD11D0">
        <w:rPr>
          <w:rFonts w:ascii="Times New Roman" w:hAnsi="Times New Roman" w:cs="Times New Roman"/>
        </w:rPr>
        <w:t xml:space="preserve"> </w:t>
      </w:r>
      <w:proofErr w:type="spellStart"/>
      <w:r w:rsidRPr="00CD11D0">
        <w:rPr>
          <w:rFonts w:ascii="Times New Roman" w:hAnsi="Times New Roman" w:cs="Times New Roman"/>
        </w:rPr>
        <w:t>жағдайда</w:t>
      </w:r>
      <w:proofErr w:type="spellEnd"/>
      <w:r w:rsidRPr="00CD11D0">
        <w:rPr>
          <w:rFonts w:ascii="Times New Roman" w:hAnsi="Times New Roman" w:cs="Times New Roman"/>
        </w:rPr>
        <w:t>.</w:t>
      </w:r>
    </w:p>
    <w:p w14:paraId="66EA373E" w14:textId="77777777" w:rsidR="00494572" w:rsidRPr="00494572" w:rsidRDefault="00F975AF" w:rsidP="00494572">
      <w:pPr>
        <w:widowControl w:val="0"/>
        <w:tabs>
          <w:tab w:val="left" w:pos="220"/>
          <w:tab w:val="left" w:pos="284"/>
        </w:tabs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1082B" w:rsidRPr="005B2F35">
        <w:rPr>
          <w:rFonts w:ascii="Times New Roman" w:hAnsi="Times New Roman" w:cs="Times New Roman"/>
        </w:rPr>
        <w:t>.3.</w:t>
      </w:r>
      <w:r w:rsidR="00CB680F" w:rsidRPr="005B2F35">
        <w:rPr>
          <w:rFonts w:ascii="Times New Roman" w:hAnsi="Times New Roman" w:cs="Times New Roman"/>
        </w:rPr>
        <w:t xml:space="preserve">2. </w:t>
      </w:r>
      <w:r w:rsidR="00494572" w:rsidRPr="00494572">
        <w:rPr>
          <w:rFonts w:ascii="Times New Roman" w:hAnsi="Times New Roman" w:cs="Times New Roman"/>
        </w:rPr>
        <w:t xml:space="preserve">МҚҰ </w:t>
      </w:r>
      <w:proofErr w:type="spellStart"/>
      <w:r w:rsidR="00494572" w:rsidRPr="00494572">
        <w:rPr>
          <w:rFonts w:ascii="Times New Roman" w:hAnsi="Times New Roman" w:cs="Times New Roman"/>
        </w:rPr>
        <w:t>Қазақстан</w:t>
      </w:r>
      <w:proofErr w:type="spellEnd"/>
      <w:r w:rsidR="00494572" w:rsidRPr="00494572">
        <w:rPr>
          <w:rFonts w:ascii="Times New Roman" w:hAnsi="Times New Roman" w:cs="Times New Roman"/>
        </w:rPr>
        <w:t xml:space="preserve"> </w:t>
      </w:r>
      <w:proofErr w:type="spellStart"/>
      <w:r w:rsidR="00494572" w:rsidRPr="00494572">
        <w:rPr>
          <w:rFonts w:ascii="Times New Roman" w:hAnsi="Times New Roman" w:cs="Times New Roman"/>
        </w:rPr>
        <w:t>Республикасының</w:t>
      </w:r>
      <w:proofErr w:type="spellEnd"/>
      <w:r w:rsidR="00494572" w:rsidRPr="00494572">
        <w:rPr>
          <w:rFonts w:ascii="Times New Roman" w:hAnsi="Times New Roman" w:cs="Times New Roman"/>
        </w:rPr>
        <w:t xml:space="preserve"> «</w:t>
      </w:r>
      <w:proofErr w:type="spellStart"/>
      <w:r w:rsidR="00494572" w:rsidRPr="00494572">
        <w:rPr>
          <w:rFonts w:ascii="Times New Roman" w:hAnsi="Times New Roman" w:cs="Times New Roman"/>
        </w:rPr>
        <w:t>Қылмыстық</w:t>
      </w:r>
      <w:proofErr w:type="spellEnd"/>
      <w:r w:rsidR="00494572" w:rsidRPr="00494572">
        <w:rPr>
          <w:rFonts w:ascii="Times New Roman" w:hAnsi="Times New Roman" w:cs="Times New Roman"/>
        </w:rPr>
        <w:t xml:space="preserve"> </w:t>
      </w:r>
      <w:proofErr w:type="spellStart"/>
      <w:r w:rsidR="00494572" w:rsidRPr="00494572">
        <w:rPr>
          <w:rFonts w:ascii="Times New Roman" w:hAnsi="Times New Roman" w:cs="Times New Roman"/>
        </w:rPr>
        <w:t>жолмен</w:t>
      </w:r>
      <w:proofErr w:type="spellEnd"/>
      <w:r w:rsidR="00494572" w:rsidRPr="00494572">
        <w:rPr>
          <w:rFonts w:ascii="Times New Roman" w:hAnsi="Times New Roman" w:cs="Times New Roman"/>
        </w:rPr>
        <w:t xml:space="preserve"> </w:t>
      </w:r>
      <w:proofErr w:type="spellStart"/>
      <w:r w:rsidR="00494572" w:rsidRPr="00494572">
        <w:rPr>
          <w:rFonts w:ascii="Times New Roman" w:hAnsi="Times New Roman" w:cs="Times New Roman"/>
        </w:rPr>
        <w:t>алынған</w:t>
      </w:r>
      <w:proofErr w:type="spellEnd"/>
      <w:r w:rsidR="00494572" w:rsidRPr="00494572">
        <w:rPr>
          <w:rFonts w:ascii="Times New Roman" w:hAnsi="Times New Roman" w:cs="Times New Roman"/>
        </w:rPr>
        <w:t xml:space="preserve"> </w:t>
      </w:r>
      <w:proofErr w:type="spellStart"/>
      <w:r w:rsidR="00494572" w:rsidRPr="00494572">
        <w:rPr>
          <w:rFonts w:ascii="Times New Roman" w:hAnsi="Times New Roman" w:cs="Times New Roman"/>
        </w:rPr>
        <w:t>кірістерді</w:t>
      </w:r>
      <w:proofErr w:type="spellEnd"/>
      <w:r w:rsidR="00494572" w:rsidRPr="00494572">
        <w:rPr>
          <w:rFonts w:ascii="Times New Roman" w:hAnsi="Times New Roman" w:cs="Times New Roman"/>
        </w:rPr>
        <w:t xml:space="preserve"> </w:t>
      </w:r>
      <w:proofErr w:type="spellStart"/>
      <w:r w:rsidR="00494572" w:rsidRPr="00494572">
        <w:rPr>
          <w:rFonts w:ascii="Times New Roman" w:hAnsi="Times New Roman" w:cs="Times New Roman"/>
        </w:rPr>
        <w:t>заңдастыруға</w:t>
      </w:r>
      <w:proofErr w:type="spellEnd"/>
      <w:r w:rsidR="00494572" w:rsidRPr="00494572">
        <w:rPr>
          <w:rFonts w:ascii="Times New Roman" w:hAnsi="Times New Roman" w:cs="Times New Roman"/>
        </w:rPr>
        <w:t xml:space="preserve"> (</w:t>
      </w:r>
      <w:proofErr w:type="spellStart"/>
      <w:r w:rsidR="00494572" w:rsidRPr="00494572">
        <w:rPr>
          <w:rFonts w:ascii="Times New Roman" w:hAnsi="Times New Roman" w:cs="Times New Roman"/>
        </w:rPr>
        <w:t>жылыстатуға</w:t>
      </w:r>
      <w:proofErr w:type="spellEnd"/>
      <w:r w:rsidR="00494572" w:rsidRPr="00494572">
        <w:rPr>
          <w:rFonts w:ascii="Times New Roman" w:hAnsi="Times New Roman" w:cs="Times New Roman"/>
        </w:rPr>
        <w:t xml:space="preserve">), </w:t>
      </w:r>
      <w:proofErr w:type="spellStart"/>
      <w:r w:rsidR="00494572" w:rsidRPr="00494572">
        <w:rPr>
          <w:rFonts w:ascii="Times New Roman" w:hAnsi="Times New Roman" w:cs="Times New Roman"/>
        </w:rPr>
        <w:t>терроризмді</w:t>
      </w:r>
      <w:proofErr w:type="spellEnd"/>
      <w:r w:rsidR="00494572" w:rsidRPr="00494572">
        <w:rPr>
          <w:rFonts w:ascii="Times New Roman" w:hAnsi="Times New Roman" w:cs="Times New Roman"/>
        </w:rPr>
        <w:t xml:space="preserve"> </w:t>
      </w:r>
      <w:proofErr w:type="spellStart"/>
      <w:r w:rsidR="00494572" w:rsidRPr="00494572">
        <w:rPr>
          <w:rFonts w:ascii="Times New Roman" w:hAnsi="Times New Roman" w:cs="Times New Roman"/>
        </w:rPr>
        <w:t>қаржыландыруға</w:t>
      </w:r>
      <w:proofErr w:type="spellEnd"/>
      <w:r w:rsidR="00494572" w:rsidRPr="00494572">
        <w:rPr>
          <w:rFonts w:ascii="Times New Roman" w:hAnsi="Times New Roman" w:cs="Times New Roman"/>
        </w:rPr>
        <w:t xml:space="preserve"> </w:t>
      </w:r>
      <w:proofErr w:type="spellStart"/>
      <w:r w:rsidR="00494572" w:rsidRPr="00494572">
        <w:rPr>
          <w:rFonts w:ascii="Times New Roman" w:hAnsi="Times New Roman" w:cs="Times New Roman"/>
        </w:rPr>
        <w:t>және</w:t>
      </w:r>
      <w:proofErr w:type="spellEnd"/>
      <w:r w:rsidR="00494572" w:rsidRPr="00494572">
        <w:rPr>
          <w:rFonts w:ascii="Times New Roman" w:hAnsi="Times New Roman" w:cs="Times New Roman"/>
        </w:rPr>
        <w:t xml:space="preserve"> </w:t>
      </w:r>
      <w:proofErr w:type="spellStart"/>
      <w:r w:rsidR="00494572" w:rsidRPr="00494572">
        <w:rPr>
          <w:rFonts w:ascii="Times New Roman" w:hAnsi="Times New Roman" w:cs="Times New Roman"/>
        </w:rPr>
        <w:t>жаппай</w:t>
      </w:r>
      <w:proofErr w:type="spellEnd"/>
      <w:r w:rsidR="00494572" w:rsidRPr="00494572">
        <w:rPr>
          <w:rFonts w:ascii="Times New Roman" w:hAnsi="Times New Roman" w:cs="Times New Roman"/>
        </w:rPr>
        <w:t xml:space="preserve"> </w:t>
      </w:r>
      <w:proofErr w:type="spellStart"/>
      <w:r w:rsidR="00494572" w:rsidRPr="00494572">
        <w:rPr>
          <w:rFonts w:ascii="Times New Roman" w:hAnsi="Times New Roman" w:cs="Times New Roman"/>
        </w:rPr>
        <w:t>қырып-жою</w:t>
      </w:r>
      <w:proofErr w:type="spellEnd"/>
      <w:r w:rsidR="00494572" w:rsidRPr="00494572">
        <w:rPr>
          <w:rFonts w:ascii="Times New Roman" w:hAnsi="Times New Roman" w:cs="Times New Roman"/>
        </w:rPr>
        <w:t xml:space="preserve"> </w:t>
      </w:r>
      <w:proofErr w:type="spellStart"/>
      <w:r w:rsidR="00494572" w:rsidRPr="00494572">
        <w:rPr>
          <w:rFonts w:ascii="Times New Roman" w:hAnsi="Times New Roman" w:cs="Times New Roman"/>
        </w:rPr>
        <w:t>қаруын</w:t>
      </w:r>
      <w:proofErr w:type="spellEnd"/>
      <w:r w:rsidR="00494572" w:rsidRPr="00494572">
        <w:rPr>
          <w:rFonts w:ascii="Times New Roman" w:hAnsi="Times New Roman" w:cs="Times New Roman"/>
        </w:rPr>
        <w:t xml:space="preserve"> </w:t>
      </w:r>
      <w:proofErr w:type="spellStart"/>
      <w:r w:rsidR="00494572" w:rsidRPr="00494572">
        <w:rPr>
          <w:rFonts w:ascii="Times New Roman" w:hAnsi="Times New Roman" w:cs="Times New Roman"/>
        </w:rPr>
        <w:t>таратуды</w:t>
      </w:r>
      <w:proofErr w:type="spellEnd"/>
      <w:r w:rsidR="00494572" w:rsidRPr="00494572">
        <w:rPr>
          <w:rFonts w:ascii="Times New Roman" w:hAnsi="Times New Roman" w:cs="Times New Roman"/>
        </w:rPr>
        <w:t xml:space="preserve"> </w:t>
      </w:r>
      <w:proofErr w:type="spellStart"/>
      <w:r w:rsidR="00494572" w:rsidRPr="00494572">
        <w:rPr>
          <w:rFonts w:ascii="Times New Roman" w:hAnsi="Times New Roman" w:cs="Times New Roman"/>
        </w:rPr>
        <w:t>қаржыландыруға</w:t>
      </w:r>
      <w:proofErr w:type="spellEnd"/>
      <w:r w:rsidR="00494572" w:rsidRPr="00494572">
        <w:rPr>
          <w:rFonts w:ascii="Times New Roman" w:hAnsi="Times New Roman" w:cs="Times New Roman"/>
        </w:rPr>
        <w:t xml:space="preserve"> </w:t>
      </w:r>
      <w:proofErr w:type="spellStart"/>
      <w:r w:rsidR="00494572" w:rsidRPr="00494572">
        <w:rPr>
          <w:rFonts w:ascii="Times New Roman" w:hAnsi="Times New Roman" w:cs="Times New Roman"/>
        </w:rPr>
        <w:t>қарсы</w:t>
      </w:r>
      <w:proofErr w:type="spellEnd"/>
      <w:r w:rsidR="00494572" w:rsidRPr="00494572">
        <w:rPr>
          <w:rFonts w:ascii="Times New Roman" w:hAnsi="Times New Roman" w:cs="Times New Roman"/>
        </w:rPr>
        <w:t xml:space="preserve"> </w:t>
      </w:r>
      <w:proofErr w:type="spellStart"/>
      <w:r w:rsidR="00494572" w:rsidRPr="00494572">
        <w:rPr>
          <w:rFonts w:ascii="Times New Roman" w:hAnsi="Times New Roman" w:cs="Times New Roman"/>
        </w:rPr>
        <w:t>іс-қимыл</w:t>
      </w:r>
      <w:proofErr w:type="spellEnd"/>
      <w:r w:rsidR="00494572" w:rsidRPr="00494572">
        <w:rPr>
          <w:rFonts w:ascii="Times New Roman" w:hAnsi="Times New Roman" w:cs="Times New Roman"/>
        </w:rPr>
        <w:t xml:space="preserve"> </w:t>
      </w:r>
      <w:proofErr w:type="spellStart"/>
      <w:r w:rsidR="00494572" w:rsidRPr="00494572">
        <w:rPr>
          <w:rFonts w:ascii="Times New Roman" w:hAnsi="Times New Roman" w:cs="Times New Roman"/>
        </w:rPr>
        <w:t>туралы</w:t>
      </w:r>
      <w:proofErr w:type="spellEnd"/>
      <w:r w:rsidR="00494572" w:rsidRPr="00494572">
        <w:rPr>
          <w:rFonts w:ascii="Times New Roman" w:hAnsi="Times New Roman" w:cs="Times New Roman"/>
        </w:rPr>
        <w:t xml:space="preserve">» </w:t>
      </w:r>
      <w:proofErr w:type="spellStart"/>
      <w:r w:rsidR="00494572" w:rsidRPr="00494572">
        <w:rPr>
          <w:rFonts w:ascii="Times New Roman" w:hAnsi="Times New Roman" w:cs="Times New Roman"/>
        </w:rPr>
        <w:t>Заңында</w:t>
      </w:r>
      <w:proofErr w:type="spellEnd"/>
      <w:r w:rsidR="00494572" w:rsidRPr="00494572">
        <w:rPr>
          <w:rFonts w:ascii="Times New Roman" w:hAnsi="Times New Roman" w:cs="Times New Roman"/>
        </w:rPr>
        <w:t xml:space="preserve"> </w:t>
      </w:r>
      <w:proofErr w:type="spellStart"/>
      <w:r w:rsidR="00494572" w:rsidRPr="00494572">
        <w:rPr>
          <w:rFonts w:ascii="Times New Roman" w:hAnsi="Times New Roman" w:cs="Times New Roman"/>
        </w:rPr>
        <w:t>көзделген</w:t>
      </w:r>
      <w:proofErr w:type="spellEnd"/>
      <w:r w:rsidR="00494572" w:rsidRPr="00494572">
        <w:rPr>
          <w:rFonts w:ascii="Times New Roman" w:hAnsi="Times New Roman" w:cs="Times New Roman"/>
        </w:rPr>
        <w:t xml:space="preserve"> </w:t>
      </w:r>
      <w:proofErr w:type="spellStart"/>
      <w:r w:rsidR="00494572" w:rsidRPr="00494572">
        <w:rPr>
          <w:rFonts w:ascii="Times New Roman" w:hAnsi="Times New Roman" w:cs="Times New Roman"/>
        </w:rPr>
        <w:t>жағдайларда</w:t>
      </w:r>
      <w:proofErr w:type="spellEnd"/>
      <w:r w:rsidR="00494572" w:rsidRPr="00494572">
        <w:rPr>
          <w:rFonts w:ascii="Times New Roman" w:hAnsi="Times New Roman" w:cs="Times New Roman"/>
        </w:rPr>
        <w:t xml:space="preserve"> микрокредит </w:t>
      </w:r>
      <w:proofErr w:type="spellStart"/>
      <w:r w:rsidR="00494572" w:rsidRPr="00494572">
        <w:rPr>
          <w:rFonts w:ascii="Times New Roman" w:hAnsi="Times New Roman" w:cs="Times New Roman"/>
        </w:rPr>
        <w:t>беруден</w:t>
      </w:r>
      <w:proofErr w:type="spellEnd"/>
      <w:r w:rsidR="00494572" w:rsidRPr="00494572">
        <w:rPr>
          <w:rFonts w:ascii="Times New Roman" w:hAnsi="Times New Roman" w:cs="Times New Roman"/>
        </w:rPr>
        <w:t xml:space="preserve"> бас </w:t>
      </w:r>
      <w:proofErr w:type="spellStart"/>
      <w:r w:rsidR="00494572" w:rsidRPr="00494572">
        <w:rPr>
          <w:rFonts w:ascii="Times New Roman" w:hAnsi="Times New Roman" w:cs="Times New Roman"/>
        </w:rPr>
        <w:t>тартуға</w:t>
      </w:r>
      <w:proofErr w:type="spellEnd"/>
      <w:r w:rsidR="00494572" w:rsidRPr="00494572">
        <w:rPr>
          <w:rFonts w:ascii="Times New Roman" w:hAnsi="Times New Roman" w:cs="Times New Roman"/>
        </w:rPr>
        <w:t xml:space="preserve"> </w:t>
      </w:r>
      <w:proofErr w:type="spellStart"/>
      <w:r w:rsidR="00494572" w:rsidRPr="00494572">
        <w:rPr>
          <w:rFonts w:ascii="Times New Roman" w:hAnsi="Times New Roman" w:cs="Times New Roman"/>
        </w:rPr>
        <w:t>міндетті</w:t>
      </w:r>
      <w:proofErr w:type="spellEnd"/>
      <w:r w:rsidR="00494572" w:rsidRPr="00494572">
        <w:rPr>
          <w:rFonts w:ascii="Times New Roman" w:hAnsi="Times New Roman" w:cs="Times New Roman"/>
        </w:rPr>
        <w:t>.</w:t>
      </w:r>
    </w:p>
    <w:p w14:paraId="7E233743" w14:textId="1A73C479" w:rsidR="00494572" w:rsidRPr="00494572" w:rsidRDefault="00494572" w:rsidP="00494572">
      <w:pPr>
        <w:widowControl w:val="0"/>
        <w:tabs>
          <w:tab w:val="left" w:pos="220"/>
          <w:tab w:val="left" w:pos="284"/>
        </w:tabs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494572">
        <w:rPr>
          <w:rFonts w:ascii="Times New Roman" w:hAnsi="Times New Roman" w:cs="Times New Roman"/>
        </w:rPr>
        <w:t xml:space="preserve">6.3.3. Микрокредит </w:t>
      </w:r>
      <w:proofErr w:type="spellStart"/>
      <w:r w:rsidRPr="00494572">
        <w:rPr>
          <w:rFonts w:ascii="Times New Roman" w:hAnsi="Times New Roman" w:cs="Times New Roman"/>
        </w:rPr>
        <w:t>беруден</w:t>
      </w:r>
      <w:proofErr w:type="spellEnd"/>
      <w:r w:rsidRPr="00494572">
        <w:rPr>
          <w:rFonts w:ascii="Times New Roman" w:hAnsi="Times New Roman" w:cs="Times New Roman"/>
        </w:rPr>
        <w:t xml:space="preserve"> бас тарту </w:t>
      </w:r>
      <w:proofErr w:type="spellStart"/>
      <w:r w:rsidRPr="00494572">
        <w:rPr>
          <w:rFonts w:ascii="Times New Roman" w:hAnsi="Times New Roman" w:cs="Times New Roman"/>
        </w:rPr>
        <w:t>туралы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шешім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қабылданған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жағдайда</w:t>
      </w:r>
      <w:proofErr w:type="spellEnd"/>
      <w:r w:rsidRPr="00494572">
        <w:rPr>
          <w:rFonts w:ascii="Times New Roman" w:hAnsi="Times New Roman" w:cs="Times New Roman"/>
        </w:rPr>
        <w:t>, МҚҰ-</w:t>
      </w:r>
      <w:proofErr w:type="spellStart"/>
      <w:r w:rsidRPr="00494572">
        <w:rPr>
          <w:rFonts w:ascii="Times New Roman" w:hAnsi="Times New Roman" w:cs="Times New Roman"/>
        </w:rPr>
        <w:t>ның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lastRenderedPageBreak/>
        <w:t>Кредиттік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менеджері</w:t>
      </w:r>
      <w:proofErr w:type="spellEnd"/>
      <w:r w:rsidRPr="00494572">
        <w:rPr>
          <w:rFonts w:ascii="Times New Roman" w:hAnsi="Times New Roman" w:cs="Times New Roman"/>
        </w:rPr>
        <w:t xml:space="preserve"> бас тарту </w:t>
      </w:r>
      <w:proofErr w:type="spellStart"/>
      <w:r w:rsidRPr="00494572">
        <w:rPr>
          <w:rFonts w:ascii="Times New Roman" w:hAnsi="Times New Roman" w:cs="Times New Roman"/>
        </w:rPr>
        <w:t>себебін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көрсете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отырып</w:t>
      </w:r>
      <w:proofErr w:type="spellEnd"/>
      <w:r w:rsidRPr="00494572">
        <w:rPr>
          <w:rFonts w:ascii="Times New Roman" w:hAnsi="Times New Roman" w:cs="Times New Roman"/>
        </w:rPr>
        <w:t xml:space="preserve">, </w:t>
      </w:r>
      <w:proofErr w:type="spellStart"/>
      <w:r w:rsidRPr="00494572">
        <w:rPr>
          <w:rFonts w:ascii="Times New Roman" w:hAnsi="Times New Roman" w:cs="Times New Roman"/>
        </w:rPr>
        <w:t>бұл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фактіні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өтінімде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тіркейді</w:t>
      </w:r>
      <w:proofErr w:type="spellEnd"/>
      <w:r w:rsidRPr="00494572">
        <w:rPr>
          <w:rFonts w:ascii="Times New Roman" w:hAnsi="Times New Roman" w:cs="Times New Roman"/>
        </w:rPr>
        <w:t xml:space="preserve">. Бас </w:t>
      </w:r>
      <w:proofErr w:type="spellStart"/>
      <w:r w:rsidRPr="00494572">
        <w:rPr>
          <w:rFonts w:ascii="Times New Roman" w:hAnsi="Times New Roman" w:cs="Times New Roman"/>
        </w:rPr>
        <w:t>тартылған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Өтініш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бойынша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кредиттік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топтама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белгіленген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құжаттарымен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бірге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Қазақстан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Республикасының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заңнамасында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және</w:t>
      </w:r>
      <w:proofErr w:type="spellEnd"/>
      <w:r w:rsidRPr="00494572">
        <w:rPr>
          <w:rFonts w:ascii="Times New Roman" w:hAnsi="Times New Roman" w:cs="Times New Roman"/>
        </w:rPr>
        <w:t xml:space="preserve"> МҚҰ-</w:t>
      </w:r>
      <w:proofErr w:type="spellStart"/>
      <w:r w:rsidRPr="00494572">
        <w:rPr>
          <w:rFonts w:ascii="Times New Roman" w:hAnsi="Times New Roman" w:cs="Times New Roman"/>
        </w:rPr>
        <w:t>ның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ішкі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құжаттарында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белгіленген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мерзім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іш</w:t>
      </w:r>
      <w:proofErr w:type="spellEnd"/>
      <w:r>
        <w:rPr>
          <w:rFonts w:ascii="Times New Roman" w:hAnsi="Times New Roman" w:cs="Times New Roman"/>
          <w:lang w:val="kk-KZ"/>
        </w:rPr>
        <w:t>і</w:t>
      </w:r>
      <w:proofErr w:type="spellStart"/>
      <w:r w:rsidRPr="00494572">
        <w:rPr>
          <w:rFonts w:ascii="Times New Roman" w:hAnsi="Times New Roman" w:cs="Times New Roman"/>
        </w:rPr>
        <w:t>нде</w:t>
      </w:r>
      <w:proofErr w:type="spellEnd"/>
      <w:r w:rsidRPr="00494572">
        <w:rPr>
          <w:rFonts w:ascii="Times New Roman" w:hAnsi="Times New Roman" w:cs="Times New Roman"/>
        </w:rPr>
        <w:t xml:space="preserve"> МҚҰ-да </w:t>
      </w:r>
      <w:proofErr w:type="spellStart"/>
      <w:r w:rsidRPr="00494572">
        <w:rPr>
          <w:rFonts w:ascii="Times New Roman" w:hAnsi="Times New Roman" w:cs="Times New Roman"/>
        </w:rPr>
        <w:t>сақталады</w:t>
      </w:r>
      <w:proofErr w:type="spellEnd"/>
      <w:r w:rsidRPr="00494572">
        <w:rPr>
          <w:rFonts w:ascii="Times New Roman" w:hAnsi="Times New Roman" w:cs="Times New Roman"/>
        </w:rPr>
        <w:t>.</w:t>
      </w:r>
    </w:p>
    <w:p w14:paraId="41680D38" w14:textId="1C47D124" w:rsidR="00CF127F" w:rsidRPr="00CD1C70" w:rsidRDefault="00494572" w:rsidP="00494572">
      <w:pPr>
        <w:widowControl w:val="0"/>
        <w:tabs>
          <w:tab w:val="left" w:pos="220"/>
          <w:tab w:val="left" w:pos="284"/>
        </w:tabs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kk-KZ"/>
        </w:rPr>
      </w:pPr>
      <w:r w:rsidRPr="00494572">
        <w:rPr>
          <w:rFonts w:ascii="Times New Roman" w:hAnsi="Times New Roman" w:cs="Times New Roman"/>
        </w:rPr>
        <w:t>6.3.4. МҚҰ-</w:t>
      </w:r>
      <w:proofErr w:type="spellStart"/>
      <w:r w:rsidRPr="00494572">
        <w:rPr>
          <w:rFonts w:ascii="Times New Roman" w:hAnsi="Times New Roman" w:cs="Times New Roman"/>
        </w:rPr>
        <w:t>ның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Кредиттік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менеджері</w:t>
      </w:r>
      <w:proofErr w:type="spellEnd"/>
      <w:r w:rsidRPr="00494572">
        <w:rPr>
          <w:rFonts w:ascii="Times New Roman" w:hAnsi="Times New Roman" w:cs="Times New Roman"/>
        </w:rPr>
        <w:t xml:space="preserve"> осы </w:t>
      </w:r>
      <w:proofErr w:type="spellStart"/>
      <w:r w:rsidRPr="00494572">
        <w:rPr>
          <w:rFonts w:ascii="Times New Roman" w:hAnsi="Times New Roman" w:cs="Times New Roman"/>
        </w:rPr>
        <w:t>Қағидаларға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сәйкес</w:t>
      </w:r>
      <w:proofErr w:type="spellEnd"/>
      <w:r w:rsidRPr="00494572">
        <w:rPr>
          <w:rFonts w:ascii="Times New Roman" w:hAnsi="Times New Roman" w:cs="Times New Roman"/>
        </w:rPr>
        <w:t xml:space="preserve"> микрокредит </w:t>
      </w:r>
      <w:proofErr w:type="spellStart"/>
      <w:r w:rsidRPr="00494572">
        <w:rPr>
          <w:rFonts w:ascii="Times New Roman" w:hAnsi="Times New Roman" w:cs="Times New Roman"/>
        </w:rPr>
        <w:t>беруге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арналған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өтінімді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қарау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нәтижелері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туралы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Өтініш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берушіні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міндетті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түрде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хабардар</w:t>
      </w:r>
      <w:proofErr w:type="spellEnd"/>
      <w:r w:rsidRPr="00494572">
        <w:rPr>
          <w:rFonts w:ascii="Times New Roman" w:hAnsi="Times New Roman" w:cs="Times New Roman"/>
        </w:rPr>
        <w:t xml:space="preserve"> </w:t>
      </w:r>
      <w:proofErr w:type="spellStart"/>
      <w:r w:rsidRPr="00494572">
        <w:rPr>
          <w:rFonts w:ascii="Times New Roman" w:hAnsi="Times New Roman" w:cs="Times New Roman"/>
        </w:rPr>
        <w:t>етеді</w:t>
      </w:r>
      <w:proofErr w:type="spellEnd"/>
      <w:r w:rsidRPr="00494572">
        <w:rPr>
          <w:rFonts w:ascii="Times New Roman" w:hAnsi="Times New Roman" w:cs="Times New Roman"/>
        </w:rPr>
        <w:t>.</w:t>
      </w:r>
    </w:p>
    <w:p w14:paraId="4FCFEC78" w14:textId="17641FA8" w:rsidR="00CF127F" w:rsidRPr="005B2F35" w:rsidRDefault="00F975AF" w:rsidP="00092F2F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B05575" w:rsidRPr="005B2F35">
        <w:rPr>
          <w:rFonts w:ascii="Times New Roman" w:hAnsi="Times New Roman" w:cs="Times New Roman"/>
          <w:b/>
        </w:rPr>
        <w:t>.</w:t>
      </w:r>
      <w:r w:rsidR="007B2896" w:rsidRPr="005B2F35">
        <w:rPr>
          <w:rFonts w:ascii="Times New Roman" w:hAnsi="Times New Roman" w:cs="Times New Roman"/>
          <w:b/>
        </w:rPr>
        <w:t>4</w:t>
      </w:r>
      <w:r w:rsidR="00CF127F" w:rsidRPr="005B2F35">
        <w:rPr>
          <w:rFonts w:ascii="Times New Roman" w:hAnsi="Times New Roman" w:cs="Times New Roman"/>
          <w:b/>
        </w:rPr>
        <w:t xml:space="preserve">. </w:t>
      </w:r>
      <w:r w:rsidR="00CD11D0" w:rsidRPr="00CD11D0">
        <w:rPr>
          <w:rFonts w:ascii="Times New Roman" w:hAnsi="Times New Roman" w:cs="Times New Roman"/>
          <w:b/>
        </w:rPr>
        <w:t xml:space="preserve">Микрокредит беру </w:t>
      </w:r>
      <w:proofErr w:type="spellStart"/>
      <w:r w:rsidR="00CD11D0" w:rsidRPr="00CD11D0">
        <w:rPr>
          <w:rFonts w:ascii="Times New Roman" w:hAnsi="Times New Roman" w:cs="Times New Roman"/>
          <w:b/>
        </w:rPr>
        <w:t>туралы</w:t>
      </w:r>
      <w:proofErr w:type="spellEnd"/>
      <w:r w:rsidR="00CD11D0" w:rsidRPr="00CD11D0">
        <w:rPr>
          <w:rFonts w:ascii="Times New Roman" w:hAnsi="Times New Roman" w:cs="Times New Roman"/>
          <w:b/>
        </w:rPr>
        <w:t xml:space="preserve"> </w:t>
      </w:r>
      <w:proofErr w:type="spellStart"/>
      <w:r w:rsidR="00CD11D0" w:rsidRPr="00CD11D0">
        <w:rPr>
          <w:rFonts w:ascii="Times New Roman" w:hAnsi="Times New Roman" w:cs="Times New Roman"/>
          <w:b/>
        </w:rPr>
        <w:t>шарт</w:t>
      </w:r>
      <w:proofErr w:type="spellEnd"/>
      <w:r w:rsidR="00CD11D0" w:rsidRPr="00CD11D0">
        <w:rPr>
          <w:rFonts w:ascii="Times New Roman" w:hAnsi="Times New Roman" w:cs="Times New Roman"/>
          <w:b/>
        </w:rPr>
        <w:t xml:space="preserve"> </w:t>
      </w:r>
      <w:proofErr w:type="spellStart"/>
      <w:r w:rsidR="00CD11D0" w:rsidRPr="00CD11D0">
        <w:rPr>
          <w:rFonts w:ascii="Times New Roman" w:hAnsi="Times New Roman" w:cs="Times New Roman"/>
          <w:b/>
        </w:rPr>
        <w:t>жасасу</w:t>
      </w:r>
      <w:proofErr w:type="spellEnd"/>
      <w:r w:rsidR="00CD11D0" w:rsidRPr="00CD11D0">
        <w:rPr>
          <w:rFonts w:ascii="Times New Roman" w:hAnsi="Times New Roman" w:cs="Times New Roman"/>
          <w:b/>
        </w:rPr>
        <w:t xml:space="preserve"> </w:t>
      </w:r>
      <w:proofErr w:type="spellStart"/>
      <w:r w:rsidR="00CD11D0" w:rsidRPr="00CD11D0">
        <w:rPr>
          <w:rFonts w:ascii="Times New Roman" w:hAnsi="Times New Roman" w:cs="Times New Roman"/>
          <w:b/>
        </w:rPr>
        <w:t>тәртібі</w:t>
      </w:r>
      <w:proofErr w:type="spellEnd"/>
    </w:p>
    <w:p w14:paraId="6EA61FDA" w14:textId="77777777" w:rsidR="00190507" w:rsidRPr="00190507" w:rsidRDefault="00F975AF" w:rsidP="00190507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05575" w:rsidRPr="005B2F35">
        <w:rPr>
          <w:rFonts w:ascii="Times New Roman" w:hAnsi="Times New Roman" w:cs="Times New Roman"/>
        </w:rPr>
        <w:t>.4.</w:t>
      </w:r>
      <w:r w:rsidR="00483E4B" w:rsidRPr="005B2F35">
        <w:rPr>
          <w:rFonts w:ascii="Times New Roman" w:hAnsi="Times New Roman" w:cs="Times New Roman"/>
        </w:rPr>
        <w:t>1</w:t>
      </w:r>
      <w:r w:rsidR="00CF127F" w:rsidRPr="005B2F35">
        <w:rPr>
          <w:rFonts w:ascii="Times New Roman" w:hAnsi="Times New Roman" w:cs="Times New Roman"/>
        </w:rPr>
        <w:t xml:space="preserve">. </w:t>
      </w:r>
      <w:proofErr w:type="spellStart"/>
      <w:r w:rsidR="00190507" w:rsidRPr="00190507">
        <w:rPr>
          <w:rFonts w:ascii="Times New Roman" w:hAnsi="Times New Roman" w:cs="Times New Roman"/>
        </w:rPr>
        <w:t>Шартты</w:t>
      </w:r>
      <w:proofErr w:type="spellEnd"/>
      <w:r w:rsidR="00190507" w:rsidRPr="00190507">
        <w:rPr>
          <w:rFonts w:ascii="Times New Roman" w:hAnsi="Times New Roman" w:cs="Times New Roman"/>
        </w:rPr>
        <w:t xml:space="preserve"> </w:t>
      </w:r>
      <w:proofErr w:type="spellStart"/>
      <w:r w:rsidR="00190507" w:rsidRPr="00190507">
        <w:rPr>
          <w:rFonts w:ascii="Times New Roman" w:hAnsi="Times New Roman" w:cs="Times New Roman"/>
        </w:rPr>
        <w:t>ресімдеу</w:t>
      </w:r>
      <w:proofErr w:type="spellEnd"/>
      <w:r w:rsidR="00190507" w:rsidRPr="00190507">
        <w:rPr>
          <w:rFonts w:ascii="Times New Roman" w:hAnsi="Times New Roman" w:cs="Times New Roman"/>
        </w:rPr>
        <w:t xml:space="preserve"> </w:t>
      </w:r>
      <w:proofErr w:type="spellStart"/>
      <w:r w:rsidR="00190507" w:rsidRPr="00190507">
        <w:rPr>
          <w:rFonts w:ascii="Times New Roman" w:hAnsi="Times New Roman" w:cs="Times New Roman"/>
        </w:rPr>
        <w:t>кезінде</w:t>
      </w:r>
      <w:proofErr w:type="spellEnd"/>
      <w:r w:rsidR="00190507" w:rsidRPr="00190507">
        <w:rPr>
          <w:rFonts w:ascii="Times New Roman" w:hAnsi="Times New Roman" w:cs="Times New Roman"/>
        </w:rPr>
        <w:t xml:space="preserve"> МҚҰ </w:t>
      </w:r>
      <w:proofErr w:type="spellStart"/>
      <w:r w:rsidR="00190507" w:rsidRPr="00190507">
        <w:rPr>
          <w:rFonts w:ascii="Times New Roman" w:hAnsi="Times New Roman" w:cs="Times New Roman"/>
        </w:rPr>
        <w:t>Қазақстан</w:t>
      </w:r>
      <w:proofErr w:type="spellEnd"/>
      <w:r w:rsidR="00190507" w:rsidRPr="00190507">
        <w:rPr>
          <w:rFonts w:ascii="Times New Roman" w:hAnsi="Times New Roman" w:cs="Times New Roman"/>
        </w:rPr>
        <w:t xml:space="preserve"> </w:t>
      </w:r>
      <w:proofErr w:type="spellStart"/>
      <w:r w:rsidR="00190507" w:rsidRPr="00190507">
        <w:rPr>
          <w:rFonts w:ascii="Times New Roman" w:hAnsi="Times New Roman" w:cs="Times New Roman"/>
        </w:rPr>
        <w:t>Республикасы</w:t>
      </w:r>
      <w:proofErr w:type="spellEnd"/>
      <w:r w:rsidR="00190507" w:rsidRPr="00190507">
        <w:rPr>
          <w:rFonts w:ascii="Times New Roman" w:hAnsi="Times New Roman" w:cs="Times New Roman"/>
        </w:rPr>
        <w:t xml:space="preserve"> </w:t>
      </w:r>
      <w:proofErr w:type="spellStart"/>
      <w:r w:rsidR="00190507" w:rsidRPr="00190507">
        <w:rPr>
          <w:rFonts w:ascii="Times New Roman" w:hAnsi="Times New Roman" w:cs="Times New Roman"/>
        </w:rPr>
        <w:t>заңнамасының</w:t>
      </w:r>
      <w:proofErr w:type="spellEnd"/>
      <w:r w:rsidR="00190507" w:rsidRPr="00190507">
        <w:rPr>
          <w:rFonts w:ascii="Times New Roman" w:hAnsi="Times New Roman" w:cs="Times New Roman"/>
        </w:rPr>
        <w:t xml:space="preserve"> </w:t>
      </w:r>
      <w:proofErr w:type="spellStart"/>
      <w:r w:rsidR="00190507" w:rsidRPr="00190507">
        <w:rPr>
          <w:rFonts w:ascii="Times New Roman" w:hAnsi="Times New Roman" w:cs="Times New Roman"/>
        </w:rPr>
        <w:t>нормаларын</w:t>
      </w:r>
      <w:proofErr w:type="spellEnd"/>
      <w:r w:rsidR="00190507" w:rsidRPr="00190507">
        <w:rPr>
          <w:rFonts w:ascii="Times New Roman" w:hAnsi="Times New Roman" w:cs="Times New Roman"/>
        </w:rPr>
        <w:t xml:space="preserve"> </w:t>
      </w:r>
      <w:proofErr w:type="spellStart"/>
      <w:r w:rsidR="00190507" w:rsidRPr="00190507">
        <w:rPr>
          <w:rFonts w:ascii="Times New Roman" w:hAnsi="Times New Roman" w:cs="Times New Roman"/>
        </w:rPr>
        <w:t>басшылыққа</w:t>
      </w:r>
      <w:proofErr w:type="spellEnd"/>
      <w:r w:rsidR="00190507" w:rsidRPr="00190507">
        <w:rPr>
          <w:rFonts w:ascii="Times New Roman" w:hAnsi="Times New Roman" w:cs="Times New Roman"/>
        </w:rPr>
        <w:t xml:space="preserve"> </w:t>
      </w:r>
      <w:proofErr w:type="spellStart"/>
      <w:r w:rsidR="00190507" w:rsidRPr="00190507">
        <w:rPr>
          <w:rFonts w:ascii="Times New Roman" w:hAnsi="Times New Roman" w:cs="Times New Roman"/>
        </w:rPr>
        <w:t>алады</w:t>
      </w:r>
      <w:proofErr w:type="spellEnd"/>
      <w:r w:rsidR="00190507" w:rsidRPr="00190507">
        <w:rPr>
          <w:rFonts w:ascii="Times New Roman" w:hAnsi="Times New Roman" w:cs="Times New Roman"/>
        </w:rPr>
        <w:t>.</w:t>
      </w:r>
    </w:p>
    <w:p w14:paraId="0DFA44D7" w14:textId="0A2F2481" w:rsidR="00A04774" w:rsidRPr="005B2F35" w:rsidRDefault="00190507" w:rsidP="00190507">
      <w:pPr>
        <w:widowControl w:val="0"/>
        <w:autoSpaceDE w:val="0"/>
        <w:autoSpaceDN w:val="0"/>
        <w:adjustRightInd w:val="0"/>
        <w:spacing w:after="240"/>
        <w:jc w:val="both"/>
        <w:rPr>
          <w:rStyle w:val="s0"/>
          <w:color w:val="auto"/>
        </w:rPr>
      </w:pPr>
      <w:r w:rsidRPr="00190507">
        <w:rPr>
          <w:rFonts w:ascii="Times New Roman" w:hAnsi="Times New Roman" w:cs="Times New Roman"/>
        </w:rPr>
        <w:t xml:space="preserve">6.4.2. </w:t>
      </w:r>
      <w:proofErr w:type="spellStart"/>
      <w:r w:rsidRPr="00190507">
        <w:rPr>
          <w:rFonts w:ascii="Times New Roman" w:hAnsi="Times New Roman" w:cs="Times New Roman"/>
        </w:rPr>
        <w:t>Шарт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Қазақстан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Республикасы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азаматтық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заңнамасының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мәміленің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жазбаша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нысанына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қойылатын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талаптары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ескеріле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отырып</w:t>
      </w:r>
      <w:proofErr w:type="spellEnd"/>
      <w:r w:rsidRPr="00190507">
        <w:rPr>
          <w:rFonts w:ascii="Times New Roman" w:hAnsi="Times New Roman" w:cs="Times New Roman"/>
        </w:rPr>
        <w:t xml:space="preserve">, </w:t>
      </w:r>
      <w:proofErr w:type="spellStart"/>
      <w:r w:rsidRPr="00190507">
        <w:rPr>
          <w:rFonts w:ascii="Times New Roman" w:hAnsi="Times New Roman" w:cs="Times New Roman"/>
        </w:rPr>
        <w:t>тараптардың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әрқайсысы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үшін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бір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данадан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қазақ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және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орыс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тілдерінде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жазбаша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нысанда</w:t>
      </w:r>
      <w:proofErr w:type="spellEnd"/>
      <w:r w:rsidRPr="00190507">
        <w:rPr>
          <w:rFonts w:ascii="Times New Roman" w:hAnsi="Times New Roman" w:cs="Times New Roman"/>
        </w:rPr>
        <w:t xml:space="preserve">, </w:t>
      </w:r>
      <w:proofErr w:type="spellStart"/>
      <w:r w:rsidRPr="00190507">
        <w:rPr>
          <w:rFonts w:ascii="Times New Roman" w:hAnsi="Times New Roman" w:cs="Times New Roman"/>
        </w:rPr>
        <w:t>қажет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болған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жағдайларда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басқа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тілдерге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аудармасы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қоса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беріліп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жасалады</w:t>
      </w:r>
      <w:proofErr w:type="spellEnd"/>
      <w:r w:rsidRPr="0019050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kk-KZ"/>
        </w:rPr>
        <w:t xml:space="preserve"> </w:t>
      </w:r>
      <w:r w:rsidRPr="00190507">
        <w:rPr>
          <w:rFonts w:ascii="Times New Roman" w:hAnsi="Times New Roman" w:cs="Times New Roman"/>
        </w:rPr>
        <w:t xml:space="preserve">Микрокредит беру </w:t>
      </w:r>
      <w:proofErr w:type="spellStart"/>
      <w:r w:rsidRPr="00190507">
        <w:rPr>
          <w:rFonts w:ascii="Times New Roman" w:hAnsi="Times New Roman" w:cs="Times New Roman"/>
        </w:rPr>
        <w:t>туралы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шартты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жасасу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тәртібі</w:t>
      </w:r>
      <w:proofErr w:type="spellEnd"/>
      <w:r w:rsidRPr="00190507">
        <w:rPr>
          <w:rFonts w:ascii="Times New Roman" w:hAnsi="Times New Roman" w:cs="Times New Roman"/>
        </w:rPr>
        <w:t xml:space="preserve">, </w:t>
      </w:r>
      <w:proofErr w:type="spellStart"/>
      <w:r w:rsidRPr="00190507">
        <w:rPr>
          <w:rFonts w:ascii="Times New Roman" w:hAnsi="Times New Roman" w:cs="Times New Roman"/>
        </w:rPr>
        <w:t>оның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ішінде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Шарттың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мазмұнына</w:t>
      </w:r>
      <w:proofErr w:type="spellEnd"/>
      <w:r w:rsidRPr="00190507">
        <w:rPr>
          <w:rFonts w:ascii="Times New Roman" w:hAnsi="Times New Roman" w:cs="Times New Roman"/>
        </w:rPr>
        <w:t xml:space="preserve">, </w:t>
      </w:r>
      <w:proofErr w:type="spellStart"/>
      <w:r w:rsidRPr="00190507">
        <w:rPr>
          <w:rFonts w:ascii="Times New Roman" w:hAnsi="Times New Roman" w:cs="Times New Roman"/>
        </w:rPr>
        <w:t>ресімделуіне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және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микрокредиттің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толық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құны</w:t>
      </w:r>
      <w:proofErr w:type="spellEnd"/>
      <w:r w:rsidRPr="00190507">
        <w:rPr>
          <w:rFonts w:ascii="Times New Roman" w:hAnsi="Times New Roman" w:cs="Times New Roman"/>
        </w:rPr>
        <w:t xml:space="preserve"> (микрокредит </w:t>
      </w:r>
      <w:proofErr w:type="spellStart"/>
      <w:r w:rsidRPr="00190507">
        <w:rPr>
          <w:rFonts w:ascii="Times New Roman" w:hAnsi="Times New Roman" w:cs="Times New Roman"/>
        </w:rPr>
        <w:t>бойынша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артық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төлем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сомасы</w:t>
      </w:r>
      <w:proofErr w:type="spellEnd"/>
      <w:r w:rsidRPr="00190507">
        <w:rPr>
          <w:rFonts w:ascii="Times New Roman" w:hAnsi="Times New Roman" w:cs="Times New Roman"/>
        </w:rPr>
        <w:t xml:space="preserve">, микрокредит </w:t>
      </w:r>
      <w:proofErr w:type="spellStart"/>
      <w:r w:rsidRPr="00190507">
        <w:rPr>
          <w:rFonts w:ascii="Times New Roman" w:hAnsi="Times New Roman" w:cs="Times New Roman"/>
        </w:rPr>
        <w:t>нысанасы</w:t>
      </w:r>
      <w:proofErr w:type="spellEnd"/>
      <w:r w:rsidRPr="00190507">
        <w:rPr>
          <w:rFonts w:ascii="Times New Roman" w:hAnsi="Times New Roman" w:cs="Times New Roman"/>
        </w:rPr>
        <w:t xml:space="preserve">) </w:t>
      </w:r>
      <w:proofErr w:type="spellStart"/>
      <w:r w:rsidRPr="00190507">
        <w:rPr>
          <w:rFonts w:ascii="Times New Roman" w:hAnsi="Times New Roman" w:cs="Times New Roman"/>
        </w:rPr>
        <w:t>туралы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ақпарат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қамтылған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бірінші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бетіне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қойылатын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талаптар</w:t>
      </w:r>
      <w:proofErr w:type="spellEnd"/>
      <w:r w:rsidRPr="00190507">
        <w:rPr>
          <w:rFonts w:ascii="Times New Roman" w:hAnsi="Times New Roman" w:cs="Times New Roman"/>
        </w:rPr>
        <w:t xml:space="preserve">, Микрокредит беру </w:t>
      </w:r>
      <w:proofErr w:type="spellStart"/>
      <w:r w:rsidRPr="00190507">
        <w:rPr>
          <w:rFonts w:ascii="Times New Roman" w:hAnsi="Times New Roman" w:cs="Times New Roman"/>
        </w:rPr>
        <w:t>туралы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шарттың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міндетті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талаптары</w:t>
      </w:r>
      <w:proofErr w:type="spellEnd"/>
      <w:r w:rsidRPr="00190507">
        <w:rPr>
          <w:rFonts w:ascii="Times New Roman" w:hAnsi="Times New Roman" w:cs="Times New Roman"/>
        </w:rPr>
        <w:t xml:space="preserve">, </w:t>
      </w:r>
      <w:proofErr w:type="spellStart"/>
      <w:r w:rsidRPr="00190507">
        <w:rPr>
          <w:rFonts w:ascii="Times New Roman" w:hAnsi="Times New Roman" w:cs="Times New Roman"/>
        </w:rPr>
        <w:t>сондай-ақ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микрокредитті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өтеу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кестесінің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нысаны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Уәкілетті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мемлекеттік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органның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нормативтік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құқықтық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актісімен</w:t>
      </w:r>
      <w:proofErr w:type="spellEnd"/>
      <w:r w:rsidRPr="00190507">
        <w:rPr>
          <w:rFonts w:ascii="Times New Roman" w:hAnsi="Times New Roman" w:cs="Times New Roman"/>
        </w:rPr>
        <w:t xml:space="preserve"> </w:t>
      </w:r>
      <w:proofErr w:type="spellStart"/>
      <w:r w:rsidRPr="00190507">
        <w:rPr>
          <w:rFonts w:ascii="Times New Roman" w:hAnsi="Times New Roman" w:cs="Times New Roman"/>
        </w:rPr>
        <w:t>бекітіледі</w:t>
      </w:r>
      <w:proofErr w:type="spellEnd"/>
      <w:r w:rsidRPr="00190507">
        <w:rPr>
          <w:rFonts w:ascii="Times New Roman" w:hAnsi="Times New Roman" w:cs="Times New Roman"/>
        </w:rPr>
        <w:t>.</w:t>
      </w:r>
      <w:r w:rsidR="00544B13" w:rsidRPr="005B2F35">
        <w:rPr>
          <w:rStyle w:val="s0"/>
          <w:color w:val="auto"/>
        </w:rPr>
        <w:t xml:space="preserve"> </w:t>
      </w:r>
    </w:p>
    <w:p w14:paraId="296E4335" w14:textId="13CBBF81" w:rsidR="00565B45" w:rsidRPr="00565B45" w:rsidRDefault="00F975AF" w:rsidP="00565B4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65B45">
        <w:rPr>
          <w:rFonts w:ascii="Times New Roman" w:hAnsi="Times New Roman" w:cs="Times New Roman"/>
        </w:rPr>
        <w:t>6</w:t>
      </w:r>
      <w:r w:rsidR="00B05575" w:rsidRPr="00565B45">
        <w:rPr>
          <w:rFonts w:ascii="Times New Roman" w:hAnsi="Times New Roman" w:cs="Times New Roman"/>
        </w:rPr>
        <w:t>.4.</w:t>
      </w:r>
      <w:r w:rsidR="00483E4B" w:rsidRPr="00565B45">
        <w:rPr>
          <w:rFonts w:ascii="Times New Roman" w:hAnsi="Times New Roman" w:cs="Times New Roman"/>
        </w:rPr>
        <w:t>3</w:t>
      </w:r>
      <w:r w:rsidR="00021EC8" w:rsidRPr="00565B45">
        <w:rPr>
          <w:rFonts w:ascii="Times New Roman" w:hAnsi="Times New Roman" w:cs="Times New Roman"/>
        </w:rPr>
        <w:t>.</w:t>
      </w:r>
      <w:r w:rsidR="00B05575" w:rsidRPr="005B2F35">
        <w:t xml:space="preserve"> </w:t>
      </w:r>
      <w:r w:rsidR="00565B45" w:rsidRPr="00565B45">
        <w:rPr>
          <w:rFonts w:ascii="Times New Roman" w:hAnsi="Times New Roman" w:cs="Times New Roman"/>
          <w:bCs/>
        </w:rPr>
        <w:t xml:space="preserve">Микрокредит беру </w:t>
      </w:r>
      <w:proofErr w:type="spellStart"/>
      <w:r w:rsidR="00565B45" w:rsidRPr="00565B45">
        <w:rPr>
          <w:rFonts w:ascii="Times New Roman" w:hAnsi="Times New Roman" w:cs="Times New Roman"/>
          <w:bCs/>
        </w:rPr>
        <w:t>туралы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="00565B45" w:rsidRPr="00565B45">
        <w:rPr>
          <w:rFonts w:ascii="Times New Roman" w:hAnsi="Times New Roman" w:cs="Times New Roman"/>
          <w:bCs/>
        </w:rPr>
        <w:t>шарт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="00565B45" w:rsidRPr="00565B45">
        <w:rPr>
          <w:rFonts w:ascii="Times New Roman" w:hAnsi="Times New Roman" w:cs="Times New Roman"/>
          <w:bCs/>
        </w:rPr>
        <w:t>жасалғанға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="00565B45" w:rsidRPr="00565B45">
        <w:rPr>
          <w:rFonts w:ascii="Times New Roman" w:hAnsi="Times New Roman" w:cs="Times New Roman"/>
          <w:bCs/>
        </w:rPr>
        <w:t>дейін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 МҚҰ </w:t>
      </w:r>
      <w:proofErr w:type="spellStart"/>
      <w:r w:rsidR="00565B45" w:rsidRPr="00565B45">
        <w:rPr>
          <w:rFonts w:ascii="Times New Roman" w:hAnsi="Times New Roman" w:cs="Times New Roman"/>
          <w:bCs/>
        </w:rPr>
        <w:t>жұмыскерлері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="00565B45" w:rsidRPr="00565B45">
        <w:rPr>
          <w:rFonts w:ascii="Times New Roman" w:hAnsi="Times New Roman" w:cs="Times New Roman"/>
          <w:bCs/>
        </w:rPr>
        <w:t>қаржылық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="00565B45" w:rsidRPr="00565B45">
        <w:rPr>
          <w:rFonts w:ascii="Times New Roman" w:hAnsi="Times New Roman" w:cs="Times New Roman"/>
          <w:bCs/>
        </w:rPr>
        <w:t>көрсетілетін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="00565B45" w:rsidRPr="00565B45">
        <w:rPr>
          <w:rFonts w:ascii="Times New Roman" w:hAnsi="Times New Roman" w:cs="Times New Roman"/>
          <w:bCs/>
        </w:rPr>
        <w:t>қызметтерді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="00565B45" w:rsidRPr="00565B45">
        <w:rPr>
          <w:rFonts w:ascii="Times New Roman" w:hAnsi="Times New Roman" w:cs="Times New Roman"/>
          <w:bCs/>
        </w:rPr>
        <w:t>тұтынушыға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="00565B45" w:rsidRPr="00565B45">
        <w:rPr>
          <w:rFonts w:ascii="Times New Roman" w:hAnsi="Times New Roman" w:cs="Times New Roman"/>
          <w:bCs/>
        </w:rPr>
        <w:t>Шарттың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="00565B45" w:rsidRPr="00565B45">
        <w:rPr>
          <w:rFonts w:ascii="Times New Roman" w:hAnsi="Times New Roman" w:cs="Times New Roman"/>
          <w:bCs/>
        </w:rPr>
        <w:t>ережелерімен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="00565B45" w:rsidRPr="00565B45">
        <w:rPr>
          <w:rFonts w:ascii="Times New Roman" w:hAnsi="Times New Roman" w:cs="Times New Roman"/>
          <w:bCs/>
        </w:rPr>
        <w:t>танысу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="00565B45" w:rsidRPr="00565B45">
        <w:rPr>
          <w:rFonts w:ascii="Times New Roman" w:hAnsi="Times New Roman" w:cs="Times New Roman"/>
          <w:bCs/>
        </w:rPr>
        <w:t>үшін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="00565B45" w:rsidRPr="00565B45">
        <w:rPr>
          <w:rFonts w:ascii="Times New Roman" w:hAnsi="Times New Roman" w:cs="Times New Roman"/>
          <w:bCs/>
        </w:rPr>
        <w:t>қажетті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="00565B45" w:rsidRPr="00565B45">
        <w:rPr>
          <w:rFonts w:ascii="Times New Roman" w:hAnsi="Times New Roman" w:cs="Times New Roman"/>
          <w:bCs/>
        </w:rPr>
        <w:t>уақыт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="00565B45" w:rsidRPr="00565B45">
        <w:rPr>
          <w:rFonts w:ascii="Times New Roman" w:hAnsi="Times New Roman" w:cs="Times New Roman"/>
          <w:bCs/>
        </w:rPr>
        <w:t>береді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. Микрокредит беру </w:t>
      </w:r>
      <w:proofErr w:type="spellStart"/>
      <w:r w:rsidR="00565B45" w:rsidRPr="00565B45">
        <w:rPr>
          <w:rFonts w:ascii="Times New Roman" w:hAnsi="Times New Roman" w:cs="Times New Roman"/>
          <w:bCs/>
        </w:rPr>
        <w:t>туралы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="00565B45" w:rsidRPr="00565B45">
        <w:rPr>
          <w:rFonts w:ascii="Times New Roman" w:hAnsi="Times New Roman" w:cs="Times New Roman"/>
          <w:bCs/>
        </w:rPr>
        <w:t>шарттың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="00565B45" w:rsidRPr="00565B45">
        <w:rPr>
          <w:rFonts w:ascii="Times New Roman" w:hAnsi="Times New Roman" w:cs="Times New Roman"/>
          <w:bCs/>
        </w:rPr>
        <w:t>үлгілік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="00565B45" w:rsidRPr="00565B45">
        <w:rPr>
          <w:rFonts w:ascii="Times New Roman" w:hAnsi="Times New Roman" w:cs="Times New Roman"/>
          <w:bCs/>
        </w:rPr>
        <w:t>нысандары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="00565B45" w:rsidRPr="00565B45">
        <w:rPr>
          <w:rFonts w:ascii="Times New Roman" w:hAnsi="Times New Roman" w:cs="Times New Roman"/>
          <w:bCs/>
        </w:rPr>
        <w:t>Клиенттердің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="00565B45" w:rsidRPr="00565B45">
        <w:rPr>
          <w:rFonts w:ascii="Times New Roman" w:hAnsi="Times New Roman" w:cs="Times New Roman"/>
          <w:bCs/>
        </w:rPr>
        <w:t>танысуы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="00565B45" w:rsidRPr="00565B45">
        <w:rPr>
          <w:rFonts w:ascii="Times New Roman" w:hAnsi="Times New Roman" w:cs="Times New Roman"/>
          <w:bCs/>
        </w:rPr>
        <w:t>үшін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 МҚҰ-</w:t>
      </w:r>
      <w:proofErr w:type="spellStart"/>
      <w:r w:rsidR="00565B45" w:rsidRPr="00565B45">
        <w:rPr>
          <w:rFonts w:ascii="Times New Roman" w:hAnsi="Times New Roman" w:cs="Times New Roman"/>
          <w:bCs/>
        </w:rPr>
        <w:t>ның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 интернет-</w:t>
      </w:r>
      <w:proofErr w:type="spellStart"/>
      <w:r w:rsidR="00565B45" w:rsidRPr="00565B45">
        <w:rPr>
          <w:rFonts w:ascii="Times New Roman" w:hAnsi="Times New Roman" w:cs="Times New Roman"/>
          <w:bCs/>
        </w:rPr>
        <w:t>ресурсында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="00565B45" w:rsidRPr="00565B45">
        <w:rPr>
          <w:rFonts w:ascii="Times New Roman" w:hAnsi="Times New Roman" w:cs="Times New Roman"/>
          <w:bCs/>
        </w:rPr>
        <w:t>орналастырылған</w:t>
      </w:r>
      <w:proofErr w:type="spellEnd"/>
      <w:r w:rsidR="00565B45" w:rsidRPr="00565B45">
        <w:rPr>
          <w:rFonts w:ascii="Times New Roman" w:hAnsi="Times New Roman" w:cs="Times New Roman"/>
          <w:bCs/>
        </w:rPr>
        <w:t xml:space="preserve">: </w:t>
      </w:r>
      <w:hyperlink r:id="rId11" w:history="1">
        <w:r w:rsidR="00565B45" w:rsidRPr="00EF5F66">
          <w:rPr>
            <w:rStyle w:val="ae"/>
            <w:rFonts w:ascii="Times New Roman" w:hAnsi="Times New Roman" w:cs="Times New Roman"/>
            <w:bCs/>
          </w:rPr>
          <w:t>www.mfoalmaty.kz</w:t>
        </w:r>
      </w:hyperlink>
      <w:r w:rsidR="00565B45">
        <w:rPr>
          <w:rFonts w:ascii="Times New Roman" w:hAnsi="Times New Roman" w:cs="Times New Roman"/>
          <w:bCs/>
          <w:lang w:val="kk-KZ"/>
        </w:rPr>
        <w:t xml:space="preserve"> </w:t>
      </w:r>
    </w:p>
    <w:p w14:paraId="0615095F" w14:textId="77777777" w:rsidR="00565B45" w:rsidRPr="00565B45" w:rsidRDefault="00565B45" w:rsidP="00565B4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</w:p>
    <w:p w14:paraId="70152F11" w14:textId="4FBA7A8C" w:rsidR="00565B45" w:rsidRPr="00565B45" w:rsidRDefault="00565B45" w:rsidP="00565B4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65B45">
        <w:rPr>
          <w:rFonts w:ascii="Times New Roman" w:hAnsi="Times New Roman" w:cs="Times New Roman"/>
          <w:bCs/>
        </w:rPr>
        <w:t>6.4.4. МҚҰ-</w:t>
      </w:r>
      <w:proofErr w:type="spellStart"/>
      <w:r w:rsidRPr="00565B45">
        <w:rPr>
          <w:rFonts w:ascii="Times New Roman" w:hAnsi="Times New Roman" w:cs="Times New Roman"/>
          <w:bCs/>
        </w:rPr>
        <w:t>ның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Уәкілетті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органының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отырысында</w:t>
      </w:r>
      <w:proofErr w:type="spellEnd"/>
      <w:r w:rsidRPr="00565B45">
        <w:rPr>
          <w:rFonts w:ascii="Times New Roman" w:hAnsi="Times New Roman" w:cs="Times New Roman"/>
          <w:bCs/>
        </w:rPr>
        <w:t xml:space="preserve"> микрокредит беру </w:t>
      </w:r>
      <w:proofErr w:type="spellStart"/>
      <w:r w:rsidRPr="00565B45">
        <w:rPr>
          <w:rFonts w:ascii="Times New Roman" w:hAnsi="Times New Roman" w:cs="Times New Roman"/>
          <w:bCs/>
        </w:rPr>
        <w:t>туралы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қабылданған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оң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шешім</w:t>
      </w:r>
      <w:proofErr w:type="spellEnd"/>
      <w:r w:rsidRPr="00565B45">
        <w:rPr>
          <w:rFonts w:ascii="Times New Roman" w:hAnsi="Times New Roman" w:cs="Times New Roman"/>
          <w:bCs/>
        </w:rPr>
        <w:t xml:space="preserve">, </w:t>
      </w:r>
      <w:proofErr w:type="spellStart"/>
      <w:r w:rsidRPr="00565B45">
        <w:rPr>
          <w:rFonts w:ascii="Times New Roman" w:hAnsi="Times New Roman" w:cs="Times New Roman"/>
          <w:bCs/>
        </w:rPr>
        <w:t>егер</w:t>
      </w:r>
      <w:proofErr w:type="spellEnd"/>
      <w:r w:rsidRPr="00565B45">
        <w:rPr>
          <w:rFonts w:ascii="Times New Roman" w:hAnsi="Times New Roman" w:cs="Times New Roman"/>
          <w:bCs/>
        </w:rPr>
        <w:t xml:space="preserve"> МҚҰ-</w:t>
      </w:r>
      <w:proofErr w:type="spellStart"/>
      <w:r w:rsidRPr="00565B45">
        <w:rPr>
          <w:rFonts w:ascii="Times New Roman" w:hAnsi="Times New Roman" w:cs="Times New Roman"/>
          <w:bCs/>
        </w:rPr>
        <w:t>ның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Уәкілетті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органының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шешімінде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өзгеше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көзделмесе</w:t>
      </w:r>
      <w:proofErr w:type="spellEnd"/>
      <w:r w:rsidRPr="00565B45">
        <w:rPr>
          <w:rFonts w:ascii="Times New Roman" w:hAnsi="Times New Roman" w:cs="Times New Roman"/>
          <w:bCs/>
        </w:rPr>
        <w:t xml:space="preserve">, </w:t>
      </w:r>
      <w:proofErr w:type="spellStart"/>
      <w:r w:rsidRPr="00565B45">
        <w:rPr>
          <w:rFonts w:ascii="Times New Roman" w:hAnsi="Times New Roman" w:cs="Times New Roman"/>
          <w:bCs/>
        </w:rPr>
        <w:t>отырыс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өткізілген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кезден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бастап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күнтізбелік</w:t>
      </w:r>
      <w:proofErr w:type="spellEnd"/>
      <w:r w:rsidRPr="00565B45">
        <w:rPr>
          <w:rFonts w:ascii="Times New Roman" w:hAnsi="Times New Roman" w:cs="Times New Roman"/>
          <w:bCs/>
        </w:rPr>
        <w:t xml:space="preserve"> 30 (</w:t>
      </w:r>
      <w:proofErr w:type="spellStart"/>
      <w:r w:rsidRPr="00565B45">
        <w:rPr>
          <w:rFonts w:ascii="Times New Roman" w:hAnsi="Times New Roman" w:cs="Times New Roman"/>
          <w:bCs/>
        </w:rPr>
        <w:t>отыз</w:t>
      </w:r>
      <w:proofErr w:type="spellEnd"/>
      <w:r w:rsidRPr="00565B45">
        <w:rPr>
          <w:rFonts w:ascii="Times New Roman" w:hAnsi="Times New Roman" w:cs="Times New Roman"/>
          <w:bCs/>
        </w:rPr>
        <w:t xml:space="preserve">) </w:t>
      </w:r>
      <w:proofErr w:type="spellStart"/>
      <w:r w:rsidRPr="00565B45">
        <w:rPr>
          <w:rFonts w:ascii="Times New Roman" w:hAnsi="Times New Roman" w:cs="Times New Roman"/>
          <w:bCs/>
        </w:rPr>
        <w:t>күн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ішінде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жарамды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болып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есептеледі</w:t>
      </w:r>
      <w:proofErr w:type="spellEnd"/>
      <w:r w:rsidRPr="00565B45">
        <w:rPr>
          <w:rFonts w:ascii="Times New Roman" w:hAnsi="Times New Roman" w:cs="Times New Roman"/>
          <w:bCs/>
        </w:rPr>
        <w:t xml:space="preserve">. Осы </w:t>
      </w:r>
      <w:proofErr w:type="spellStart"/>
      <w:r w:rsidRPr="00565B45">
        <w:rPr>
          <w:rFonts w:ascii="Times New Roman" w:hAnsi="Times New Roman" w:cs="Times New Roman"/>
          <w:bCs/>
        </w:rPr>
        <w:t>мерзім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ішінде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Өтініш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беруші</w:t>
      </w:r>
      <w:proofErr w:type="spellEnd"/>
      <w:r w:rsidRPr="00565B45">
        <w:rPr>
          <w:rFonts w:ascii="Times New Roman" w:hAnsi="Times New Roman" w:cs="Times New Roman"/>
          <w:bCs/>
        </w:rPr>
        <w:t xml:space="preserve"> Микрокредит беру </w:t>
      </w:r>
      <w:proofErr w:type="spellStart"/>
      <w:r w:rsidRPr="00565B45">
        <w:rPr>
          <w:rFonts w:ascii="Times New Roman" w:hAnsi="Times New Roman" w:cs="Times New Roman"/>
          <w:bCs/>
        </w:rPr>
        <w:t>туралы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шарт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жасасуға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немесе</w:t>
      </w:r>
      <w:proofErr w:type="spellEnd"/>
      <w:r w:rsidRPr="00565B45">
        <w:rPr>
          <w:rFonts w:ascii="Times New Roman" w:hAnsi="Times New Roman" w:cs="Times New Roman"/>
          <w:bCs/>
        </w:rPr>
        <w:t xml:space="preserve"> оны </w:t>
      </w:r>
      <w:proofErr w:type="spellStart"/>
      <w:r w:rsidRPr="00565B45">
        <w:rPr>
          <w:rFonts w:ascii="Times New Roman" w:hAnsi="Times New Roman" w:cs="Times New Roman"/>
          <w:bCs/>
        </w:rPr>
        <w:t>жасасудан</w:t>
      </w:r>
      <w:proofErr w:type="spellEnd"/>
      <w:r w:rsidRPr="00565B45">
        <w:rPr>
          <w:rFonts w:ascii="Times New Roman" w:hAnsi="Times New Roman" w:cs="Times New Roman"/>
          <w:bCs/>
        </w:rPr>
        <w:t xml:space="preserve"> бас </w:t>
      </w:r>
      <w:proofErr w:type="spellStart"/>
      <w:r w:rsidRPr="00565B45">
        <w:rPr>
          <w:rFonts w:ascii="Times New Roman" w:hAnsi="Times New Roman" w:cs="Times New Roman"/>
          <w:bCs/>
        </w:rPr>
        <w:t>тартуға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құқылы</w:t>
      </w:r>
      <w:proofErr w:type="spellEnd"/>
      <w:r w:rsidRPr="00565B45">
        <w:rPr>
          <w:rFonts w:ascii="Times New Roman" w:hAnsi="Times New Roman" w:cs="Times New Roman"/>
          <w:bCs/>
        </w:rPr>
        <w:t xml:space="preserve">. </w:t>
      </w:r>
      <w:proofErr w:type="spellStart"/>
      <w:r w:rsidRPr="00565B45">
        <w:rPr>
          <w:rFonts w:ascii="Times New Roman" w:hAnsi="Times New Roman" w:cs="Times New Roman"/>
          <w:bCs/>
        </w:rPr>
        <w:t>Көрсетілген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мерзім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өткеннен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кейін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кредиттік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жоба</w:t>
      </w:r>
      <w:proofErr w:type="spellEnd"/>
      <w:r w:rsidRPr="00565B45">
        <w:rPr>
          <w:rFonts w:ascii="Times New Roman" w:hAnsi="Times New Roman" w:cs="Times New Roman"/>
          <w:bCs/>
        </w:rPr>
        <w:t xml:space="preserve"> МҚҰ-</w:t>
      </w:r>
      <w:proofErr w:type="spellStart"/>
      <w:r w:rsidRPr="00565B45">
        <w:rPr>
          <w:rFonts w:ascii="Times New Roman" w:hAnsi="Times New Roman" w:cs="Times New Roman"/>
          <w:bCs/>
        </w:rPr>
        <w:t>ның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Уәкілетті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органының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қарауына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қайта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енгізіледі</w:t>
      </w:r>
      <w:proofErr w:type="spellEnd"/>
      <w:r w:rsidRPr="00565B45">
        <w:rPr>
          <w:rFonts w:ascii="Times New Roman" w:hAnsi="Times New Roman" w:cs="Times New Roman"/>
          <w:bCs/>
        </w:rPr>
        <w:t>.</w:t>
      </w:r>
    </w:p>
    <w:p w14:paraId="77BB89CC" w14:textId="77777777" w:rsidR="00565B45" w:rsidRPr="00565B45" w:rsidRDefault="00565B45" w:rsidP="00565B4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</w:p>
    <w:p w14:paraId="3D00DDDB" w14:textId="4A0054B2" w:rsidR="00B05575" w:rsidRPr="00565B45" w:rsidRDefault="00565B45" w:rsidP="001D5A0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lang w:val="kk-KZ"/>
        </w:rPr>
      </w:pPr>
      <w:r w:rsidRPr="00565B45">
        <w:rPr>
          <w:rFonts w:ascii="Times New Roman" w:hAnsi="Times New Roman" w:cs="Times New Roman"/>
          <w:bCs/>
        </w:rPr>
        <w:t>МҚҰ-</w:t>
      </w:r>
      <w:proofErr w:type="spellStart"/>
      <w:r w:rsidRPr="00565B45">
        <w:rPr>
          <w:rFonts w:ascii="Times New Roman" w:hAnsi="Times New Roman" w:cs="Times New Roman"/>
          <w:bCs/>
        </w:rPr>
        <w:t>ның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Уәкілетті</w:t>
      </w:r>
      <w:proofErr w:type="spellEnd"/>
      <w:r w:rsidRPr="00565B45">
        <w:rPr>
          <w:rFonts w:ascii="Times New Roman" w:hAnsi="Times New Roman" w:cs="Times New Roman"/>
          <w:bCs/>
        </w:rPr>
        <w:t xml:space="preserve"> органы микрокредит </w:t>
      </w:r>
      <w:proofErr w:type="spellStart"/>
      <w:r w:rsidRPr="00565B45">
        <w:rPr>
          <w:rFonts w:ascii="Times New Roman" w:hAnsi="Times New Roman" w:cs="Times New Roman"/>
          <w:bCs/>
        </w:rPr>
        <w:t>берудің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ерекше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талаптарын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белгілеуге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құқылы</w:t>
      </w:r>
      <w:proofErr w:type="spellEnd"/>
      <w:r w:rsidRPr="00565B45">
        <w:rPr>
          <w:rFonts w:ascii="Times New Roman" w:hAnsi="Times New Roman" w:cs="Times New Roman"/>
          <w:bCs/>
        </w:rPr>
        <w:t xml:space="preserve">, </w:t>
      </w:r>
      <w:proofErr w:type="spellStart"/>
      <w:r w:rsidRPr="00565B45">
        <w:rPr>
          <w:rFonts w:ascii="Times New Roman" w:hAnsi="Times New Roman" w:cs="Times New Roman"/>
          <w:bCs/>
        </w:rPr>
        <w:t>оларды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Өтініш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беруші</w:t>
      </w:r>
      <w:proofErr w:type="spellEnd"/>
      <w:r w:rsidRPr="00565B45">
        <w:rPr>
          <w:rFonts w:ascii="Times New Roman" w:hAnsi="Times New Roman" w:cs="Times New Roman"/>
          <w:bCs/>
        </w:rPr>
        <w:t>/</w:t>
      </w:r>
      <w:proofErr w:type="spellStart"/>
      <w:r w:rsidRPr="00565B45">
        <w:rPr>
          <w:rFonts w:ascii="Times New Roman" w:hAnsi="Times New Roman" w:cs="Times New Roman"/>
          <w:bCs/>
        </w:rPr>
        <w:t>Қарыз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алушы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осындай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шешімде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белгіленген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мерзімдерде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орындауға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тиіс</w:t>
      </w:r>
      <w:proofErr w:type="spellEnd"/>
      <w:r w:rsidRPr="00565B45">
        <w:rPr>
          <w:rFonts w:ascii="Times New Roman" w:hAnsi="Times New Roman" w:cs="Times New Roman"/>
          <w:bCs/>
        </w:rPr>
        <w:t xml:space="preserve">. Микрокредит </w:t>
      </w:r>
      <w:proofErr w:type="spellStart"/>
      <w:r w:rsidRPr="00565B45">
        <w:rPr>
          <w:rFonts w:ascii="Times New Roman" w:hAnsi="Times New Roman" w:cs="Times New Roman"/>
          <w:bCs/>
        </w:rPr>
        <w:t>берудің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белгіленген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ерекше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талаптары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орындалмаған</w:t>
      </w:r>
      <w:proofErr w:type="spellEnd"/>
      <w:r w:rsidRPr="00565B45">
        <w:rPr>
          <w:rFonts w:ascii="Times New Roman" w:hAnsi="Times New Roman" w:cs="Times New Roman"/>
          <w:bCs/>
        </w:rPr>
        <w:t>/</w:t>
      </w:r>
      <w:proofErr w:type="spellStart"/>
      <w:r w:rsidRPr="00565B45">
        <w:rPr>
          <w:rFonts w:ascii="Times New Roman" w:hAnsi="Times New Roman" w:cs="Times New Roman"/>
          <w:bCs/>
        </w:rPr>
        <w:t>тиісінше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орындалмаған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жағдайда</w:t>
      </w:r>
      <w:proofErr w:type="spellEnd"/>
      <w:r w:rsidRPr="00565B45">
        <w:rPr>
          <w:rFonts w:ascii="Times New Roman" w:hAnsi="Times New Roman" w:cs="Times New Roman"/>
          <w:bCs/>
        </w:rPr>
        <w:t xml:space="preserve">, МҚҰ микрокредит </w:t>
      </w:r>
      <w:proofErr w:type="spellStart"/>
      <w:r w:rsidRPr="00565B45">
        <w:rPr>
          <w:rFonts w:ascii="Times New Roman" w:hAnsi="Times New Roman" w:cs="Times New Roman"/>
          <w:bCs/>
        </w:rPr>
        <w:t>беруден</w:t>
      </w:r>
      <w:proofErr w:type="spellEnd"/>
      <w:r w:rsidRPr="00565B45">
        <w:rPr>
          <w:rFonts w:ascii="Times New Roman" w:hAnsi="Times New Roman" w:cs="Times New Roman"/>
          <w:bCs/>
        </w:rPr>
        <w:t xml:space="preserve"> бас </w:t>
      </w:r>
      <w:proofErr w:type="spellStart"/>
      <w:r w:rsidRPr="00565B45">
        <w:rPr>
          <w:rFonts w:ascii="Times New Roman" w:hAnsi="Times New Roman" w:cs="Times New Roman"/>
          <w:bCs/>
        </w:rPr>
        <w:t>тартуға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және</w:t>
      </w:r>
      <w:proofErr w:type="spellEnd"/>
      <w:r w:rsidRPr="00565B45">
        <w:rPr>
          <w:rFonts w:ascii="Times New Roman" w:hAnsi="Times New Roman" w:cs="Times New Roman"/>
          <w:bCs/>
        </w:rPr>
        <w:t>/</w:t>
      </w:r>
      <w:proofErr w:type="spellStart"/>
      <w:r w:rsidRPr="00565B45">
        <w:rPr>
          <w:rFonts w:ascii="Times New Roman" w:hAnsi="Times New Roman" w:cs="Times New Roman"/>
          <w:bCs/>
        </w:rPr>
        <w:t>немесе</w:t>
      </w:r>
      <w:proofErr w:type="spellEnd"/>
      <w:r w:rsidRPr="00565B45">
        <w:rPr>
          <w:rFonts w:ascii="Times New Roman" w:hAnsi="Times New Roman" w:cs="Times New Roman"/>
          <w:bCs/>
        </w:rPr>
        <w:t xml:space="preserve"> Микрокредит беру </w:t>
      </w:r>
      <w:proofErr w:type="spellStart"/>
      <w:r w:rsidRPr="00565B45">
        <w:rPr>
          <w:rFonts w:ascii="Times New Roman" w:hAnsi="Times New Roman" w:cs="Times New Roman"/>
          <w:bCs/>
        </w:rPr>
        <w:t>туралы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шартта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белгіленген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санкцияларды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қолдануға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құқылы</w:t>
      </w:r>
      <w:proofErr w:type="spellEnd"/>
      <w:r w:rsidRPr="00565B45">
        <w:rPr>
          <w:rFonts w:ascii="Times New Roman" w:hAnsi="Times New Roman" w:cs="Times New Roman"/>
          <w:bCs/>
        </w:rPr>
        <w:t xml:space="preserve"> (</w:t>
      </w:r>
      <w:proofErr w:type="spellStart"/>
      <w:r w:rsidRPr="00565B45">
        <w:rPr>
          <w:rFonts w:ascii="Times New Roman" w:hAnsi="Times New Roman" w:cs="Times New Roman"/>
          <w:bCs/>
        </w:rPr>
        <w:t>егер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мұндай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талаптар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Шартта</w:t>
      </w:r>
      <w:proofErr w:type="spellEnd"/>
      <w:r w:rsidRPr="00565B45">
        <w:rPr>
          <w:rFonts w:ascii="Times New Roman" w:hAnsi="Times New Roman" w:cs="Times New Roman"/>
          <w:bCs/>
        </w:rPr>
        <w:t xml:space="preserve"> </w:t>
      </w:r>
      <w:proofErr w:type="spellStart"/>
      <w:r w:rsidRPr="00565B45">
        <w:rPr>
          <w:rFonts w:ascii="Times New Roman" w:hAnsi="Times New Roman" w:cs="Times New Roman"/>
          <w:bCs/>
        </w:rPr>
        <w:t>көзделсе</w:t>
      </w:r>
      <w:proofErr w:type="spellEnd"/>
      <w:r w:rsidRPr="00565B45">
        <w:rPr>
          <w:rFonts w:ascii="Times New Roman" w:hAnsi="Times New Roman" w:cs="Times New Roman"/>
          <w:bCs/>
        </w:rPr>
        <w:t>).</w:t>
      </w:r>
    </w:p>
    <w:p w14:paraId="046A1F1A" w14:textId="77777777" w:rsidR="000730EC" w:rsidRPr="000730EC" w:rsidRDefault="00F975AF" w:rsidP="000730EC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565B45">
        <w:rPr>
          <w:rFonts w:ascii="Times New Roman" w:hAnsi="Times New Roman" w:cs="Times New Roman"/>
        </w:rPr>
        <w:t>6</w:t>
      </w:r>
      <w:r w:rsidR="00BB467D" w:rsidRPr="00565B45">
        <w:rPr>
          <w:rFonts w:ascii="Times New Roman" w:hAnsi="Times New Roman" w:cs="Times New Roman"/>
        </w:rPr>
        <w:t xml:space="preserve">.4.5. </w:t>
      </w:r>
      <w:r w:rsidR="000730EC" w:rsidRPr="000730EC">
        <w:rPr>
          <w:rFonts w:ascii="Times New Roman" w:hAnsi="Times New Roman" w:cs="Times New Roman"/>
        </w:rPr>
        <w:t xml:space="preserve">МҚҰ </w:t>
      </w:r>
      <w:proofErr w:type="spellStart"/>
      <w:r w:rsidR="000730EC" w:rsidRPr="000730EC">
        <w:rPr>
          <w:rFonts w:ascii="Times New Roman" w:hAnsi="Times New Roman" w:cs="Times New Roman"/>
        </w:rPr>
        <w:t>Қарыз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алушымен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жасасқан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Шарт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жөніндегі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ақпарат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кредиттік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бюроға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беріледі</w:t>
      </w:r>
      <w:proofErr w:type="spellEnd"/>
      <w:r w:rsidR="000730EC" w:rsidRPr="000730EC">
        <w:rPr>
          <w:rFonts w:ascii="Times New Roman" w:hAnsi="Times New Roman" w:cs="Times New Roman"/>
        </w:rPr>
        <w:t xml:space="preserve">, </w:t>
      </w:r>
      <w:proofErr w:type="spellStart"/>
      <w:r w:rsidR="000730EC" w:rsidRPr="000730EC">
        <w:rPr>
          <w:rFonts w:ascii="Times New Roman" w:hAnsi="Times New Roman" w:cs="Times New Roman"/>
        </w:rPr>
        <w:t>оның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ішінде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Қазақстан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Республикасының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кредиттік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бюролар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және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кредиттік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тарихты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қалыптастыру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туралы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заңнамасында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айқындалған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талаптармен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мемлекеттік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қатысуы</w:t>
      </w:r>
      <w:proofErr w:type="spellEnd"/>
      <w:r w:rsidR="000730EC" w:rsidRPr="000730EC">
        <w:rPr>
          <w:rFonts w:ascii="Times New Roman" w:hAnsi="Times New Roman" w:cs="Times New Roman"/>
        </w:rPr>
        <w:t xml:space="preserve"> бар </w:t>
      </w:r>
      <w:proofErr w:type="spellStart"/>
      <w:r w:rsidR="000730EC" w:rsidRPr="000730EC">
        <w:rPr>
          <w:rFonts w:ascii="Times New Roman" w:hAnsi="Times New Roman" w:cs="Times New Roman"/>
        </w:rPr>
        <w:t>кредиттік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бюроға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міндетті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түрде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ұсынылуға</w:t>
      </w:r>
      <w:proofErr w:type="spellEnd"/>
      <w:r w:rsidR="000730EC" w:rsidRPr="000730EC">
        <w:rPr>
          <w:rFonts w:ascii="Times New Roman" w:hAnsi="Times New Roman" w:cs="Times New Roman"/>
        </w:rPr>
        <w:t xml:space="preserve"> </w:t>
      </w:r>
      <w:proofErr w:type="spellStart"/>
      <w:r w:rsidR="000730EC" w:rsidRPr="000730EC">
        <w:rPr>
          <w:rFonts w:ascii="Times New Roman" w:hAnsi="Times New Roman" w:cs="Times New Roman"/>
        </w:rPr>
        <w:t>жатады</w:t>
      </w:r>
      <w:proofErr w:type="spellEnd"/>
      <w:r w:rsidR="000730EC" w:rsidRPr="000730EC">
        <w:rPr>
          <w:rFonts w:ascii="Times New Roman" w:hAnsi="Times New Roman" w:cs="Times New Roman"/>
        </w:rPr>
        <w:t>.</w:t>
      </w:r>
    </w:p>
    <w:p w14:paraId="5ABA1ED9" w14:textId="4977B76D" w:rsidR="000730EC" w:rsidRPr="000730EC" w:rsidRDefault="000730EC" w:rsidP="000730EC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0730EC">
        <w:rPr>
          <w:rFonts w:ascii="Times New Roman" w:hAnsi="Times New Roman" w:cs="Times New Roman"/>
        </w:rPr>
        <w:t xml:space="preserve">6.4.6. </w:t>
      </w:r>
      <w:proofErr w:type="spellStart"/>
      <w:r w:rsidRPr="000730EC">
        <w:rPr>
          <w:rFonts w:ascii="Times New Roman" w:hAnsi="Times New Roman" w:cs="Times New Roman"/>
        </w:rPr>
        <w:t>Шартқа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оның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екі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тарапы</w:t>
      </w:r>
      <w:proofErr w:type="spellEnd"/>
      <w:r w:rsidRPr="000730EC">
        <w:rPr>
          <w:rFonts w:ascii="Times New Roman" w:hAnsi="Times New Roman" w:cs="Times New Roman"/>
        </w:rPr>
        <w:t xml:space="preserve"> да </w:t>
      </w:r>
      <w:proofErr w:type="spellStart"/>
      <w:r w:rsidRPr="000730EC">
        <w:rPr>
          <w:rFonts w:ascii="Times New Roman" w:hAnsi="Times New Roman" w:cs="Times New Roman"/>
        </w:rPr>
        <w:t>қол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қойған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микрокредитті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өтеу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кестесі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қоса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беріледі</w:t>
      </w:r>
      <w:proofErr w:type="spellEnd"/>
      <w:r w:rsidRPr="000730EC">
        <w:rPr>
          <w:rFonts w:ascii="Times New Roman" w:hAnsi="Times New Roman" w:cs="Times New Roman"/>
        </w:rPr>
        <w:t xml:space="preserve">. Ол </w:t>
      </w:r>
      <w:proofErr w:type="spellStart"/>
      <w:r w:rsidRPr="000730EC">
        <w:rPr>
          <w:rFonts w:ascii="Times New Roman" w:hAnsi="Times New Roman" w:cs="Times New Roman"/>
        </w:rPr>
        <w:t>Шартта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көрсетілген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микрокредитті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өтеу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әдісінің</w:t>
      </w:r>
      <w:proofErr w:type="spellEnd"/>
      <w:r w:rsidRPr="000730EC">
        <w:rPr>
          <w:rFonts w:ascii="Times New Roman" w:hAnsi="Times New Roman" w:cs="Times New Roman"/>
        </w:rPr>
        <w:t xml:space="preserve">, </w:t>
      </w:r>
      <w:proofErr w:type="spellStart"/>
      <w:r w:rsidRPr="000730EC">
        <w:rPr>
          <w:rFonts w:ascii="Times New Roman" w:hAnsi="Times New Roman" w:cs="Times New Roman"/>
        </w:rPr>
        <w:t>негізгі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борышты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өтеудің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және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сыйақы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төлеудің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белгіленген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кезеңділігінің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негізінде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жасалады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әрі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Заңның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және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Уәкілетті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мемлекеттік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lastRenderedPageBreak/>
        <w:t>органның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өзге</w:t>
      </w:r>
      <w:proofErr w:type="spellEnd"/>
      <w:r w:rsidRPr="000730EC">
        <w:rPr>
          <w:rFonts w:ascii="Times New Roman" w:hAnsi="Times New Roman" w:cs="Times New Roman"/>
        </w:rPr>
        <w:t xml:space="preserve"> де </w:t>
      </w:r>
      <w:proofErr w:type="spellStart"/>
      <w:r w:rsidRPr="000730EC">
        <w:rPr>
          <w:rFonts w:ascii="Times New Roman" w:hAnsi="Times New Roman" w:cs="Times New Roman"/>
        </w:rPr>
        <w:t>нормативтік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құқықтық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актілерінің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талаптарына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сәйкес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келеді</w:t>
      </w:r>
      <w:proofErr w:type="spellEnd"/>
      <w:r w:rsidRPr="000730EC">
        <w:rPr>
          <w:rFonts w:ascii="Times New Roman" w:hAnsi="Times New Roman" w:cs="Times New Roman"/>
        </w:rPr>
        <w:t>.</w:t>
      </w:r>
    </w:p>
    <w:p w14:paraId="415B186D" w14:textId="11F557EC" w:rsidR="000730EC" w:rsidRPr="000730EC" w:rsidRDefault="000730EC" w:rsidP="000730E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730EC">
        <w:rPr>
          <w:rFonts w:ascii="Times New Roman" w:hAnsi="Times New Roman" w:cs="Times New Roman"/>
        </w:rPr>
        <w:t xml:space="preserve">6.4.7. Микрокредит беру </w:t>
      </w:r>
      <w:proofErr w:type="spellStart"/>
      <w:r w:rsidRPr="000730EC">
        <w:rPr>
          <w:rFonts w:ascii="Times New Roman" w:hAnsi="Times New Roman" w:cs="Times New Roman"/>
        </w:rPr>
        <w:t>туралы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шартқа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қызмет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көрсету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кезеңінде</w:t>
      </w:r>
      <w:proofErr w:type="spellEnd"/>
      <w:r w:rsidRPr="000730EC">
        <w:rPr>
          <w:rFonts w:ascii="Times New Roman" w:hAnsi="Times New Roman" w:cs="Times New Roman"/>
        </w:rPr>
        <w:t xml:space="preserve"> МҚҰ </w:t>
      </w:r>
      <w:proofErr w:type="spellStart"/>
      <w:r w:rsidRPr="000730EC">
        <w:rPr>
          <w:rFonts w:ascii="Times New Roman" w:hAnsi="Times New Roman" w:cs="Times New Roman"/>
        </w:rPr>
        <w:t>қаржылық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көрсетілетін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қызметтерді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тұтынушының</w:t>
      </w:r>
      <w:proofErr w:type="spellEnd"/>
      <w:r w:rsidRPr="000730EC">
        <w:rPr>
          <w:rFonts w:ascii="Times New Roman" w:hAnsi="Times New Roman" w:cs="Times New Roman"/>
        </w:rPr>
        <w:t xml:space="preserve"> (</w:t>
      </w:r>
      <w:proofErr w:type="spellStart"/>
      <w:r w:rsidRPr="000730EC">
        <w:rPr>
          <w:rFonts w:ascii="Times New Roman" w:hAnsi="Times New Roman" w:cs="Times New Roman"/>
        </w:rPr>
        <w:t>Қарыз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алушының</w:t>
      </w:r>
      <w:proofErr w:type="spellEnd"/>
      <w:r w:rsidRPr="000730EC">
        <w:rPr>
          <w:rFonts w:ascii="Times New Roman" w:hAnsi="Times New Roman" w:cs="Times New Roman"/>
        </w:rPr>
        <w:t xml:space="preserve">) </w:t>
      </w:r>
      <w:proofErr w:type="spellStart"/>
      <w:r w:rsidRPr="000730EC">
        <w:rPr>
          <w:rFonts w:ascii="Times New Roman" w:hAnsi="Times New Roman" w:cs="Times New Roman"/>
        </w:rPr>
        <w:t>немесе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Кепіл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берушінің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сұрау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салуы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бойынша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Заңда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көзделген</w:t>
      </w:r>
      <w:proofErr w:type="spellEnd"/>
      <w:r w:rsidRPr="000730EC">
        <w:rPr>
          <w:rFonts w:ascii="Times New Roman" w:hAnsi="Times New Roman" w:cs="Times New Roman"/>
        </w:rPr>
        <w:t xml:space="preserve"> микрокредит беру </w:t>
      </w:r>
      <w:proofErr w:type="spellStart"/>
      <w:r w:rsidRPr="000730EC">
        <w:rPr>
          <w:rFonts w:ascii="Times New Roman" w:hAnsi="Times New Roman" w:cs="Times New Roman"/>
        </w:rPr>
        <w:t>құпиясын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жария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ету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талаптарын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сақтай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отырып</w:t>
      </w:r>
      <w:proofErr w:type="spellEnd"/>
      <w:r w:rsidRPr="000730EC">
        <w:rPr>
          <w:rFonts w:ascii="Times New Roman" w:hAnsi="Times New Roman" w:cs="Times New Roman"/>
        </w:rPr>
        <w:t xml:space="preserve">, </w:t>
      </w:r>
      <w:proofErr w:type="spellStart"/>
      <w:r w:rsidRPr="000730EC">
        <w:rPr>
          <w:rFonts w:ascii="Times New Roman" w:hAnsi="Times New Roman" w:cs="Times New Roman"/>
        </w:rPr>
        <w:t>сұрау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салуды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алған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күннен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бастап</w:t>
      </w:r>
      <w:proofErr w:type="spellEnd"/>
      <w:r w:rsidRPr="000730EC">
        <w:rPr>
          <w:rFonts w:ascii="Times New Roman" w:hAnsi="Times New Roman" w:cs="Times New Roman"/>
        </w:rPr>
        <w:t xml:space="preserve"> 3 (</w:t>
      </w:r>
      <w:proofErr w:type="spellStart"/>
      <w:r w:rsidRPr="000730EC">
        <w:rPr>
          <w:rFonts w:ascii="Times New Roman" w:hAnsi="Times New Roman" w:cs="Times New Roman"/>
        </w:rPr>
        <w:t>үш</w:t>
      </w:r>
      <w:proofErr w:type="spellEnd"/>
      <w:r w:rsidRPr="000730EC">
        <w:rPr>
          <w:rFonts w:ascii="Times New Roman" w:hAnsi="Times New Roman" w:cs="Times New Roman"/>
        </w:rPr>
        <w:t xml:space="preserve">) </w:t>
      </w:r>
      <w:proofErr w:type="spellStart"/>
      <w:r w:rsidRPr="000730EC">
        <w:rPr>
          <w:rFonts w:ascii="Times New Roman" w:hAnsi="Times New Roman" w:cs="Times New Roman"/>
        </w:rPr>
        <w:t>жұмыс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күні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ішінде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оған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жазбаша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нысанда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немесе</w:t>
      </w:r>
      <w:proofErr w:type="spellEnd"/>
      <w:r w:rsidRPr="000730EC">
        <w:rPr>
          <w:rFonts w:ascii="Times New Roman" w:hAnsi="Times New Roman" w:cs="Times New Roman"/>
        </w:rPr>
        <w:t xml:space="preserve"> Микрокредит беру </w:t>
      </w:r>
      <w:proofErr w:type="spellStart"/>
      <w:r w:rsidRPr="000730EC">
        <w:rPr>
          <w:rFonts w:ascii="Times New Roman" w:hAnsi="Times New Roman" w:cs="Times New Roman"/>
        </w:rPr>
        <w:t>туралы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шартта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көзделген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тәсілмен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мыналар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туралы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мәліметтерді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ұсынады</w:t>
      </w:r>
      <w:proofErr w:type="spellEnd"/>
      <w:r w:rsidRPr="000730EC">
        <w:rPr>
          <w:rFonts w:ascii="Times New Roman" w:hAnsi="Times New Roman" w:cs="Times New Roman"/>
        </w:rPr>
        <w:t>:</w:t>
      </w:r>
    </w:p>
    <w:p w14:paraId="430C4411" w14:textId="4041188F" w:rsidR="000730EC" w:rsidRPr="000730EC" w:rsidRDefault="000730EC" w:rsidP="000730E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0730E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kk-KZ"/>
        </w:rPr>
        <w:t>)</w:t>
      </w:r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ұйымға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төленген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ақша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сомасы</w:t>
      </w:r>
      <w:proofErr w:type="spellEnd"/>
      <w:r w:rsidRPr="000730EC">
        <w:rPr>
          <w:rFonts w:ascii="Times New Roman" w:hAnsi="Times New Roman" w:cs="Times New Roman"/>
        </w:rPr>
        <w:t>;</w:t>
      </w:r>
    </w:p>
    <w:p w14:paraId="272062D1" w14:textId="76F41A71" w:rsidR="000730EC" w:rsidRPr="000730EC" w:rsidRDefault="000730EC" w:rsidP="000730E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0730E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kk-KZ"/>
        </w:rPr>
        <w:t>)</w:t>
      </w:r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мерзімі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өткен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берешектің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мөлшері</w:t>
      </w:r>
      <w:proofErr w:type="spellEnd"/>
      <w:r w:rsidRPr="000730EC">
        <w:rPr>
          <w:rFonts w:ascii="Times New Roman" w:hAnsi="Times New Roman" w:cs="Times New Roman"/>
        </w:rPr>
        <w:t xml:space="preserve"> (бар </w:t>
      </w:r>
      <w:proofErr w:type="spellStart"/>
      <w:r w:rsidRPr="000730EC">
        <w:rPr>
          <w:rFonts w:ascii="Times New Roman" w:hAnsi="Times New Roman" w:cs="Times New Roman"/>
        </w:rPr>
        <w:t>болса</w:t>
      </w:r>
      <w:proofErr w:type="spellEnd"/>
      <w:r w:rsidRPr="000730EC">
        <w:rPr>
          <w:rFonts w:ascii="Times New Roman" w:hAnsi="Times New Roman" w:cs="Times New Roman"/>
        </w:rPr>
        <w:t>);</w:t>
      </w:r>
    </w:p>
    <w:p w14:paraId="45BB14C2" w14:textId="65541A16" w:rsidR="000730EC" w:rsidRPr="000730EC" w:rsidRDefault="000730EC" w:rsidP="000730E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0730EC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lang w:val="kk-KZ"/>
        </w:rPr>
        <w:t>)</w:t>
      </w:r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борыш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қалдығы</w:t>
      </w:r>
      <w:proofErr w:type="spellEnd"/>
      <w:r w:rsidRPr="000730EC">
        <w:rPr>
          <w:rFonts w:ascii="Times New Roman" w:hAnsi="Times New Roman" w:cs="Times New Roman"/>
        </w:rPr>
        <w:t>;</w:t>
      </w:r>
    </w:p>
    <w:p w14:paraId="7A1F7AD2" w14:textId="1EBA4532" w:rsidR="000730EC" w:rsidRPr="000730EC" w:rsidRDefault="000730EC" w:rsidP="000730E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ab/>
      </w:r>
      <w:r w:rsidRPr="000730E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  <w:lang w:val="kk-KZ"/>
        </w:rPr>
        <w:t>)</w:t>
      </w:r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кезекті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төлемдердің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мөлшерлері</w:t>
      </w:r>
      <w:proofErr w:type="spellEnd"/>
      <w:r w:rsidRPr="000730EC">
        <w:rPr>
          <w:rFonts w:ascii="Times New Roman" w:hAnsi="Times New Roman" w:cs="Times New Roman"/>
        </w:rPr>
        <w:t xml:space="preserve"> мен </w:t>
      </w:r>
      <w:proofErr w:type="spellStart"/>
      <w:r w:rsidRPr="000730EC">
        <w:rPr>
          <w:rFonts w:ascii="Times New Roman" w:hAnsi="Times New Roman" w:cs="Times New Roman"/>
        </w:rPr>
        <w:t>мерзімдері</w:t>
      </w:r>
      <w:proofErr w:type="spellEnd"/>
      <w:r w:rsidRPr="000730EC">
        <w:rPr>
          <w:rFonts w:ascii="Times New Roman" w:hAnsi="Times New Roman" w:cs="Times New Roman"/>
        </w:rPr>
        <w:t>;</w:t>
      </w:r>
    </w:p>
    <w:p w14:paraId="3A13D331" w14:textId="10C74131" w:rsidR="000730EC" w:rsidRPr="000730EC" w:rsidRDefault="000730EC" w:rsidP="000730E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0730E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lang w:val="kk-KZ"/>
        </w:rPr>
        <w:t>)</w:t>
      </w:r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кредиттеу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лимиті</w:t>
      </w:r>
      <w:proofErr w:type="spellEnd"/>
      <w:r w:rsidRPr="000730EC">
        <w:rPr>
          <w:rFonts w:ascii="Times New Roman" w:hAnsi="Times New Roman" w:cs="Times New Roman"/>
        </w:rPr>
        <w:t xml:space="preserve"> (бар </w:t>
      </w:r>
      <w:proofErr w:type="spellStart"/>
      <w:r w:rsidRPr="000730EC">
        <w:rPr>
          <w:rFonts w:ascii="Times New Roman" w:hAnsi="Times New Roman" w:cs="Times New Roman"/>
        </w:rPr>
        <w:t>болса</w:t>
      </w:r>
      <w:proofErr w:type="spellEnd"/>
      <w:r w:rsidRPr="000730EC">
        <w:rPr>
          <w:rFonts w:ascii="Times New Roman" w:hAnsi="Times New Roman" w:cs="Times New Roman"/>
        </w:rPr>
        <w:t>).</w:t>
      </w:r>
    </w:p>
    <w:p w14:paraId="2599E1B5" w14:textId="77777777" w:rsidR="000730EC" w:rsidRPr="000730EC" w:rsidRDefault="000730EC" w:rsidP="000730E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3DDB3CA" w14:textId="35A6253F" w:rsidR="00FD2863" w:rsidRDefault="000730EC" w:rsidP="000730EC">
      <w:pPr>
        <w:widowControl w:val="0"/>
        <w:autoSpaceDE w:val="0"/>
        <w:autoSpaceDN w:val="0"/>
        <w:adjustRightInd w:val="0"/>
        <w:spacing w:after="240"/>
        <w:jc w:val="both"/>
      </w:pPr>
      <w:r w:rsidRPr="000730EC">
        <w:rPr>
          <w:rFonts w:ascii="Times New Roman" w:hAnsi="Times New Roman" w:cs="Times New Roman"/>
        </w:rPr>
        <w:t xml:space="preserve">6.4.8. </w:t>
      </w:r>
      <w:proofErr w:type="spellStart"/>
      <w:r w:rsidRPr="000730EC">
        <w:rPr>
          <w:rFonts w:ascii="Times New Roman" w:hAnsi="Times New Roman" w:cs="Times New Roman"/>
        </w:rPr>
        <w:t>Қаржылық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көрсетілетін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қызметтерді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тұтынушының</w:t>
      </w:r>
      <w:proofErr w:type="spellEnd"/>
      <w:r w:rsidRPr="000730EC">
        <w:rPr>
          <w:rFonts w:ascii="Times New Roman" w:hAnsi="Times New Roman" w:cs="Times New Roman"/>
        </w:rPr>
        <w:t xml:space="preserve"> (</w:t>
      </w:r>
      <w:proofErr w:type="spellStart"/>
      <w:r w:rsidRPr="000730EC">
        <w:rPr>
          <w:rFonts w:ascii="Times New Roman" w:hAnsi="Times New Roman" w:cs="Times New Roman"/>
        </w:rPr>
        <w:t>Қарыз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алушының</w:t>
      </w:r>
      <w:proofErr w:type="spellEnd"/>
      <w:r w:rsidRPr="000730EC">
        <w:rPr>
          <w:rFonts w:ascii="Times New Roman" w:hAnsi="Times New Roman" w:cs="Times New Roman"/>
        </w:rPr>
        <w:t xml:space="preserve">) </w:t>
      </w:r>
      <w:proofErr w:type="spellStart"/>
      <w:r w:rsidRPr="000730EC">
        <w:rPr>
          <w:rFonts w:ascii="Times New Roman" w:hAnsi="Times New Roman" w:cs="Times New Roman"/>
        </w:rPr>
        <w:t>өтініші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бойынша</w:t>
      </w:r>
      <w:proofErr w:type="spellEnd"/>
      <w:r w:rsidRPr="000730EC">
        <w:rPr>
          <w:rFonts w:ascii="Times New Roman" w:hAnsi="Times New Roman" w:cs="Times New Roman"/>
        </w:rPr>
        <w:t xml:space="preserve"> МҚҰ </w:t>
      </w:r>
      <w:proofErr w:type="spellStart"/>
      <w:r w:rsidRPr="000730EC">
        <w:rPr>
          <w:rFonts w:ascii="Times New Roman" w:hAnsi="Times New Roman" w:cs="Times New Roman"/>
        </w:rPr>
        <w:t>айына</w:t>
      </w:r>
      <w:proofErr w:type="spellEnd"/>
      <w:r w:rsidRPr="000730EC">
        <w:rPr>
          <w:rFonts w:ascii="Times New Roman" w:hAnsi="Times New Roman" w:cs="Times New Roman"/>
        </w:rPr>
        <w:t xml:space="preserve"> 1 (</w:t>
      </w:r>
      <w:proofErr w:type="spellStart"/>
      <w:r w:rsidRPr="000730EC">
        <w:rPr>
          <w:rFonts w:ascii="Times New Roman" w:hAnsi="Times New Roman" w:cs="Times New Roman"/>
        </w:rPr>
        <w:t>бір</w:t>
      </w:r>
      <w:proofErr w:type="spellEnd"/>
      <w:r w:rsidRPr="000730EC">
        <w:rPr>
          <w:rFonts w:ascii="Times New Roman" w:hAnsi="Times New Roman" w:cs="Times New Roman"/>
        </w:rPr>
        <w:t xml:space="preserve">) </w:t>
      </w:r>
      <w:proofErr w:type="spellStart"/>
      <w:r w:rsidRPr="000730EC">
        <w:rPr>
          <w:rFonts w:ascii="Times New Roman" w:hAnsi="Times New Roman" w:cs="Times New Roman"/>
        </w:rPr>
        <w:t>реттен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жиі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емес</w:t>
      </w:r>
      <w:proofErr w:type="spellEnd"/>
      <w:r w:rsidRPr="000730EC">
        <w:rPr>
          <w:rFonts w:ascii="Times New Roman" w:hAnsi="Times New Roman" w:cs="Times New Roman"/>
        </w:rPr>
        <w:t>, 3 (</w:t>
      </w:r>
      <w:proofErr w:type="spellStart"/>
      <w:r w:rsidRPr="000730EC">
        <w:rPr>
          <w:rFonts w:ascii="Times New Roman" w:hAnsi="Times New Roman" w:cs="Times New Roman"/>
        </w:rPr>
        <w:t>үш</w:t>
      </w:r>
      <w:proofErr w:type="spellEnd"/>
      <w:r w:rsidRPr="000730EC">
        <w:rPr>
          <w:rFonts w:ascii="Times New Roman" w:hAnsi="Times New Roman" w:cs="Times New Roman"/>
        </w:rPr>
        <w:t xml:space="preserve">) </w:t>
      </w:r>
      <w:proofErr w:type="spellStart"/>
      <w:r w:rsidRPr="000730EC">
        <w:rPr>
          <w:rFonts w:ascii="Times New Roman" w:hAnsi="Times New Roman" w:cs="Times New Roman"/>
        </w:rPr>
        <w:t>жұмыс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күнінен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аспайтын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мерзімде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оның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келіп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түсетін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ақшасын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Шарт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бойынша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берешекті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өтеу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есебіне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бөлу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туралы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ақпаратты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жазбаша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нысанда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өтеусіз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ұсынады</w:t>
      </w:r>
      <w:proofErr w:type="spellEnd"/>
      <w:r w:rsidRPr="000730EC">
        <w:rPr>
          <w:rFonts w:ascii="Times New Roman" w:hAnsi="Times New Roman" w:cs="Times New Roman"/>
        </w:rPr>
        <w:t xml:space="preserve">. </w:t>
      </w:r>
      <w:proofErr w:type="spellStart"/>
      <w:r w:rsidRPr="000730EC">
        <w:rPr>
          <w:rFonts w:ascii="Times New Roman" w:hAnsi="Times New Roman" w:cs="Times New Roman"/>
        </w:rPr>
        <w:t>Ақпаратты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айына</w:t>
      </w:r>
      <w:proofErr w:type="spellEnd"/>
      <w:r w:rsidRPr="000730EC">
        <w:rPr>
          <w:rFonts w:ascii="Times New Roman" w:hAnsi="Times New Roman" w:cs="Times New Roman"/>
        </w:rPr>
        <w:t xml:space="preserve"> 1 (</w:t>
      </w:r>
      <w:proofErr w:type="spellStart"/>
      <w:r w:rsidRPr="000730EC">
        <w:rPr>
          <w:rFonts w:ascii="Times New Roman" w:hAnsi="Times New Roman" w:cs="Times New Roman"/>
        </w:rPr>
        <w:t>бір</w:t>
      </w:r>
      <w:proofErr w:type="spellEnd"/>
      <w:r w:rsidRPr="000730EC">
        <w:rPr>
          <w:rFonts w:ascii="Times New Roman" w:hAnsi="Times New Roman" w:cs="Times New Roman"/>
        </w:rPr>
        <w:t xml:space="preserve">) </w:t>
      </w:r>
      <w:proofErr w:type="spellStart"/>
      <w:r w:rsidRPr="000730EC">
        <w:rPr>
          <w:rFonts w:ascii="Times New Roman" w:hAnsi="Times New Roman" w:cs="Times New Roman"/>
        </w:rPr>
        <w:t>реттен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жиі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ұсыну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ұйымның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ішкі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құжаттарында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және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Шартта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айқындалған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талаптармен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және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тәртіппен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жүзеге</w:t>
      </w:r>
      <w:proofErr w:type="spellEnd"/>
      <w:r w:rsidRPr="000730EC">
        <w:rPr>
          <w:rFonts w:ascii="Times New Roman" w:hAnsi="Times New Roman" w:cs="Times New Roman"/>
        </w:rPr>
        <w:t xml:space="preserve"> </w:t>
      </w:r>
      <w:proofErr w:type="spellStart"/>
      <w:r w:rsidRPr="000730EC">
        <w:rPr>
          <w:rFonts w:ascii="Times New Roman" w:hAnsi="Times New Roman" w:cs="Times New Roman"/>
        </w:rPr>
        <w:t>асырылады</w:t>
      </w:r>
      <w:proofErr w:type="spellEnd"/>
      <w:r w:rsidRPr="000730EC">
        <w:rPr>
          <w:rFonts w:ascii="Times New Roman" w:hAnsi="Times New Roman" w:cs="Times New Roman"/>
        </w:rPr>
        <w:t>.</w:t>
      </w:r>
      <w:r w:rsidR="00FD2863">
        <w:rPr>
          <w:rStyle w:val="s0"/>
        </w:rPr>
        <w:t>.</w:t>
      </w:r>
    </w:p>
    <w:p w14:paraId="3A71DF5A" w14:textId="77777777" w:rsidR="000730EC" w:rsidRPr="000730EC" w:rsidRDefault="00E47676" w:rsidP="000730EC">
      <w:pPr>
        <w:widowControl w:val="0"/>
        <w:autoSpaceDE w:val="0"/>
        <w:autoSpaceDN w:val="0"/>
        <w:adjustRightInd w:val="0"/>
        <w:jc w:val="both"/>
        <w:rPr>
          <w:rStyle w:val="s0"/>
        </w:rPr>
      </w:pPr>
      <w:r>
        <w:rPr>
          <w:rFonts w:ascii="Times New Roman" w:hAnsi="Times New Roman" w:cs="Times New Roman"/>
        </w:rPr>
        <w:t>6</w:t>
      </w:r>
      <w:r w:rsidR="00CC44B1" w:rsidRPr="005B2F35">
        <w:rPr>
          <w:rFonts w:ascii="Times New Roman" w:hAnsi="Times New Roman" w:cs="Times New Roman"/>
        </w:rPr>
        <w:t xml:space="preserve">.4.9. </w:t>
      </w:r>
      <w:proofErr w:type="spellStart"/>
      <w:r w:rsidR="000730EC" w:rsidRPr="000730EC">
        <w:rPr>
          <w:rStyle w:val="s0"/>
        </w:rPr>
        <w:t>Қаржылық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көрсетілетін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қызметтерді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тұтынушының</w:t>
      </w:r>
      <w:proofErr w:type="spellEnd"/>
      <w:r w:rsidR="000730EC" w:rsidRPr="000730EC">
        <w:rPr>
          <w:rStyle w:val="s0"/>
        </w:rPr>
        <w:t xml:space="preserve"> (</w:t>
      </w:r>
      <w:proofErr w:type="spellStart"/>
      <w:r w:rsidR="000730EC" w:rsidRPr="000730EC">
        <w:rPr>
          <w:rStyle w:val="s0"/>
        </w:rPr>
        <w:t>Қарыз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алушының</w:t>
      </w:r>
      <w:proofErr w:type="spellEnd"/>
      <w:r w:rsidR="000730EC" w:rsidRPr="000730EC">
        <w:rPr>
          <w:rStyle w:val="s0"/>
        </w:rPr>
        <w:t xml:space="preserve">) </w:t>
      </w:r>
      <w:proofErr w:type="spellStart"/>
      <w:r w:rsidR="000730EC" w:rsidRPr="000730EC">
        <w:rPr>
          <w:rStyle w:val="s0"/>
        </w:rPr>
        <w:t>Шарт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бойынша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берілген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ақшаны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ішінара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немесе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толық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мерзімінен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бұрын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қайтару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туралы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өтініші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бойынша</w:t>
      </w:r>
      <w:proofErr w:type="spellEnd"/>
      <w:r w:rsidR="000730EC" w:rsidRPr="000730EC">
        <w:rPr>
          <w:rStyle w:val="s0"/>
        </w:rPr>
        <w:t xml:space="preserve"> МҚҰ 3 (</w:t>
      </w:r>
      <w:proofErr w:type="spellStart"/>
      <w:r w:rsidR="000730EC" w:rsidRPr="000730EC">
        <w:rPr>
          <w:rStyle w:val="s0"/>
        </w:rPr>
        <w:t>үш</w:t>
      </w:r>
      <w:proofErr w:type="spellEnd"/>
      <w:r w:rsidR="000730EC" w:rsidRPr="000730EC">
        <w:rPr>
          <w:rStyle w:val="s0"/>
        </w:rPr>
        <w:t xml:space="preserve">) </w:t>
      </w:r>
      <w:proofErr w:type="spellStart"/>
      <w:r w:rsidR="000730EC" w:rsidRPr="000730EC">
        <w:rPr>
          <w:rStyle w:val="s0"/>
        </w:rPr>
        <w:t>жұмыс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күнінен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аспайтын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мерзімде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оған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қайтарылуға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тиіс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соманың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мөлшерін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жазбаша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нысанда</w:t>
      </w:r>
      <w:proofErr w:type="spellEnd"/>
      <w:r w:rsidR="000730EC" w:rsidRPr="000730EC">
        <w:rPr>
          <w:rStyle w:val="s0"/>
        </w:rPr>
        <w:t xml:space="preserve"> не </w:t>
      </w:r>
      <w:proofErr w:type="spellStart"/>
      <w:r w:rsidR="000730EC" w:rsidRPr="000730EC">
        <w:rPr>
          <w:rStyle w:val="s0"/>
        </w:rPr>
        <w:t>Шартта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көзделген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тәсілмен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өтеусіз</w:t>
      </w:r>
      <w:proofErr w:type="spellEnd"/>
      <w:r w:rsidR="000730EC" w:rsidRPr="000730EC">
        <w:rPr>
          <w:rStyle w:val="s0"/>
        </w:rPr>
        <w:t xml:space="preserve"> </w:t>
      </w:r>
      <w:proofErr w:type="spellStart"/>
      <w:r w:rsidR="000730EC" w:rsidRPr="000730EC">
        <w:rPr>
          <w:rStyle w:val="s0"/>
        </w:rPr>
        <w:t>хабарлайды</w:t>
      </w:r>
      <w:proofErr w:type="spellEnd"/>
      <w:r w:rsidR="000730EC" w:rsidRPr="000730EC">
        <w:rPr>
          <w:rStyle w:val="s0"/>
        </w:rPr>
        <w:t>.</w:t>
      </w:r>
    </w:p>
    <w:p w14:paraId="3D9246CE" w14:textId="77777777" w:rsidR="000730EC" w:rsidRPr="000730EC" w:rsidRDefault="000730EC" w:rsidP="000730EC">
      <w:pPr>
        <w:widowControl w:val="0"/>
        <w:autoSpaceDE w:val="0"/>
        <w:autoSpaceDN w:val="0"/>
        <w:adjustRightInd w:val="0"/>
        <w:jc w:val="both"/>
        <w:rPr>
          <w:rStyle w:val="s0"/>
        </w:rPr>
      </w:pPr>
    </w:p>
    <w:p w14:paraId="2FB30EC6" w14:textId="0B03CC0D" w:rsidR="000730EC" w:rsidRPr="000730EC" w:rsidRDefault="000730EC" w:rsidP="000730EC">
      <w:pPr>
        <w:widowControl w:val="0"/>
        <w:autoSpaceDE w:val="0"/>
        <w:autoSpaceDN w:val="0"/>
        <w:adjustRightInd w:val="0"/>
        <w:jc w:val="both"/>
        <w:rPr>
          <w:rStyle w:val="s0"/>
        </w:rPr>
      </w:pPr>
      <w:r w:rsidRPr="000730EC">
        <w:rPr>
          <w:rStyle w:val="s0"/>
        </w:rPr>
        <w:t xml:space="preserve">6.4.10. Егер </w:t>
      </w:r>
      <w:proofErr w:type="spellStart"/>
      <w:r w:rsidRPr="000730EC">
        <w:rPr>
          <w:rStyle w:val="s0"/>
        </w:rPr>
        <w:t>Шартта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көзделсе</w:t>
      </w:r>
      <w:proofErr w:type="spellEnd"/>
      <w:r w:rsidRPr="000730EC">
        <w:rPr>
          <w:rStyle w:val="s0"/>
        </w:rPr>
        <w:t xml:space="preserve">, МҚҰ </w:t>
      </w:r>
      <w:proofErr w:type="spellStart"/>
      <w:r w:rsidRPr="000730EC">
        <w:rPr>
          <w:rStyle w:val="s0"/>
        </w:rPr>
        <w:t>қаржылық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көрсетілетін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қызметтерді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тұтынушыға</w:t>
      </w:r>
      <w:proofErr w:type="spellEnd"/>
      <w:r w:rsidRPr="000730EC">
        <w:rPr>
          <w:rStyle w:val="s0"/>
        </w:rPr>
        <w:t xml:space="preserve"> (</w:t>
      </w:r>
      <w:proofErr w:type="spellStart"/>
      <w:r w:rsidRPr="000730EC">
        <w:rPr>
          <w:rStyle w:val="s0"/>
        </w:rPr>
        <w:t>Қарыз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алушыға</w:t>
      </w:r>
      <w:proofErr w:type="spellEnd"/>
      <w:r w:rsidRPr="000730EC">
        <w:rPr>
          <w:rStyle w:val="s0"/>
        </w:rPr>
        <w:t xml:space="preserve">) </w:t>
      </w:r>
      <w:proofErr w:type="spellStart"/>
      <w:r w:rsidRPr="000730EC">
        <w:rPr>
          <w:rStyle w:val="s0"/>
        </w:rPr>
        <w:t>Қағидалардың</w:t>
      </w:r>
      <w:proofErr w:type="spellEnd"/>
      <w:r w:rsidRPr="000730EC">
        <w:rPr>
          <w:rStyle w:val="s0"/>
        </w:rPr>
        <w:t xml:space="preserve"> 6-бөлімінің 6.4-тарауының 6.4.7-тармағында </w:t>
      </w:r>
      <w:proofErr w:type="spellStart"/>
      <w:r w:rsidRPr="000730EC">
        <w:rPr>
          <w:rStyle w:val="s0"/>
        </w:rPr>
        <w:t>көзделген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мәліметтерді</w:t>
      </w:r>
      <w:proofErr w:type="spellEnd"/>
      <w:r w:rsidRPr="000730EC">
        <w:rPr>
          <w:rStyle w:val="s0"/>
        </w:rPr>
        <w:t xml:space="preserve"> Микрокредит беру </w:t>
      </w:r>
      <w:proofErr w:type="spellStart"/>
      <w:r w:rsidRPr="000730EC">
        <w:rPr>
          <w:rStyle w:val="s0"/>
        </w:rPr>
        <w:t>туралы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шартта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белгіленген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кезеңділікпен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және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тәсілмен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ұсынады</w:t>
      </w:r>
      <w:proofErr w:type="spellEnd"/>
      <w:r w:rsidRPr="000730EC">
        <w:rPr>
          <w:rStyle w:val="s0"/>
        </w:rPr>
        <w:t>.</w:t>
      </w:r>
    </w:p>
    <w:p w14:paraId="034A95C7" w14:textId="77777777" w:rsidR="000730EC" w:rsidRPr="000730EC" w:rsidRDefault="000730EC" w:rsidP="000730EC">
      <w:pPr>
        <w:widowControl w:val="0"/>
        <w:autoSpaceDE w:val="0"/>
        <w:autoSpaceDN w:val="0"/>
        <w:adjustRightInd w:val="0"/>
        <w:jc w:val="both"/>
        <w:rPr>
          <w:rStyle w:val="s0"/>
        </w:rPr>
      </w:pPr>
    </w:p>
    <w:p w14:paraId="5F60B095" w14:textId="2432863F" w:rsidR="000730EC" w:rsidRPr="000730EC" w:rsidRDefault="000730EC" w:rsidP="000730EC">
      <w:pPr>
        <w:widowControl w:val="0"/>
        <w:autoSpaceDE w:val="0"/>
        <w:autoSpaceDN w:val="0"/>
        <w:adjustRightInd w:val="0"/>
        <w:jc w:val="both"/>
        <w:rPr>
          <w:rStyle w:val="s0"/>
        </w:rPr>
      </w:pPr>
      <w:r w:rsidRPr="000730EC">
        <w:rPr>
          <w:rStyle w:val="s0"/>
        </w:rPr>
        <w:t xml:space="preserve">6.4.11. </w:t>
      </w:r>
      <w:proofErr w:type="spellStart"/>
      <w:r w:rsidRPr="000730EC">
        <w:rPr>
          <w:rStyle w:val="s0"/>
        </w:rPr>
        <w:t>Қағидалардың</w:t>
      </w:r>
      <w:proofErr w:type="spellEnd"/>
      <w:r w:rsidRPr="000730EC">
        <w:rPr>
          <w:rStyle w:val="s0"/>
        </w:rPr>
        <w:t xml:space="preserve"> 6-бөлімінің 6.4-тарауының 6.4.7, 6.4.8, 6.4.9 </w:t>
      </w:r>
      <w:proofErr w:type="spellStart"/>
      <w:r w:rsidRPr="000730EC">
        <w:rPr>
          <w:rStyle w:val="s0"/>
        </w:rPr>
        <w:t>және</w:t>
      </w:r>
      <w:proofErr w:type="spellEnd"/>
      <w:r w:rsidRPr="000730EC">
        <w:rPr>
          <w:rStyle w:val="s0"/>
        </w:rPr>
        <w:t xml:space="preserve"> 6.4.10-тармақтарында </w:t>
      </w:r>
      <w:proofErr w:type="spellStart"/>
      <w:r w:rsidRPr="000730EC">
        <w:rPr>
          <w:rStyle w:val="s0"/>
        </w:rPr>
        <w:t>көзделген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мәліметтер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негізгі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борыштың</w:t>
      </w:r>
      <w:proofErr w:type="spellEnd"/>
      <w:r w:rsidRPr="000730EC">
        <w:rPr>
          <w:rStyle w:val="s0"/>
        </w:rPr>
        <w:t xml:space="preserve">, </w:t>
      </w:r>
      <w:proofErr w:type="spellStart"/>
      <w:r w:rsidRPr="000730EC">
        <w:rPr>
          <w:rStyle w:val="s0"/>
        </w:rPr>
        <w:t>сыйақының</w:t>
      </w:r>
      <w:proofErr w:type="spellEnd"/>
      <w:r w:rsidRPr="000730EC">
        <w:rPr>
          <w:rStyle w:val="s0"/>
        </w:rPr>
        <w:t xml:space="preserve">, </w:t>
      </w:r>
      <w:proofErr w:type="spellStart"/>
      <w:r w:rsidRPr="000730EC">
        <w:rPr>
          <w:rStyle w:val="s0"/>
        </w:rPr>
        <w:t>тұрақсыздық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айыбының</w:t>
      </w:r>
      <w:proofErr w:type="spellEnd"/>
      <w:r w:rsidRPr="000730EC">
        <w:rPr>
          <w:rStyle w:val="s0"/>
        </w:rPr>
        <w:t xml:space="preserve"> (</w:t>
      </w:r>
      <w:proofErr w:type="spellStart"/>
      <w:r w:rsidRPr="000730EC">
        <w:rPr>
          <w:rStyle w:val="s0"/>
        </w:rPr>
        <w:t>айыппұлдың</w:t>
      </w:r>
      <w:proofErr w:type="spellEnd"/>
      <w:r w:rsidRPr="000730EC">
        <w:rPr>
          <w:rStyle w:val="s0"/>
        </w:rPr>
        <w:t xml:space="preserve">, </w:t>
      </w:r>
      <w:proofErr w:type="spellStart"/>
      <w:r w:rsidRPr="000730EC">
        <w:rPr>
          <w:rStyle w:val="s0"/>
        </w:rPr>
        <w:t>өсімпұлдың</w:t>
      </w:r>
      <w:proofErr w:type="spellEnd"/>
      <w:r w:rsidRPr="000730EC">
        <w:rPr>
          <w:rStyle w:val="s0"/>
        </w:rPr>
        <w:t xml:space="preserve">), </w:t>
      </w:r>
      <w:proofErr w:type="spellStart"/>
      <w:r w:rsidRPr="000730EC">
        <w:rPr>
          <w:rStyle w:val="s0"/>
        </w:rPr>
        <w:t>сондай-ақ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заңды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тұлғалар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болып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табылатын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Қарыз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алушылардан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белгіленетін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және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алынатын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комиссиялар</w:t>
      </w:r>
      <w:proofErr w:type="spellEnd"/>
      <w:r w:rsidRPr="000730EC">
        <w:rPr>
          <w:rStyle w:val="s0"/>
        </w:rPr>
        <w:t xml:space="preserve"> мен </w:t>
      </w:r>
      <w:proofErr w:type="spellStart"/>
      <w:r w:rsidRPr="000730EC">
        <w:rPr>
          <w:rStyle w:val="s0"/>
        </w:rPr>
        <w:t>өзге</w:t>
      </w:r>
      <w:proofErr w:type="spellEnd"/>
      <w:r w:rsidRPr="000730EC">
        <w:rPr>
          <w:rStyle w:val="s0"/>
        </w:rPr>
        <w:t xml:space="preserve"> де </w:t>
      </w:r>
      <w:proofErr w:type="spellStart"/>
      <w:r w:rsidRPr="000730EC">
        <w:rPr>
          <w:rStyle w:val="s0"/>
        </w:rPr>
        <w:t>төлемдердің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сомалары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көрсетіле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отырып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ұсынылады</w:t>
      </w:r>
      <w:proofErr w:type="spellEnd"/>
      <w:r w:rsidRPr="000730EC">
        <w:rPr>
          <w:rStyle w:val="s0"/>
        </w:rPr>
        <w:t>.</w:t>
      </w:r>
    </w:p>
    <w:p w14:paraId="1B63344D" w14:textId="77777777" w:rsidR="000730EC" w:rsidRPr="000730EC" w:rsidRDefault="000730EC" w:rsidP="000730EC">
      <w:pPr>
        <w:widowControl w:val="0"/>
        <w:autoSpaceDE w:val="0"/>
        <w:autoSpaceDN w:val="0"/>
        <w:adjustRightInd w:val="0"/>
        <w:jc w:val="both"/>
        <w:rPr>
          <w:rStyle w:val="s0"/>
        </w:rPr>
      </w:pPr>
    </w:p>
    <w:p w14:paraId="6F221695" w14:textId="138DBD2C" w:rsidR="00910011" w:rsidRDefault="000730EC" w:rsidP="000730EC">
      <w:pPr>
        <w:widowControl w:val="0"/>
        <w:autoSpaceDE w:val="0"/>
        <w:autoSpaceDN w:val="0"/>
        <w:adjustRightInd w:val="0"/>
        <w:jc w:val="both"/>
        <w:rPr>
          <w:rStyle w:val="s0"/>
        </w:rPr>
      </w:pPr>
      <w:r w:rsidRPr="000730EC">
        <w:rPr>
          <w:rStyle w:val="s0"/>
        </w:rPr>
        <w:t xml:space="preserve">6.4.12. </w:t>
      </w:r>
      <w:proofErr w:type="spellStart"/>
      <w:r w:rsidRPr="000730EC">
        <w:rPr>
          <w:rStyle w:val="s0"/>
        </w:rPr>
        <w:t>Қаржылық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көрсетілетін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қызметтерді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тұтынушының</w:t>
      </w:r>
      <w:proofErr w:type="spellEnd"/>
      <w:r w:rsidRPr="000730EC">
        <w:rPr>
          <w:rStyle w:val="s0"/>
        </w:rPr>
        <w:t xml:space="preserve"> (</w:t>
      </w:r>
      <w:proofErr w:type="spellStart"/>
      <w:r w:rsidRPr="000730EC">
        <w:rPr>
          <w:rStyle w:val="s0"/>
        </w:rPr>
        <w:t>Қарыз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алушының</w:t>
      </w:r>
      <w:proofErr w:type="spellEnd"/>
      <w:r w:rsidRPr="000730EC">
        <w:rPr>
          <w:rStyle w:val="s0"/>
        </w:rPr>
        <w:t xml:space="preserve">) </w:t>
      </w:r>
      <w:proofErr w:type="spellStart"/>
      <w:r w:rsidRPr="000730EC">
        <w:rPr>
          <w:rStyle w:val="s0"/>
        </w:rPr>
        <w:t>өтініші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бойынша</w:t>
      </w:r>
      <w:proofErr w:type="spellEnd"/>
      <w:r w:rsidRPr="000730EC">
        <w:rPr>
          <w:rStyle w:val="s0"/>
        </w:rPr>
        <w:t xml:space="preserve"> микрокредит </w:t>
      </w:r>
      <w:proofErr w:type="spellStart"/>
      <w:r w:rsidRPr="000730EC">
        <w:rPr>
          <w:rStyle w:val="s0"/>
        </w:rPr>
        <w:t>бойынша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берешек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толық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өтелгеннен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кейін</w:t>
      </w:r>
      <w:proofErr w:type="spellEnd"/>
      <w:r w:rsidRPr="000730EC">
        <w:rPr>
          <w:rStyle w:val="s0"/>
        </w:rPr>
        <w:t xml:space="preserve"> МҚҰ </w:t>
      </w:r>
      <w:proofErr w:type="spellStart"/>
      <w:r w:rsidRPr="000730EC">
        <w:rPr>
          <w:rStyle w:val="s0"/>
        </w:rPr>
        <w:t>өтінішті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алған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күннен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бастап</w:t>
      </w:r>
      <w:proofErr w:type="spellEnd"/>
      <w:r w:rsidRPr="000730EC">
        <w:rPr>
          <w:rStyle w:val="s0"/>
        </w:rPr>
        <w:t xml:space="preserve"> 3 (</w:t>
      </w:r>
      <w:proofErr w:type="spellStart"/>
      <w:r w:rsidRPr="000730EC">
        <w:rPr>
          <w:rStyle w:val="s0"/>
        </w:rPr>
        <w:t>үш</w:t>
      </w:r>
      <w:proofErr w:type="spellEnd"/>
      <w:r w:rsidRPr="000730EC">
        <w:rPr>
          <w:rStyle w:val="s0"/>
        </w:rPr>
        <w:t xml:space="preserve">) </w:t>
      </w:r>
      <w:proofErr w:type="spellStart"/>
      <w:r w:rsidRPr="000730EC">
        <w:rPr>
          <w:rStyle w:val="s0"/>
        </w:rPr>
        <w:t>жұмыс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күнінен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аспайтын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мерзімде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берешектің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жоқ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екені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туралы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анықтаманы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жазбаша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нысанда</w:t>
      </w:r>
      <w:proofErr w:type="spellEnd"/>
      <w:r w:rsidRPr="000730EC">
        <w:rPr>
          <w:rStyle w:val="s0"/>
        </w:rPr>
        <w:t xml:space="preserve"> не Микрокредит беру </w:t>
      </w:r>
      <w:proofErr w:type="spellStart"/>
      <w:r w:rsidRPr="000730EC">
        <w:rPr>
          <w:rStyle w:val="s0"/>
        </w:rPr>
        <w:t>туралы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шартта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көзделген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тәсілмен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өтеусіз</w:t>
      </w:r>
      <w:proofErr w:type="spellEnd"/>
      <w:r w:rsidRPr="000730EC">
        <w:rPr>
          <w:rStyle w:val="s0"/>
        </w:rPr>
        <w:t xml:space="preserve"> </w:t>
      </w:r>
      <w:proofErr w:type="spellStart"/>
      <w:r w:rsidRPr="000730EC">
        <w:rPr>
          <w:rStyle w:val="s0"/>
        </w:rPr>
        <w:t>ұсынады</w:t>
      </w:r>
      <w:proofErr w:type="spellEnd"/>
      <w:r w:rsidRPr="000730EC">
        <w:rPr>
          <w:rStyle w:val="s0"/>
        </w:rPr>
        <w:t>.</w:t>
      </w:r>
      <w:r w:rsidR="00910011">
        <w:rPr>
          <w:rStyle w:val="s0"/>
        </w:rPr>
        <w:t>.</w:t>
      </w:r>
    </w:p>
    <w:p w14:paraId="7956ABC6" w14:textId="77777777" w:rsidR="00484C53" w:rsidRPr="00484C53" w:rsidRDefault="00484C53" w:rsidP="00484C53">
      <w:pPr>
        <w:pStyle w:val="pj"/>
        <w:rPr>
          <w:rStyle w:val="s0"/>
        </w:rPr>
      </w:pPr>
      <w:r w:rsidRPr="00484C53">
        <w:rPr>
          <w:rStyle w:val="s0"/>
        </w:rPr>
        <w:t xml:space="preserve">Егер </w:t>
      </w:r>
      <w:proofErr w:type="spellStart"/>
      <w:r w:rsidRPr="00484C53">
        <w:rPr>
          <w:rStyle w:val="s0"/>
        </w:rPr>
        <w:t>қаржылық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көрсетілетін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қызметтерді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тұтынушының</w:t>
      </w:r>
      <w:proofErr w:type="spellEnd"/>
      <w:r w:rsidRPr="00484C53">
        <w:rPr>
          <w:rStyle w:val="s0"/>
        </w:rPr>
        <w:t xml:space="preserve"> (</w:t>
      </w:r>
      <w:proofErr w:type="spellStart"/>
      <w:r w:rsidRPr="00484C53">
        <w:rPr>
          <w:rStyle w:val="s0"/>
        </w:rPr>
        <w:t>Қарыз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алушының</w:t>
      </w:r>
      <w:proofErr w:type="spellEnd"/>
      <w:r w:rsidRPr="00484C53">
        <w:rPr>
          <w:rStyle w:val="s0"/>
        </w:rPr>
        <w:t xml:space="preserve">) </w:t>
      </w:r>
      <w:proofErr w:type="spellStart"/>
      <w:r w:rsidRPr="00484C53">
        <w:rPr>
          <w:rStyle w:val="s0"/>
        </w:rPr>
        <w:t>өтінішінде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қосымша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мәліметтер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және</w:t>
      </w:r>
      <w:proofErr w:type="spellEnd"/>
      <w:r w:rsidRPr="00484C53">
        <w:rPr>
          <w:rStyle w:val="s0"/>
        </w:rPr>
        <w:t xml:space="preserve"> (</w:t>
      </w:r>
      <w:proofErr w:type="spellStart"/>
      <w:r w:rsidRPr="00484C53">
        <w:rPr>
          <w:rStyle w:val="s0"/>
        </w:rPr>
        <w:t>немесе</w:t>
      </w:r>
      <w:proofErr w:type="spellEnd"/>
      <w:r w:rsidRPr="00484C53">
        <w:rPr>
          <w:rStyle w:val="s0"/>
        </w:rPr>
        <w:t xml:space="preserve">) </w:t>
      </w:r>
      <w:proofErr w:type="spellStart"/>
      <w:r w:rsidRPr="00484C53">
        <w:rPr>
          <w:rStyle w:val="s0"/>
        </w:rPr>
        <w:t>ақпарат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сұратылса</w:t>
      </w:r>
      <w:proofErr w:type="spellEnd"/>
      <w:r w:rsidRPr="00484C53">
        <w:rPr>
          <w:rStyle w:val="s0"/>
        </w:rPr>
        <w:t xml:space="preserve">, </w:t>
      </w:r>
      <w:proofErr w:type="spellStart"/>
      <w:r w:rsidRPr="00484C53">
        <w:rPr>
          <w:rStyle w:val="s0"/>
        </w:rPr>
        <w:t>өтініш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Талаптардың</w:t>
      </w:r>
      <w:proofErr w:type="spellEnd"/>
      <w:r w:rsidRPr="00484C53">
        <w:rPr>
          <w:rStyle w:val="s0"/>
        </w:rPr>
        <w:t xml:space="preserve"> 109 </w:t>
      </w:r>
      <w:proofErr w:type="spellStart"/>
      <w:r w:rsidRPr="00484C53">
        <w:rPr>
          <w:rStyle w:val="s0"/>
        </w:rPr>
        <w:t>және</w:t>
      </w:r>
      <w:proofErr w:type="spellEnd"/>
      <w:r w:rsidRPr="00484C53">
        <w:rPr>
          <w:rStyle w:val="s0"/>
        </w:rPr>
        <w:t xml:space="preserve"> 110-тармақтарында </w:t>
      </w:r>
      <w:proofErr w:type="spellStart"/>
      <w:r w:rsidRPr="00484C53">
        <w:rPr>
          <w:rStyle w:val="s0"/>
        </w:rPr>
        <w:t>белгіленген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мерзімдерде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қаралады</w:t>
      </w:r>
      <w:proofErr w:type="spellEnd"/>
      <w:r w:rsidRPr="00484C53">
        <w:rPr>
          <w:rStyle w:val="s0"/>
        </w:rPr>
        <w:t>.</w:t>
      </w:r>
    </w:p>
    <w:p w14:paraId="0D08D420" w14:textId="77777777" w:rsidR="00484C53" w:rsidRPr="00484C53" w:rsidRDefault="00484C53" w:rsidP="00484C53">
      <w:pPr>
        <w:pStyle w:val="pj"/>
        <w:rPr>
          <w:rStyle w:val="s0"/>
        </w:rPr>
      </w:pPr>
    </w:p>
    <w:p w14:paraId="3F1525BA" w14:textId="1FCE1DC5" w:rsidR="00910011" w:rsidRPr="00484C53" w:rsidRDefault="00484C53" w:rsidP="00484C53">
      <w:pPr>
        <w:pStyle w:val="pj"/>
        <w:ind w:firstLine="0"/>
        <w:rPr>
          <w:lang w:val="kk-KZ"/>
        </w:rPr>
      </w:pPr>
      <w:r w:rsidRPr="00484C53">
        <w:rPr>
          <w:rStyle w:val="s0"/>
        </w:rPr>
        <w:t xml:space="preserve">6.4.13. </w:t>
      </w:r>
      <w:proofErr w:type="spellStart"/>
      <w:r w:rsidRPr="00484C53">
        <w:rPr>
          <w:rStyle w:val="s0"/>
        </w:rPr>
        <w:t>Талаптарында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сақтандыру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шартын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жасасу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көзделген</w:t>
      </w:r>
      <w:proofErr w:type="spellEnd"/>
      <w:r w:rsidRPr="00484C53">
        <w:rPr>
          <w:rStyle w:val="s0"/>
        </w:rPr>
        <w:t xml:space="preserve"> микрокредит </w:t>
      </w:r>
      <w:proofErr w:type="spellStart"/>
      <w:r w:rsidRPr="00484C53">
        <w:rPr>
          <w:rStyle w:val="s0"/>
        </w:rPr>
        <w:t>толық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мерзімінен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бұрын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өтелген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күннен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бастап</w:t>
      </w:r>
      <w:proofErr w:type="spellEnd"/>
      <w:r w:rsidRPr="00484C53">
        <w:rPr>
          <w:rStyle w:val="s0"/>
        </w:rPr>
        <w:t xml:space="preserve"> 3 (</w:t>
      </w:r>
      <w:proofErr w:type="spellStart"/>
      <w:r w:rsidRPr="00484C53">
        <w:rPr>
          <w:rStyle w:val="s0"/>
        </w:rPr>
        <w:t>үш</w:t>
      </w:r>
      <w:proofErr w:type="spellEnd"/>
      <w:r w:rsidRPr="00484C53">
        <w:rPr>
          <w:rStyle w:val="s0"/>
        </w:rPr>
        <w:t xml:space="preserve">) </w:t>
      </w:r>
      <w:proofErr w:type="spellStart"/>
      <w:r w:rsidRPr="00484C53">
        <w:rPr>
          <w:rStyle w:val="s0"/>
        </w:rPr>
        <w:t>жұмыс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күні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ішінде</w:t>
      </w:r>
      <w:proofErr w:type="spellEnd"/>
      <w:r w:rsidRPr="00484C53">
        <w:rPr>
          <w:rStyle w:val="s0"/>
        </w:rPr>
        <w:t xml:space="preserve"> МҚҰ </w:t>
      </w:r>
      <w:proofErr w:type="spellStart"/>
      <w:r w:rsidRPr="00484C53">
        <w:rPr>
          <w:rStyle w:val="s0"/>
        </w:rPr>
        <w:t>қаржылық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көрсетілетін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қызметтерді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тұтынушыны</w:t>
      </w:r>
      <w:proofErr w:type="spellEnd"/>
      <w:r w:rsidRPr="00484C53">
        <w:rPr>
          <w:rStyle w:val="s0"/>
        </w:rPr>
        <w:t xml:space="preserve"> (</w:t>
      </w:r>
      <w:proofErr w:type="spellStart"/>
      <w:r w:rsidRPr="00484C53">
        <w:rPr>
          <w:rStyle w:val="s0"/>
        </w:rPr>
        <w:t>Қарыз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алушыны</w:t>
      </w:r>
      <w:proofErr w:type="spellEnd"/>
      <w:r w:rsidRPr="00484C53">
        <w:rPr>
          <w:rStyle w:val="s0"/>
        </w:rPr>
        <w:t xml:space="preserve">) </w:t>
      </w:r>
      <w:proofErr w:type="spellStart"/>
      <w:r w:rsidRPr="00484C53">
        <w:rPr>
          <w:rStyle w:val="s0"/>
        </w:rPr>
        <w:t>Шартта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көзделген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тәсілмен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оның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осындай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сақтандыру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шартын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бұзуға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және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Қазақстан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Республикасы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Азаматтық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кодексінің</w:t>
      </w:r>
      <w:proofErr w:type="spellEnd"/>
      <w:r w:rsidRPr="00484C53">
        <w:rPr>
          <w:rStyle w:val="s0"/>
        </w:rPr>
        <w:t xml:space="preserve"> 842-бабы 2-тармағының </w:t>
      </w:r>
      <w:proofErr w:type="spellStart"/>
      <w:r w:rsidRPr="00484C53">
        <w:rPr>
          <w:rStyle w:val="s0"/>
        </w:rPr>
        <w:t>төртінші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бөлігінде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көзделген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тәртіппен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сақтандырудың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пайдаланылмаған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кезеңі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lastRenderedPageBreak/>
        <w:t>үшін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сақтандыру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сыйлықақысының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бір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бөлігін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қайтарып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алуға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құқығы</w:t>
      </w:r>
      <w:proofErr w:type="spellEnd"/>
      <w:r w:rsidRPr="00484C53">
        <w:rPr>
          <w:rStyle w:val="s0"/>
        </w:rPr>
        <w:t xml:space="preserve"> бар </w:t>
      </w:r>
      <w:proofErr w:type="spellStart"/>
      <w:r w:rsidRPr="00484C53">
        <w:rPr>
          <w:rStyle w:val="s0"/>
        </w:rPr>
        <w:t>екендігі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туралы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хабардар</w:t>
      </w:r>
      <w:proofErr w:type="spellEnd"/>
      <w:r w:rsidRPr="00484C53">
        <w:rPr>
          <w:rStyle w:val="s0"/>
        </w:rPr>
        <w:t xml:space="preserve"> </w:t>
      </w:r>
      <w:proofErr w:type="spellStart"/>
      <w:r w:rsidRPr="00484C53">
        <w:rPr>
          <w:rStyle w:val="s0"/>
        </w:rPr>
        <w:t>етеді</w:t>
      </w:r>
      <w:proofErr w:type="spellEnd"/>
      <w:r w:rsidRPr="00484C53">
        <w:rPr>
          <w:rStyle w:val="s0"/>
        </w:rPr>
        <w:t>.</w:t>
      </w:r>
    </w:p>
    <w:p w14:paraId="75123EAA" w14:textId="77777777" w:rsidR="00841DC3" w:rsidRPr="005B2F35" w:rsidRDefault="00841DC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0B02C4D3" w14:textId="5B54E762" w:rsidR="00822B59" w:rsidRDefault="00E47676" w:rsidP="00CA5D0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</w:rPr>
        <w:t>6</w:t>
      </w:r>
      <w:r w:rsidR="001E069B" w:rsidRPr="005B2F35">
        <w:rPr>
          <w:rFonts w:ascii="Times New Roman" w:hAnsi="Times New Roman" w:cs="Times New Roman"/>
          <w:b/>
        </w:rPr>
        <w:t>.</w:t>
      </w:r>
      <w:r w:rsidR="007B2896" w:rsidRPr="005B2F35">
        <w:rPr>
          <w:rFonts w:ascii="Times New Roman" w:hAnsi="Times New Roman" w:cs="Times New Roman"/>
          <w:b/>
        </w:rPr>
        <w:t>5</w:t>
      </w:r>
      <w:r w:rsidR="00CF127F" w:rsidRPr="005B2F35">
        <w:rPr>
          <w:rFonts w:ascii="Times New Roman" w:hAnsi="Times New Roman" w:cs="Times New Roman"/>
          <w:b/>
        </w:rPr>
        <w:t xml:space="preserve">. </w:t>
      </w:r>
      <w:proofErr w:type="spellStart"/>
      <w:r w:rsidR="00CA5D0C" w:rsidRPr="00CA5D0C">
        <w:rPr>
          <w:rFonts w:ascii="Times New Roman" w:hAnsi="Times New Roman" w:cs="Times New Roman"/>
          <w:b/>
        </w:rPr>
        <w:t>Берілетін</w:t>
      </w:r>
      <w:proofErr w:type="spellEnd"/>
      <w:r w:rsidR="00CA5D0C" w:rsidRPr="00CA5D0C">
        <w:rPr>
          <w:rFonts w:ascii="Times New Roman" w:hAnsi="Times New Roman" w:cs="Times New Roman"/>
          <w:b/>
        </w:rPr>
        <w:t xml:space="preserve"> </w:t>
      </w:r>
      <w:proofErr w:type="spellStart"/>
      <w:r w:rsidR="00CA5D0C" w:rsidRPr="00CA5D0C">
        <w:rPr>
          <w:rFonts w:ascii="Times New Roman" w:hAnsi="Times New Roman" w:cs="Times New Roman"/>
          <w:b/>
        </w:rPr>
        <w:t>микрокредиттер</w:t>
      </w:r>
      <w:proofErr w:type="spellEnd"/>
      <w:r w:rsidR="00CA5D0C" w:rsidRPr="00CA5D0C">
        <w:rPr>
          <w:rFonts w:ascii="Times New Roman" w:hAnsi="Times New Roman" w:cs="Times New Roman"/>
          <w:b/>
        </w:rPr>
        <w:t xml:space="preserve"> </w:t>
      </w:r>
      <w:proofErr w:type="spellStart"/>
      <w:r w:rsidR="00CA5D0C" w:rsidRPr="00CA5D0C">
        <w:rPr>
          <w:rFonts w:ascii="Times New Roman" w:hAnsi="Times New Roman" w:cs="Times New Roman"/>
          <w:b/>
        </w:rPr>
        <w:t>бойынша</w:t>
      </w:r>
      <w:proofErr w:type="spellEnd"/>
      <w:r w:rsidR="00CA5D0C" w:rsidRPr="00CA5D0C">
        <w:rPr>
          <w:rFonts w:ascii="Times New Roman" w:hAnsi="Times New Roman" w:cs="Times New Roman"/>
          <w:b/>
        </w:rPr>
        <w:t xml:space="preserve"> </w:t>
      </w:r>
      <w:proofErr w:type="spellStart"/>
      <w:r w:rsidR="00CA5D0C" w:rsidRPr="00CA5D0C">
        <w:rPr>
          <w:rFonts w:ascii="Times New Roman" w:hAnsi="Times New Roman" w:cs="Times New Roman"/>
          <w:b/>
        </w:rPr>
        <w:t>сыйақының</w:t>
      </w:r>
      <w:proofErr w:type="spellEnd"/>
      <w:r w:rsidR="00CA5D0C" w:rsidRPr="00CA5D0C">
        <w:rPr>
          <w:rFonts w:ascii="Times New Roman" w:hAnsi="Times New Roman" w:cs="Times New Roman"/>
          <w:b/>
        </w:rPr>
        <w:t xml:space="preserve"> </w:t>
      </w:r>
      <w:proofErr w:type="spellStart"/>
      <w:r w:rsidR="00CA5D0C" w:rsidRPr="00CA5D0C">
        <w:rPr>
          <w:rFonts w:ascii="Times New Roman" w:hAnsi="Times New Roman" w:cs="Times New Roman"/>
          <w:b/>
        </w:rPr>
        <w:t>жылдық</w:t>
      </w:r>
      <w:proofErr w:type="spellEnd"/>
      <w:r w:rsidR="00CA5D0C" w:rsidRPr="00CA5D0C">
        <w:rPr>
          <w:rFonts w:ascii="Times New Roman" w:hAnsi="Times New Roman" w:cs="Times New Roman"/>
          <w:b/>
        </w:rPr>
        <w:t xml:space="preserve"> </w:t>
      </w:r>
      <w:proofErr w:type="spellStart"/>
      <w:r w:rsidR="00CA5D0C" w:rsidRPr="00CA5D0C">
        <w:rPr>
          <w:rFonts w:ascii="Times New Roman" w:hAnsi="Times New Roman" w:cs="Times New Roman"/>
          <w:b/>
        </w:rPr>
        <w:t>тиімді</w:t>
      </w:r>
      <w:proofErr w:type="spellEnd"/>
      <w:r w:rsidR="00CA5D0C" w:rsidRPr="00CA5D0C">
        <w:rPr>
          <w:rFonts w:ascii="Times New Roman" w:hAnsi="Times New Roman" w:cs="Times New Roman"/>
          <w:b/>
        </w:rPr>
        <w:t xml:space="preserve"> </w:t>
      </w:r>
      <w:proofErr w:type="spellStart"/>
      <w:r w:rsidR="00CA5D0C" w:rsidRPr="00CA5D0C">
        <w:rPr>
          <w:rFonts w:ascii="Times New Roman" w:hAnsi="Times New Roman" w:cs="Times New Roman"/>
          <w:b/>
        </w:rPr>
        <w:t>мөлшерлемесін</w:t>
      </w:r>
      <w:proofErr w:type="spellEnd"/>
      <w:r w:rsidR="00CA5D0C" w:rsidRPr="00CA5D0C">
        <w:rPr>
          <w:rFonts w:ascii="Times New Roman" w:hAnsi="Times New Roman" w:cs="Times New Roman"/>
          <w:b/>
        </w:rPr>
        <w:t xml:space="preserve"> </w:t>
      </w:r>
      <w:proofErr w:type="spellStart"/>
      <w:r w:rsidR="00CA5D0C" w:rsidRPr="00CA5D0C">
        <w:rPr>
          <w:rFonts w:ascii="Times New Roman" w:hAnsi="Times New Roman" w:cs="Times New Roman"/>
          <w:b/>
        </w:rPr>
        <w:t>есептеу</w:t>
      </w:r>
      <w:proofErr w:type="spellEnd"/>
      <w:r w:rsidR="00CA5D0C" w:rsidRPr="00CA5D0C">
        <w:rPr>
          <w:rFonts w:ascii="Times New Roman" w:hAnsi="Times New Roman" w:cs="Times New Roman"/>
          <w:b/>
        </w:rPr>
        <w:t xml:space="preserve"> </w:t>
      </w:r>
      <w:proofErr w:type="spellStart"/>
      <w:r w:rsidR="00CA5D0C" w:rsidRPr="00CA5D0C">
        <w:rPr>
          <w:rFonts w:ascii="Times New Roman" w:hAnsi="Times New Roman" w:cs="Times New Roman"/>
          <w:b/>
        </w:rPr>
        <w:t>қағидалары</w:t>
      </w:r>
      <w:proofErr w:type="spellEnd"/>
    </w:p>
    <w:p w14:paraId="481EBF6C" w14:textId="77777777" w:rsidR="00CA5D0C" w:rsidRPr="00CA5D0C" w:rsidRDefault="00CA5D0C" w:rsidP="00CA5D0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val="kk-KZ"/>
        </w:rPr>
      </w:pPr>
    </w:p>
    <w:p w14:paraId="41ECEFC9" w14:textId="77777777" w:rsidR="00A67DC0" w:rsidRPr="00A67DC0" w:rsidRDefault="00E47676" w:rsidP="00A67DC0">
      <w:pPr>
        <w:jc w:val="both"/>
        <w:rPr>
          <w:rStyle w:val="s0"/>
        </w:rPr>
      </w:pPr>
      <w:r>
        <w:rPr>
          <w:rFonts w:ascii="Times New Roman" w:hAnsi="Times New Roman" w:cs="Times New Roman"/>
        </w:rPr>
        <w:t>6</w:t>
      </w:r>
      <w:r w:rsidR="001E069B" w:rsidRPr="005B2F35">
        <w:rPr>
          <w:rFonts w:ascii="Times New Roman" w:hAnsi="Times New Roman" w:cs="Times New Roman"/>
        </w:rPr>
        <w:t>.</w:t>
      </w:r>
      <w:r w:rsidR="00932222" w:rsidRPr="005B2F35">
        <w:rPr>
          <w:rFonts w:ascii="Times New Roman" w:hAnsi="Times New Roman" w:cs="Times New Roman"/>
        </w:rPr>
        <w:t>5.1.</w:t>
      </w:r>
      <w:r w:rsidR="00AF7148" w:rsidRPr="005B2F35">
        <w:rPr>
          <w:rStyle w:val="s0"/>
        </w:rPr>
        <w:t xml:space="preserve"> </w:t>
      </w:r>
      <w:proofErr w:type="spellStart"/>
      <w:r w:rsidR="00A67DC0" w:rsidRPr="00A67DC0">
        <w:rPr>
          <w:rStyle w:val="s0"/>
        </w:rPr>
        <w:t>Сыйақының</w:t>
      </w:r>
      <w:proofErr w:type="spellEnd"/>
      <w:r w:rsidR="00A67DC0" w:rsidRPr="00A67DC0">
        <w:rPr>
          <w:rStyle w:val="s0"/>
        </w:rPr>
        <w:t xml:space="preserve"> </w:t>
      </w:r>
      <w:proofErr w:type="spellStart"/>
      <w:r w:rsidR="00A67DC0" w:rsidRPr="00A67DC0">
        <w:rPr>
          <w:rStyle w:val="s0"/>
        </w:rPr>
        <w:t>жылдық</w:t>
      </w:r>
      <w:proofErr w:type="spellEnd"/>
      <w:r w:rsidR="00A67DC0" w:rsidRPr="00A67DC0">
        <w:rPr>
          <w:rStyle w:val="s0"/>
        </w:rPr>
        <w:t xml:space="preserve"> </w:t>
      </w:r>
      <w:proofErr w:type="spellStart"/>
      <w:r w:rsidR="00A67DC0" w:rsidRPr="00A67DC0">
        <w:rPr>
          <w:rStyle w:val="s0"/>
        </w:rPr>
        <w:t>тиімді</w:t>
      </w:r>
      <w:proofErr w:type="spellEnd"/>
      <w:r w:rsidR="00A67DC0" w:rsidRPr="00A67DC0">
        <w:rPr>
          <w:rStyle w:val="s0"/>
        </w:rPr>
        <w:t xml:space="preserve"> </w:t>
      </w:r>
      <w:proofErr w:type="spellStart"/>
      <w:r w:rsidR="00A67DC0" w:rsidRPr="00A67DC0">
        <w:rPr>
          <w:rStyle w:val="s0"/>
        </w:rPr>
        <w:t>мөлшерлемесін</w:t>
      </w:r>
      <w:proofErr w:type="spellEnd"/>
      <w:r w:rsidR="00A67DC0" w:rsidRPr="00A67DC0">
        <w:rPr>
          <w:rStyle w:val="s0"/>
        </w:rPr>
        <w:t xml:space="preserve"> </w:t>
      </w:r>
      <w:proofErr w:type="spellStart"/>
      <w:r w:rsidR="00A67DC0" w:rsidRPr="00A67DC0">
        <w:rPr>
          <w:rStyle w:val="s0"/>
        </w:rPr>
        <w:t>есептеу</w:t>
      </w:r>
      <w:proofErr w:type="spellEnd"/>
      <w:r w:rsidR="00A67DC0" w:rsidRPr="00A67DC0">
        <w:rPr>
          <w:rStyle w:val="s0"/>
        </w:rPr>
        <w:t>:</w:t>
      </w:r>
    </w:p>
    <w:p w14:paraId="58DE4212" w14:textId="608E39F2" w:rsidR="00A67DC0" w:rsidRPr="00A67DC0" w:rsidRDefault="00A67DC0" w:rsidP="00A67DC0">
      <w:pPr>
        <w:ind w:firstLine="284"/>
        <w:jc w:val="both"/>
        <w:rPr>
          <w:rStyle w:val="s0"/>
        </w:rPr>
      </w:pPr>
      <w:r w:rsidRPr="00A67DC0">
        <w:rPr>
          <w:rStyle w:val="s0"/>
        </w:rPr>
        <w:t>1</w:t>
      </w:r>
      <w:r>
        <w:rPr>
          <w:rStyle w:val="s0"/>
          <w:lang w:val="kk-KZ"/>
        </w:rPr>
        <w:t>)</w:t>
      </w:r>
      <w:r w:rsidRPr="00A67DC0">
        <w:rPr>
          <w:rStyle w:val="s0"/>
        </w:rPr>
        <w:t xml:space="preserve"> микрокредит беру </w:t>
      </w:r>
      <w:proofErr w:type="spellStart"/>
      <w:r w:rsidRPr="00A67DC0">
        <w:rPr>
          <w:rStyle w:val="s0"/>
        </w:rPr>
        <w:t>туралы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шарт</w:t>
      </w:r>
      <w:proofErr w:type="spellEnd"/>
      <w:r w:rsidRPr="00A67DC0">
        <w:rPr>
          <w:rStyle w:val="s0"/>
        </w:rPr>
        <w:t xml:space="preserve">, микрокредит беру </w:t>
      </w:r>
      <w:proofErr w:type="spellStart"/>
      <w:r w:rsidRPr="00A67DC0">
        <w:rPr>
          <w:rStyle w:val="s0"/>
        </w:rPr>
        <w:t>туралы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шартқа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қосымша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келісімдер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жасалған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күні</w:t>
      </w:r>
      <w:proofErr w:type="spellEnd"/>
      <w:r w:rsidRPr="00A67DC0">
        <w:rPr>
          <w:rStyle w:val="s0"/>
        </w:rPr>
        <w:t>;</w:t>
      </w:r>
    </w:p>
    <w:p w14:paraId="5AA25EF3" w14:textId="1D5F842B" w:rsidR="00A67DC0" w:rsidRPr="00A67DC0" w:rsidRDefault="00A67DC0" w:rsidP="00A67DC0">
      <w:pPr>
        <w:ind w:firstLine="284"/>
        <w:jc w:val="both"/>
        <w:rPr>
          <w:rStyle w:val="s0"/>
        </w:rPr>
      </w:pPr>
      <w:r w:rsidRPr="00A67DC0">
        <w:rPr>
          <w:rStyle w:val="s0"/>
        </w:rPr>
        <w:t>2</w:t>
      </w:r>
      <w:r>
        <w:rPr>
          <w:rStyle w:val="s0"/>
          <w:lang w:val="kk-KZ"/>
        </w:rPr>
        <w:t>)</w:t>
      </w:r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Қарыз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алушының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ауызша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немесе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жазбаша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талабы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бойынша</w:t>
      </w:r>
      <w:proofErr w:type="spellEnd"/>
      <w:r w:rsidRPr="00A67DC0">
        <w:rPr>
          <w:rStyle w:val="s0"/>
        </w:rPr>
        <w:t>;</w:t>
      </w:r>
    </w:p>
    <w:p w14:paraId="7B0FC31B" w14:textId="58D8E70C" w:rsidR="00A67DC0" w:rsidRPr="00A67DC0" w:rsidRDefault="00A67DC0" w:rsidP="00A67DC0">
      <w:pPr>
        <w:ind w:firstLine="284"/>
        <w:jc w:val="both"/>
        <w:rPr>
          <w:rStyle w:val="s0"/>
        </w:rPr>
      </w:pPr>
      <w:r w:rsidRPr="00A67DC0">
        <w:rPr>
          <w:rStyle w:val="s0"/>
        </w:rPr>
        <w:t>3</w:t>
      </w:r>
      <w:r>
        <w:rPr>
          <w:rStyle w:val="s0"/>
          <w:lang w:val="kk-KZ"/>
        </w:rPr>
        <w:t>)</w:t>
      </w:r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Қарыз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алушының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ақшалай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міндеттемелерінің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сомасын</w:t>
      </w:r>
      <w:proofErr w:type="spellEnd"/>
      <w:r w:rsidRPr="00A67DC0">
        <w:rPr>
          <w:rStyle w:val="s0"/>
        </w:rPr>
        <w:t xml:space="preserve"> (</w:t>
      </w:r>
      <w:proofErr w:type="spellStart"/>
      <w:r w:rsidRPr="00A67DC0">
        <w:rPr>
          <w:rStyle w:val="s0"/>
        </w:rPr>
        <w:t>мөлшерін</w:t>
      </w:r>
      <w:proofErr w:type="spellEnd"/>
      <w:r w:rsidRPr="00A67DC0">
        <w:rPr>
          <w:rStyle w:val="s0"/>
        </w:rPr>
        <w:t xml:space="preserve">) </w:t>
      </w:r>
      <w:proofErr w:type="spellStart"/>
      <w:r w:rsidRPr="00A67DC0">
        <w:rPr>
          <w:rStyle w:val="s0"/>
        </w:rPr>
        <w:t>және</w:t>
      </w:r>
      <w:proofErr w:type="spellEnd"/>
      <w:r w:rsidRPr="00A67DC0">
        <w:rPr>
          <w:rStyle w:val="s0"/>
        </w:rPr>
        <w:t xml:space="preserve"> (</w:t>
      </w:r>
      <w:proofErr w:type="spellStart"/>
      <w:r w:rsidRPr="00A67DC0">
        <w:rPr>
          <w:rStyle w:val="s0"/>
        </w:rPr>
        <w:t>немесе</w:t>
      </w:r>
      <w:proofErr w:type="spellEnd"/>
      <w:r w:rsidRPr="00A67DC0">
        <w:rPr>
          <w:rStyle w:val="s0"/>
        </w:rPr>
        <w:t xml:space="preserve">) </w:t>
      </w:r>
      <w:proofErr w:type="spellStart"/>
      <w:r w:rsidRPr="00A67DC0">
        <w:rPr>
          <w:rStyle w:val="s0"/>
        </w:rPr>
        <w:t>оларды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төлеу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мерзімін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өзгертуге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әкеп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соғатын</w:t>
      </w:r>
      <w:proofErr w:type="spellEnd"/>
      <w:r w:rsidRPr="00A67DC0">
        <w:rPr>
          <w:rStyle w:val="s0"/>
        </w:rPr>
        <w:t xml:space="preserve"> микрокредит беру </w:t>
      </w:r>
      <w:proofErr w:type="spellStart"/>
      <w:r w:rsidRPr="00A67DC0">
        <w:rPr>
          <w:rStyle w:val="s0"/>
        </w:rPr>
        <w:t>туралы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шартқа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өзгерістер</w:t>
      </w:r>
      <w:proofErr w:type="spellEnd"/>
      <w:r w:rsidRPr="00A67DC0">
        <w:rPr>
          <w:rStyle w:val="s0"/>
        </w:rPr>
        <w:t xml:space="preserve"> мен </w:t>
      </w:r>
      <w:proofErr w:type="spellStart"/>
      <w:r w:rsidRPr="00A67DC0">
        <w:rPr>
          <w:rStyle w:val="s0"/>
        </w:rPr>
        <w:t>толықтырулар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енгізілген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жағдайда</w:t>
      </w:r>
      <w:proofErr w:type="spellEnd"/>
      <w:r w:rsidRPr="00A67DC0">
        <w:rPr>
          <w:rStyle w:val="s0"/>
        </w:rPr>
        <w:t>;</w:t>
      </w:r>
    </w:p>
    <w:p w14:paraId="34DCB89A" w14:textId="5A3F1F0F" w:rsidR="00A67DC0" w:rsidRPr="00A67DC0" w:rsidRDefault="00A67DC0" w:rsidP="00A67DC0">
      <w:pPr>
        <w:ind w:firstLine="284"/>
        <w:jc w:val="both"/>
        <w:rPr>
          <w:rStyle w:val="s0"/>
        </w:rPr>
      </w:pPr>
      <w:r w:rsidRPr="00A67DC0">
        <w:rPr>
          <w:rStyle w:val="s0"/>
        </w:rPr>
        <w:t>4</w:t>
      </w:r>
      <w:r>
        <w:rPr>
          <w:rStyle w:val="s0"/>
          <w:lang w:val="kk-KZ"/>
        </w:rPr>
        <w:t>)</w:t>
      </w:r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Қарыз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алушы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микрокредитке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қызмет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көрсету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кезеңінде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Қағидалардың</w:t>
      </w:r>
      <w:proofErr w:type="spellEnd"/>
      <w:r w:rsidRPr="00A67DC0">
        <w:rPr>
          <w:rStyle w:val="s0"/>
        </w:rPr>
        <w:t xml:space="preserve"> 6-бөлімінің 6.5-тарауының 6.5.6-тармағында </w:t>
      </w:r>
      <w:proofErr w:type="spellStart"/>
      <w:r w:rsidRPr="00A67DC0">
        <w:rPr>
          <w:rStyle w:val="s0"/>
        </w:rPr>
        <w:t>көрсетілген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және</w:t>
      </w:r>
      <w:proofErr w:type="spellEnd"/>
      <w:r w:rsidRPr="00A67DC0">
        <w:rPr>
          <w:rStyle w:val="s0"/>
        </w:rPr>
        <w:t xml:space="preserve"> микрокредит беру </w:t>
      </w:r>
      <w:proofErr w:type="spellStart"/>
      <w:r w:rsidRPr="00A67DC0">
        <w:rPr>
          <w:rStyle w:val="s0"/>
        </w:rPr>
        <w:t>туралы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шарт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жасалған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күнгі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сыйақының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жылдық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тиімді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мөлшерлемесінің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есебіне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енгізілмеген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төлемдерді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жүзеге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асырған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жағдайда</w:t>
      </w:r>
      <w:proofErr w:type="spellEnd"/>
      <w:r w:rsidRPr="00A67DC0">
        <w:rPr>
          <w:rStyle w:val="s0"/>
        </w:rPr>
        <w:t xml:space="preserve">, </w:t>
      </w:r>
      <w:proofErr w:type="spellStart"/>
      <w:r w:rsidRPr="00A67DC0">
        <w:rPr>
          <w:rStyle w:val="s0"/>
        </w:rPr>
        <w:t>Қарыз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алушыға</w:t>
      </w:r>
      <w:proofErr w:type="spellEnd"/>
      <w:r w:rsidRPr="00A67DC0">
        <w:rPr>
          <w:rStyle w:val="s0"/>
        </w:rPr>
        <w:t xml:space="preserve"> микрокредит беру </w:t>
      </w:r>
      <w:proofErr w:type="spellStart"/>
      <w:r w:rsidRPr="00A67DC0">
        <w:rPr>
          <w:rStyle w:val="s0"/>
        </w:rPr>
        <w:t>туралы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шартта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көзделген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тәртіппен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сыйақының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жылдық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тиімді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мөлшерлемесі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мәнінің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өзгергені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туралы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хабарланады</w:t>
      </w:r>
      <w:proofErr w:type="spellEnd"/>
      <w:r w:rsidRPr="00A67DC0">
        <w:rPr>
          <w:rStyle w:val="s0"/>
        </w:rPr>
        <w:t>.</w:t>
      </w:r>
    </w:p>
    <w:p w14:paraId="3657B587" w14:textId="53398EB1" w:rsidR="00AF7148" w:rsidRPr="00140A3F" w:rsidRDefault="00A67DC0" w:rsidP="00A67DC0">
      <w:pPr>
        <w:jc w:val="both"/>
        <w:rPr>
          <w:rStyle w:val="s0"/>
          <w:lang w:val="kk-KZ"/>
        </w:rPr>
      </w:pPr>
      <w:r w:rsidRPr="00A67DC0">
        <w:rPr>
          <w:rStyle w:val="s0"/>
        </w:rPr>
        <w:t xml:space="preserve">6.5.2. </w:t>
      </w:r>
      <w:proofErr w:type="spellStart"/>
      <w:r w:rsidRPr="00A67DC0">
        <w:rPr>
          <w:rStyle w:val="s0"/>
        </w:rPr>
        <w:t>Қарыз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алушының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ақшалай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міндеттемелерінің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сомасын</w:t>
      </w:r>
      <w:proofErr w:type="spellEnd"/>
      <w:r w:rsidRPr="00A67DC0">
        <w:rPr>
          <w:rStyle w:val="s0"/>
        </w:rPr>
        <w:t xml:space="preserve"> (</w:t>
      </w:r>
      <w:proofErr w:type="spellStart"/>
      <w:r w:rsidRPr="00A67DC0">
        <w:rPr>
          <w:rStyle w:val="s0"/>
        </w:rPr>
        <w:t>мөлшерін</w:t>
      </w:r>
      <w:proofErr w:type="spellEnd"/>
      <w:r w:rsidRPr="00A67DC0">
        <w:rPr>
          <w:rStyle w:val="s0"/>
        </w:rPr>
        <w:t xml:space="preserve">) </w:t>
      </w:r>
      <w:proofErr w:type="spellStart"/>
      <w:r w:rsidRPr="00A67DC0">
        <w:rPr>
          <w:rStyle w:val="s0"/>
        </w:rPr>
        <w:t>және</w:t>
      </w:r>
      <w:proofErr w:type="spellEnd"/>
      <w:r w:rsidRPr="00A67DC0">
        <w:rPr>
          <w:rStyle w:val="s0"/>
        </w:rPr>
        <w:t xml:space="preserve"> (</w:t>
      </w:r>
      <w:proofErr w:type="spellStart"/>
      <w:r w:rsidRPr="00A67DC0">
        <w:rPr>
          <w:rStyle w:val="s0"/>
        </w:rPr>
        <w:t>немесе</w:t>
      </w:r>
      <w:proofErr w:type="spellEnd"/>
      <w:r w:rsidRPr="00A67DC0">
        <w:rPr>
          <w:rStyle w:val="s0"/>
        </w:rPr>
        <w:t xml:space="preserve">) </w:t>
      </w:r>
      <w:proofErr w:type="spellStart"/>
      <w:r w:rsidRPr="00A67DC0">
        <w:rPr>
          <w:rStyle w:val="s0"/>
        </w:rPr>
        <w:t>оларды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төлеу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мерзімін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өзгертуге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әкеп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соғатын</w:t>
      </w:r>
      <w:proofErr w:type="spellEnd"/>
      <w:r w:rsidRPr="00A67DC0">
        <w:rPr>
          <w:rStyle w:val="s0"/>
        </w:rPr>
        <w:t xml:space="preserve"> микрокредит беру </w:t>
      </w:r>
      <w:proofErr w:type="spellStart"/>
      <w:r w:rsidRPr="00A67DC0">
        <w:rPr>
          <w:rStyle w:val="s0"/>
        </w:rPr>
        <w:t>туралы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шарттың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талаптары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өзгерген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кезде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сыйақының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жылдық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тиімді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мөлшерлемесінің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нақтыланған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мәнін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есептеу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талаптар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өзгеретін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күнгі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берешек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қалдығы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және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микрокредитті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өтеудің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қалған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мерзімі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негізге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алына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отырып</w:t>
      </w:r>
      <w:proofErr w:type="spellEnd"/>
      <w:r w:rsidRPr="00A67DC0">
        <w:rPr>
          <w:rStyle w:val="s0"/>
        </w:rPr>
        <w:t xml:space="preserve">, </w:t>
      </w:r>
      <w:proofErr w:type="spellStart"/>
      <w:r w:rsidRPr="00A67DC0">
        <w:rPr>
          <w:rStyle w:val="s0"/>
        </w:rPr>
        <w:t>Қарыз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алушының</w:t>
      </w:r>
      <w:proofErr w:type="spellEnd"/>
      <w:r w:rsidRPr="00A67DC0">
        <w:rPr>
          <w:rStyle w:val="s0"/>
        </w:rPr>
        <w:t xml:space="preserve"> микрокредит беру </w:t>
      </w:r>
      <w:proofErr w:type="spellStart"/>
      <w:r w:rsidRPr="00A67DC0">
        <w:rPr>
          <w:rStyle w:val="s0"/>
        </w:rPr>
        <w:t>туралы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шарттың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қолданылу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мерзімі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басталғаннан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бері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жүргізген</w:t>
      </w:r>
      <w:proofErr w:type="spellEnd"/>
      <w:r w:rsidRPr="00A67DC0">
        <w:rPr>
          <w:rStyle w:val="s0"/>
        </w:rPr>
        <w:t xml:space="preserve"> микрокредит </w:t>
      </w:r>
      <w:proofErr w:type="spellStart"/>
      <w:r w:rsidRPr="00A67DC0">
        <w:rPr>
          <w:rStyle w:val="s0"/>
        </w:rPr>
        <w:t>бойынша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төлемдері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есепке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алынбай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жүзеге</w:t>
      </w:r>
      <w:proofErr w:type="spellEnd"/>
      <w:r w:rsidRPr="00A67DC0">
        <w:rPr>
          <w:rStyle w:val="s0"/>
        </w:rPr>
        <w:t xml:space="preserve"> </w:t>
      </w:r>
      <w:proofErr w:type="spellStart"/>
      <w:r w:rsidRPr="00A67DC0">
        <w:rPr>
          <w:rStyle w:val="s0"/>
        </w:rPr>
        <w:t>асырылады</w:t>
      </w:r>
      <w:proofErr w:type="spellEnd"/>
      <w:r w:rsidRPr="00A67DC0">
        <w:rPr>
          <w:rStyle w:val="s0"/>
        </w:rPr>
        <w:t>.</w:t>
      </w:r>
    </w:p>
    <w:p w14:paraId="7BDD7AD2" w14:textId="77777777" w:rsidR="00214979" w:rsidRPr="005B2F35" w:rsidRDefault="00214979" w:rsidP="00DA1C8D">
      <w:pPr>
        <w:jc w:val="both"/>
        <w:rPr>
          <w:rFonts w:ascii="Times New Roman" w:hAnsi="Times New Roman" w:cs="Times New Roman"/>
        </w:rPr>
      </w:pPr>
    </w:p>
    <w:p w14:paraId="0B03C10A" w14:textId="5164D2E5" w:rsidR="00AF7148" w:rsidRPr="005B2F35" w:rsidRDefault="00E47676" w:rsidP="00DA1C8D">
      <w:pPr>
        <w:rPr>
          <w:rFonts w:ascii="Times New Roman" w:hAnsi="Times New Roman" w:cs="Times New Roman"/>
        </w:rPr>
      </w:pPr>
      <w:bookmarkStart w:id="8" w:name="SUB500"/>
      <w:bookmarkStart w:id="9" w:name="SUB600"/>
      <w:bookmarkEnd w:id="8"/>
      <w:bookmarkEnd w:id="9"/>
      <w:r>
        <w:rPr>
          <w:rStyle w:val="s0"/>
        </w:rPr>
        <w:t>6</w:t>
      </w:r>
      <w:r w:rsidR="001E069B" w:rsidRPr="005B2F35">
        <w:rPr>
          <w:rStyle w:val="s0"/>
        </w:rPr>
        <w:t>.</w:t>
      </w:r>
      <w:r w:rsidR="00932222" w:rsidRPr="005B2F35">
        <w:rPr>
          <w:rStyle w:val="s0"/>
        </w:rPr>
        <w:t>5.</w:t>
      </w:r>
      <w:r w:rsidR="00AF7148" w:rsidRPr="005B2F35">
        <w:rPr>
          <w:rStyle w:val="s0"/>
        </w:rPr>
        <w:t xml:space="preserve">3. </w:t>
      </w:r>
      <w:proofErr w:type="spellStart"/>
      <w:r w:rsidR="0072022F" w:rsidRPr="0072022F">
        <w:rPr>
          <w:rStyle w:val="s0"/>
        </w:rPr>
        <w:t>Берілетін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микрокредиттер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бойынша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сыйақының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жылдық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тиімді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мөлшерлемесі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мынадай</w:t>
      </w:r>
      <w:proofErr w:type="spellEnd"/>
      <w:r w:rsidR="0072022F" w:rsidRPr="0072022F">
        <w:rPr>
          <w:rStyle w:val="s0"/>
        </w:rPr>
        <w:t xml:space="preserve"> формула </w:t>
      </w:r>
      <w:proofErr w:type="spellStart"/>
      <w:r w:rsidR="0072022F" w:rsidRPr="0072022F">
        <w:rPr>
          <w:rStyle w:val="s0"/>
        </w:rPr>
        <w:t>бойынша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есептеледі</w:t>
      </w:r>
      <w:proofErr w:type="spellEnd"/>
      <w:r w:rsidR="00AF7148" w:rsidRPr="005B2F35">
        <w:rPr>
          <w:rStyle w:val="s0"/>
        </w:rPr>
        <w:t>:</w:t>
      </w:r>
    </w:p>
    <w:p w14:paraId="2A115B20" w14:textId="77777777" w:rsidR="00AF7148" w:rsidRPr="005B2F35" w:rsidRDefault="00DE7AB0" w:rsidP="00AF7148">
      <w:pPr>
        <w:jc w:val="center"/>
        <w:rPr>
          <w:rFonts w:ascii="Times New Roman" w:hAnsi="Times New Roman" w:cs="Times New Roman"/>
        </w:rPr>
      </w:pPr>
      <w:r w:rsidRPr="005B2F35">
        <w:rPr>
          <w:rFonts w:ascii="Times New Roman" w:hAnsi="Times New Roman" w:cs="Times New Roman"/>
          <w:noProof/>
        </w:rPr>
        <w:fldChar w:fldCharType="begin"/>
      </w:r>
      <w:r w:rsidRPr="005B2F35">
        <w:rPr>
          <w:rFonts w:ascii="Times New Roman" w:hAnsi="Times New Roman" w:cs="Times New Roman"/>
          <w:noProof/>
        </w:rPr>
        <w:instrText xml:space="preserve"> INCLUDEPICTURE  "C:\\Users\\1\\AppData\\Local\\Packages\\Microsoft.MicrosoftEdge_8wekyb3d8bbwe\\TempState\\041977\\041977093.PNG" \* MERGEFORMATINET </w:instrText>
      </w:r>
      <w:r w:rsidRPr="005B2F35">
        <w:rPr>
          <w:rFonts w:ascii="Times New Roman" w:hAnsi="Times New Roman" w:cs="Times New Roman"/>
          <w:noProof/>
        </w:rPr>
        <w:fldChar w:fldCharType="separate"/>
      </w:r>
      <w:r w:rsidR="00CE4962" w:rsidRPr="005B2F35">
        <w:rPr>
          <w:rFonts w:ascii="Times New Roman" w:hAnsi="Times New Roman" w:cs="Times New Roman"/>
          <w:noProof/>
        </w:rPr>
        <w:fldChar w:fldCharType="begin"/>
      </w:r>
      <w:r w:rsidR="00CE4962" w:rsidRPr="005B2F35">
        <w:rPr>
          <w:rFonts w:ascii="Times New Roman" w:hAnsi="Times New Roman" w:cs="Times New Roman"/>
          <w:noProof/>
        </w:rPr>
        <w:instrText xml:space="preserve"> INCLUDEPICTURE  "C:\\Users\\1\\AppData\\Local\\Packages\\Microsoft.MicrosoftEdge_8wekyb3d8bbwe\\TempState\\041977\\041977093.PNG" \* MERGEFORMATINET </w:instrText>
      </w:r>
      <w:r w:rsidR="00CE4962" w:rsidRPr="005B2F35">
        <w:rPr>
          <w:rFonts w:ascii="Times New Roman" w:hAnsi="Times New Roman" w:cs="Times New Roman"/>
          <w:noProof/>
        </w:rPr>
        <w:fldChar w:fldCharType="separate"/>
      </w:r>
      <w:r w:rsidR="00BD58C3" w:rsidRPr="005B2F35">
        <w:rPr>
          <w:rFonts w:ascii="Times New Roman" w:hAnsi="Times New Roman" w:cs="Times New Roman"/>
          <w:noProof/>
        </w:rPr>
        <w:fldChar w:fldCharType="begin"/>
      </w:r>
      <w:r w:rsidR="00BD58C3" w:rsidRPr="005B2F35">
        <w:rPr>
          <w:rFonts w:ascii="Times New Roman" w:hAnsi="Times New Roman" w:cs="Times New Roman"/>
          <w:noProof/>
        </w:rPr>
        <w:instrText xml:space="preserve"> INCLUDEPICTURE  "C:\\Users\\1\\AppData\\Local\\Packages\\Microsoft.MicrosoftEdge_8wekyb3d8bbwe\\TempState\\041977\\041977093.PNG" \* MERGEFORMATINET </w:instrText>
      </w:r>
      <w:r w:rsidR="00BD58C3" w:rsidRPr="005B2F35">
        <w:rPr>
          <w:rFonts w:ascii="Times New Roman" w:hAnsi="Times New Roman" w:cs="Times New Roman"/>
          <w:noProof/>
        </w:rPr>
        <w:fldChar w:fldCharType="separate"/>
      </w:r>
      <w:r w:rsidR="000B2598" w:rsidRPr="005B2F35">
        <w:rPr>
          <w:rFonts w:ascii="Times New Roman" w:hAnsi="Times New Roman" w:cs="Times New Roman"/>
          <w:noProof/>
        </w:rPr>
        <w:fldChar w:fldCharType="begin"/>
      </w:r>
      <w:r w:rsidR="000B2598" w:rsidRPr="005B2F35">
        <w:rPr>
          <w:rFonts w:ascii="Times New Roman" w:hAnsi="Times New Roman" w:cs="Times New Roman"/>
          <w:noProof/>
        </w:rPr>
        <w:instrText xml:space="preserve"> INCLUDEPICTURE  "C:\\Users\\1\\AppData\\Local\\Packages\\Microsoft.MicrosoftEdge_8wekyb3d8bbwe\\TempState\\041977\\041977093.PNG" \* MERGEFORMATINET </w:instrText>
      </w:r>
      <w:r w:rsidR="000B2598" w:rsidRPr="005B2F35">
        <w:rPr>
          <w:rFonts w:ascii="Times New Roman" w:hAnsi="Times New Roman" w:cs="Times New Roman"/>
          <w:noProof/>
        </w:rPr>
        <w:fldChar w:fldCharType="separate"/>
      </w:r>
      <w:r w:rsidR="00824487" w:rsidRPr="005B2F35">
        <w:rPr>
          <w:rFonts w:ascii="Times New Roman" w:hAnsi="Times New Roman" w:cs="Times New Roman"/>
          <w:noProof/>
        </w:rPr>
        <w:fldChar w:fldCharType="begin"/>
      </w:r>
      <w:r w:rsidR="00824487" w:rsidRPr="005B2F35">
        <w:rPr>
          <w:rFonts w:ascii="Times New Roman" w:hAnsi="Times New Roman" w:cs="Times New Roman"/>
          <w:noProof/>
        </w:rPr>
        <w:instrText xml:space="preserve"> INCLUDEPICTURE  "C:\\Users\\1\\AppData\\Local\\Packages\\Microsoft.MicrosoftEdge_8wekyb3d8bbwe\\TempState\\041977\\041977093.PNG" \* MERGEFORMATINET </w:instrText>
      </w:r>
      <w:r w:rsidR="00824487" w:rsidRPr="005B2F35">
        <w:rPr>
          <w:rFonts w:ascii="Times New Roman" w:hAnsi="Times New Roman" w:cs="Times New Roman"/>
          <w:noProof/>
        </w:rPr>
        <w:fldChar w:fldCharType="separate"/>
      </w:r>
      <w:r w:rsidR="00A6522C" w:rsidRPr="005B2F35">
        <w:rPr>
          <w:rFonts w:ascii="Times New Roman" w:hAnsi="Times New Roman" w:cs="Times New Roman"/>
          <w:noProof/>
        </w:rPr>
        <w:fldChar w:fldCharType="begin"/>
      </w:r>
      <w:r w:rsidR="00A6522C" w:rsidRPr="005B2F35">
        <w:rPr>
          <w:rFonts w:ascii="Times New Roman" w:hAnsi="Times New Roman" w:cs="Times New Roman"/>
          <w:noProof/>
        </w:rPr>
        <w:instrText xml:space="preserve"> INCLUDEPICTURE  "C:\\Users\\1\\AppData\\Local\\Packages\\Microsoft.MicrosoftEdge_8wekyb3d8bbwe\\TempState\\041977\\041977093.PNG" \* MERGEFORMATINET </w:instrText>
      </w:r>
      <w:r w:rsidR="00A6522C" w:rsidRPr="005B2F35">
        <w:rPr>
          <w:rFonts w:ascii="Times New Roman" w:hAnsi="Times New Roman" w:cs="Times New Roman"/>
          <w:noProof/>
        </w:rPr>
        <w:fldChar w:fldCharType="separate"/>
      </w:r>
      <w:r w:rsidR="006C097B" w:rsidRPr="005B2F35">
        <w:rPr>
          <w:rFonts w:ascii="Times New Roman" w:hAnsi="Times New Roman" w:cs="Times New Roman"/>
          <w:noProof/>
        </w:rPr>
        <w:fldChar w:fldCharType="begin"/>
      </w:r>
      <w:r w:rsidR="006C097B" w:rsidRPr="005B2F35">
        <w:rPr>
          <w:rFonts w:ascii="Times New Roman" w:hAnsi="Times New Roman" w:cs="Times New Roman"/>
          <w:noProof/>
        </w:rPr>
        <w:instrText xml:space="preserve"> INCLUDEPICTURE  "C:\\Users\\1\\AppData\\Local\\Packages\\Microsoft.MicrosoftEdge_8wekyb3d8bbwe\\TempState\\041977\\041977093.PNG" \* MERGEFORMATINET </w:instrText>
      </w:r>
      <w:r w:rsidR="006C097B" w:rsidRPr="005B2F35">
        <w:rPr>
          <w:rFonts w:ascii="Times New Roman" w:hAnsi="Times New Roman" w:cs="Times New Roman"/>
          <w:noProof/>
        </w:rPr>
        <w:fldChar w:fldCharType="separate"/>
      </w:r>
      <w:r w:rsidR="009C3956" w:rsidRPr="005B2F35">
        <w:rPr>
          <w:rFonts w:ascii="Times New Roman" w:hAnsi="Times New Roman" w:cs="Times New Roman"/>
          <w:noProof/>
        </w:rPr>
        <w:fldChar w:fldCharType="begin"/>
      </w:r>
      <w:r w:rsidR="009C3956" w:rsidRPr="005B2F35">
        <w:rPr>
          <w:rFonts w:ascii="Times New Roman" w:hAnsi="Times New Roman" w:cs="Times New Roman"/>
          <w:noProof/>
        </w:rPr>
        <w:instrText xml:space="preserve"> INCLUDEPICTURE  "C:\\Users\\1\\AppData\\Local\\Packages\\Microsoft.MicrosoftEdge_8wekyb3d8bbwe\\TempState\\041977\\041977093.PNG" \* MERGEFORMATINET </w:instrText>
      </w:r>
      <w:r w:rsidR="009C3956" w:rsidRPr="005B2F35">
        <w:rPr>
          <w:rFonts w:ascii="Times New Roman" w:hAnsi="Times New Roman" w:cs="Times New Roman"/>
          <w:noProof/>
        </w:rPr>
        <w:fldChar w:fldCharType="separate"/>
      </w:r>
      <w:r w:rsidR="009B6B42" w:rsidRPr="005B2F35">
        <w:rPr>
          <w:rFonts w:ascii="Times New Roman" w:hAnsi="Times New Roman" w:cs="Times New Roman"/>
          <w:noProof/>
        </w:rPr>
        <w:fldChar w:fldCharType="begin"/>
      </w:r>
      <w:r w:rsidR="009B6B42" w:rsidRPr="005B2F35">
        <w:rPr>
          <w:rFonts w:ascii="Times New Roman" w:hAnsi="Times New Roman" w:cs="Times New Roman"/>
          <w:noProof/>
        </w:rPr>
        <w:instrText xml:space="preserve"> INCLUDEPICTURE  "C:\\Users\\1\\AppData\\Local\\Packages\\Microsoft.MicrosoftEdge_8wekyb3d8bbwe\\TempState\\041977\\041977093.PNG" \* MERGEFORMATINET </w:instrText>
      </w:r>
      <w:r w:rsidR="009B6B42" w:rsidRPr="005B2F35">
        <w:rPr>
          <w:rFonts w:ascii="Times New Roman" w:hAnsi="Times New Roman" w:cs="Times New Roman"/>
          <w:noProof/>
        </w:rPr>
        <w:fldChar w:fldCharType="separate"/>
      </w:r>
      <w:r w:rsidR="00C975FF" w:rsidRPr="005B2F35">
        <w:rPr>
          <w:rFonts w:ascii="Times New Roman" w:hAnsi="Times New Roman" w:cs="Times New Roman"/>
          <w:noProof/>
        </w:rPr>
        <w:fldChar w:fldCharType="begin"/>
      </w:r>
      <w:r w:rsidR="00C975FF" w:rsidRPr="005B2F35">
        <w:rPr>
          <w:rFonts w:ascii="Times New Roman" w:hAnsi="Times New Roman" w:cs="Times New Roman"/>
          <w:noProof/>
        </w:rPr>
        <w:instrText xml:space="preserve"> INCLUDEPICTURE  "C:\\Users\\1\\AppData\\Local\\Packages\\Microsoft.MicrosoftEdge_8wekyb3d8bbwe\\TempState\\041977\\041977093.PNG" \* MERGEFORMATINET </w:instrText>
      </w:r>
      <w:r w:rsidR="00C975FF" w:rsidRPr="005B2F35">
        <w:rPr>
          <w:rFonts w:ascii="Times New Roman" w:hAnsi="Times New Roman" w:cs="Times New Roman"/>
          <w:noProof/>
        </w:rPr>
        <w:fldChar w:fldCharType="separate"/>
      </w:r>
      <w:r w:rsidR="002F17C4" w:rsidRPr="005B2F35">
        <w:rPr>
          <w:rFonts w:ascii="Times New Roman" w:hAnsi="Times New Roman" w:cs="Times New Roman"/>
          <w:noProof/>
        </w:rPr>
        <w:fldChar w:fldCharType="begin"/>
      </w:r>
      <w:r w:rsidR="002F17C4" w:rsidRPr="005B2F35">
        <w:rPr>
          <w:rFonts w:ascii="Times New Roman" w:hAnsi="Times New Roman" w:cs="Times New Roman"/>
          <w:noProof/>
        </w:rPr>
        <w:instrText xml:space="preserve"> INCLUDEPICTURE  "C:\\Users\\1\\AppData\\Local\\Packages\\Microsoft.MicrosoftEdge_8wekyb3d8bbwe\\TempState\\041977\\041977093.PNG" \* MERGEFORMATINET </w:instrText>
      </w:r>
      <w:r w:rsidR="002F17C4" w:rsidRPr="005B2F35">
        <w:rPr>
          <w:rFonts w:ascii="Times New Roman" w:hAnsi="Times New Roman" w:cs="Times New Roman"/>
          <w:noProof/>
        </w:rPr>
        <w:fldChar w:fldCharType="separate"/>
      </w:r>
      <w:r w:rsidR="00963AE4" w:rsidRPr="005B2F35">
        <w:rPr>
          <w:rFonts w:ascii="Times New Roman" w:hAnsi="Times New Roman" w:cs="Times New Roman"/>
          <w:noProof/>
        </w:rPr>
        <w:fldChar w:fldCharType="begin"/>
      </w:r>
      <w:r w:rsidR="00963AE4" w:rsidRPr="005B2F35">
        <w:rPr>
          <w:rFonts w:ascii="Times New Roman" w:hAnsi="Times New Roman" w:cs="Times New Roman"/>
          <w:noProof/>
        </w:rPr>
        <w:instrText xml:space="preserve"> INCLUDEPICTURE  "C:\\Users\\1\\AppData\\Local\\Packages\\Microsoft.MicrosoftEdge_8wekyb3d8bbwe\\TempState\\041977\\041977093.PNG" \* MERGEFORMATINET </w:instrText>
      </w:r>
      <w:r w:rsidR="00963AE4" w:rsidRPr="005B2F35">
        <w:rPr>
          <w:rFonts w:ascii="Times New Roman" w:hAnsi="Times New Roman" w:cs="Times New Roman"/>
          <w:noProof/>
        </w:rPr>
        <w:fldChar w:fldCharType="separate"/>
      </w:r>
      <w:r w:rsidR="00DF4F96" w:rsidRPr="005B2F35">
        <w:rPr>
          <w:rFonts w:ascii="Times New Roman" w:hAnsi="Times New Roman" w:cs="Times New Roman"/>
          <w:noProof/>
        </w:rPr>
        <w:fldChar w:fldCharType="begin"/>
      </w:r>
      <w:r w:rsidR="00DF4F96" w:rsidRPr="005B2F35">
        <w:rPr>
          <w:rFonts w:ascii="Times New Roman" w:hAnsi="Times New Roman" w:cs="Times New Roman"/>
          <w:noProof/>
        </w:rPr>
        <w:instrText xml:space="preserve"> INCLUDEPICTURE  "C:\\Users\\1\\AppData\\Local\\Packages\\Microsoft.MicrosoftEdge_8wekyb3d8bbwe\\TempState\\041977\\041977093.PNG" \* MERGEFORMATINET </w:instrText>
      </w:r>
      <w:r w:rsidR="00DF4F96" w:rsidRPr="005B2F35">
        <w:rPr>
          <w:rFonts w:ascii="Times New Roman" w:hAnsi="Times New Roman" w:cs="Times New Roman"/>
          <w:noProof/>
        </w:rPr>
        <w:fldChar w:fldCharType="separate"/>
      </w:r>
      <w:r w:rsidR="006B23A0" w:rsidRPr="005B2F35">
        <w:rPr>
          <w:rFonts w:ascii="Times New Roman" w:hAnsi="Times New Roman" w:cs="Times New Roman"/>
          <w:noProof/>
        </w:rPr>
        <w:fldChar w:fldCharType="begin"/>
      </w:r>
      <w:r w:rsidR="006B23A0" w:rsidRPr="005B2F35">
        <w:rPr>
          <w:rFonts w:ascii="Times New Roman" w:hAnsi="Times New Roman" w:cs="Times New Roman"/>
          <w:noProof/>
        </w:rPr>
        <w:instrText xml:space="preserve"> INCLUDEPICTURE  "C:\\Users\\1\\AppData\\Local\\Packages\\Microsoft.MicrosoftEdge_8wekyb3d8bbwe\\TempState\\041977\\041977093.PNG" \* MERGEFORMATINET </w:instrText>
      </w:r>
      <w:r w:rsidR="006B23A0" w:rsidRPr="005B2F35">
        <w:rPr>
          <w:rFonts w:ascii="Times New Roman" w:hAnsi="Times New Roman" w:cs="Times New Roman"/>
          <w:noProof/>
        </w:rPr>
        <w:fldChar w:fldCharType="separate"/>
      </w:r>
      <w:r w:rsidR="00E56D9F" w:rsidRPr="005B2F35">
        <w:rPr>
          <w:rFonts w:ascii="Times New Roman" w:hAnsi="Times New Roman" w:cs="Times New Roman"/>
          <w:noProof/>
        </w:rPr>
        <w:fldChar w:fldCharType="begin"/>
      </w:r>
      <w:r w:rsidR="00E56D9F" w:rsidRPr="005B2F35">
        <w:rPr>
          <w:rFonts w:ascii="Times New Roman" w:hAnsi="Times New Roman" w:cs="Times New Roman"/>
          <w:noProof/>
        </w:rPr>
        <w:instrText xml:space="preserve"> INCLUDEPICTURE  "C:\\Users\\1\\AppData\\Local\\Packages\\Microsoft.MicrosoftEdge_8wekyb3d8bbwe\\TempState\\041977\\041977093.PNG" \* MERGEFORMATINET </w:instrText>
      </w:r>
      <w:r w:rsidR="00E56D9F" w:rsidRPr="005B2F35">
        <w:rPr>
          <w:rFonts w:ascii="Times New Roman" w:hAnsi="Times New Roman" w:cs="Times New Roman"/>
          <w:noProof/>
        </w:rPr>
        <w:fldChar w:fldCharType="separate"/>
      </w:r>
      <w:r w:rsidR="004176BB" w:rsidRPr="005B2F35">
        <w:rPr>
          <w:rFonts w:ascii="Times New Roman" w:hAnsi="Times New Roman" w:cs="Times New Roman"/>
          <w:noProof/>
        </w:rPr>
        <w:fldChar w:fldCharType="begin"/>
      </w:r>
      <w:r w:rsidR="004176BB" w:rsidRPr="005B2F35">
        <w:rPr>
          <w:rFonts w:ascii="Times New Roman" w:hAnsi="Times New Roman" w:cs="Times New Roman"/>
          <w:noProof/>
        </w:rPr>
        <w:instrText xml:space="preserve"> INCLUDEPICTURE  "C:\\Users\\1\\AppData\\Local\\Packages\\Microsoft.MicrosoftEdge_8wekyb3d8bbwe\\TempState\\041977\\041977093.PNG" \* MERGEFORMATINET </w:instrText>
      </w:r>
      <w:r w:rsidR="004176BB" w:rsidRPr="005B2F35">
        <w:rPr>
          <w:rFonts w:ascii="Times New Roman" w:hAnsi="Times New Roman" w:cs="Times New Roman"/>
          <w:noProof/>
        </w:rPr>
        <w:fldChar w:fldCharType="separate"/>
      </w:r>
      <w:r w:rsidR="009717B0" w:rsidRPr="005B2F35">
        <w:rPr>
          <w:rFonts w:ascii="Times New Roman" w:hAnsi="Times New Roman" w:cs="Times New Roman"/>
          <w:noProof/>
        </w:rPr>
        <w:fldChar w:fldCharType="begin"/>
      </w:r>
      <w:r w:rsidR="009717B0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9717B0" w:rsidRPr="005B2F35">
        <w:rPr>
          <w:rFonts w:ascii="Times New Roman" w:hAnsi="Times New Roman" w:cs="Times New Roman"/>
          <w:noProof/>
        </w:rPr>
        <w:fldChar w:fldCharType="separate"/>
      </w:r>
      <w:r w:rsidR="00EE3584" w:rsidRPr="005B2F35">
        <w:rPr>
          <w:rFonts w:ascii="Times New Roman" w:hAnsi="Times New Roman" w:cs="Times New Roman"/>
          <w:noProof/>
        </w:rPr>
        <w:fldChar w:fldCharType="begin"/>
      </w:r>
      <w:r w:rsidR="00EE3584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EE3584" w:rsidRPr="005B2F35">
        <w:rPr>
          <w:rFonts w:ascii="Times New Roman" w:hAnsi="Times New Roman" w:cs="Times New Roman"/>
          <w:noProof/>
        </w:rPr>
        <w:fldChar w:fldCharType="separate"/>
      </w:r>
      <w:r w:rsidR="009B026F" w:rsidRPr="005B2F35">
        <w:rPr>
          <w:rFonts w:ascii="Times New Roman" w:hAnsi="Times New Roman" w:cs="Times New Roman"/>
          <w:noProof/>
        </w:rPr>
        <w:fldChar w:fldCharType="begin"/>
      </w:r>
      <w:r w:rsidR="009B026F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9B026F" w:rsidRPr="005B2F35">
        <w:rPr>
          <w:rFonts w:ascii="Times New Roman" w:hAnsi="Times New Roman" w:cs="Times New Roman"/>
          <w:noProof/>
        </w:rPr>
        <w:fldChar w:fldCharType="separate"/>
      </w:r>
      <w:r w:rsidR="0004050E" w:rsidRPr="005B2F35">
        <w:rPr>
          <w:rFonts w:ascii="Times New Roman" w:hAnsi="Times New Roman" w:cs="Times New Roman"/>
          <w:noProof/>
        </w:rPr>
        <w:fldChar w:fldCharType="begin"/>
      </w:r>
      <w:r w:rsidR="0004050E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04050E" w:rsidRPr="005B2F35">
        <w:rPr>
          <w:rFonts w:ascii="Times New Roman" w:hAnsi="Times New Roman" w:cs="Times New Roman"/>
          <w:noProof/>
        </w:rPr>
        <w:fldChar w:fldCharType="separate"/>
      </w:r>
      <w:r w:rsidRPr="005B2F35">
        <w:rPr>
          <w:rFonts w:ascii="Times New Roman" w:hAnsi="Times New Roman" w:cs="Times New Roman"/>
          <w:noProof/>
        </w:rPr>
        <w:fldChar w:fldCharType="begin"/>
      </w:r>
      <w:r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Pr="005B2F35">
        <w:rPr>
          <w:rFonts w:ascii="Times New Roman" w:hAnsi="Times New Roman" w:cs="Times New Roman"/>
          <w:noProof/>
        </w:rPr>
        <w:fldChar w:fldCharType="separate"/>
      </w:r>
      <w:r w:rsidRPr="005B2F35">
        <w:rPr>
          <w:rFonts w:ascii="Times New Roman" w:hAnsi="Times New Roman" w:cs="Times New Roman"/>
          <w:noProof/>
        </w:rPr>
        <w:fldChar w:fldCharType="begin"/>
      </w:r>
      <w:r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Pr="005B2F35">
        <w:rPr>
          <w:rFonts w:ascii="Times New Roman" w:hAnsi="Times New Roman" w:cs="Times New Roman"/>
          <w:noProof/>
        </w:rPr>
        <w:fldChar w:fldCharType="separate"/>
      </w:r>
      <w:r w:rsidRPr="005B2F35">
        <w:rPr>
          <w:rFonts w:ascii="Times New Roman" w:hAnsi="Times New Roman" w:cs="Times New Roman"/>
          <w:noProof/>
        </w:rPr>
        <w:fldChar w:fldCharType="begin"/>
      </w:r>
      <w:r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Pr="005B2F35">
        <w:rPr>
          <w:rFonts w:ascii="Times New Roman" w:hAnsi="Times New Roman" w:cs="Times New Roman"/>
          <w:noProof/>
        </w:rPr>
        <w:fldChar w:fldCharType="separate"/>
      </w:r>
      <w:r w:rsidRPr="005B2F35">
        <w:rPr>
          <w:rFonts w:ascii="Times New Roman" w:hAnsi="Times New Roman" w:cs="Times New Roman"/>
          <w:noProof/>
        </w:rPr>
        <w:fldChar w:fldCharType="begin"/>
      </w:r>
      <w:r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Pr="005B2F35">
        <w:rPr>
          <w:rFonts w:ascii="Times New Roman" w:hAnsi="Times New Roman" w:cs="Times New Roman"/>
          <w:noProof/>
        </w:rPr>
        <w:fldChar w:fldCharType="separate"/>
      </w:r>
      <w:r w:rsidRPr="005B2F35">
        <w:rPr>
          <w:rFonts w:ascii="Times New Roman" w:hAnsi="Times New Roman" w:cs="Times New Roman"/>
          <w:noProof/>
        </w:rPr>
        <w:fldChar w:fldCharType="begin"/>
      </w:r>
      <w:r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Pr="005B2F35">
        <w:rPr>
          <w:rFonts w:ascii="Times New Roman" w:hAnsi="Times New Roman" w:cs="Times New Roman"/>
          <w:noProof/>
        </w:rPr>
        <w:fldChar w:fldCharType="separate"/>
      </w:r>
      <w:r w:rsidRPr="005B2F35">
        <w:rPr>
          <w:rFonts w:ascii="Times New Roman" w:hAnsi="Times New Roman" w:cs="Times New Roman"/>
          <w:noProof/>
        </w:rPr>
        <w:fldChar w:fldCharType="begin"/>
      </w:r>
      <w:r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Pr="005B2F35">
        <w:rPr>
          <w:rFonts w:ascii="Times New Roman" w:hAnsi="Times New Roman" w:cs="Times New Roman"/>
          <w:noProof/>
        </w:rPr>
        <w:fldChar w:fldCharType="separate"/>
      </w:r>
      <w:r w:rsidRPr="005B2F35">
        <w:rPr>
          <w:rFonts w:ascii="Times New Roman" w:hAnsi="Times New Roman" w:cs="Times New Roman"/>
          <w:noProof/>
        </w:rPr>
        <w:fldChar w:fldCharType="begin"/>
      </w:r>
      <w:r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Pr="005B2F35">
        <w:rPr>
          <w:rFonts w:ascii="Times New Roman" w:hAnsi="Times New Roman" w:cs="Times New Roman"/>
          <w:noProof/>
        </w:rPr>
        <w:fldChar w:fldCharType="separate"/>
      </w:r>
      <w:r w:rsidRPr="005B2F35">
        <w:rPr>
          <w:rFonts w:ascii="Times New Roman" w:hAnsi="Times New Roman" w:cs="Times New Roman"/>
          <w:noProof/>
        </w:rPr>
        <w:fldChar w:fldCharType="begin"/>
      </w:r>
      <w:r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Pr="005B2F35">
        <w:rPr>
          <w:rFonts w:ascii="Times New Roman" w:hAnsi="Times New Roman" w:cs="Times New Roman"/>
          <w:noProof/>
        </w:rPr>
        <w:fldChar w:fldCharType="separate"/>
      </w:r>
      <w:r w:rsidRPr="005B2F35">
        <w:rPr>
          <w:rFonts w:ascii="Times New Roman" w:hAnsi="Times New Roman" w:cs="Times New Roman"/>
          <w:noProof/>
        </w:rPr>
        <w:fldChar w:fldCharType="begin"/>
      </w:r>
      <w:r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Pr="005B2F35">
        <w:rPr>
          <w:rFonts w:ascii="Times New Roman" w:hAnsi="Times New Roman" w:cs="Times New Roman"/>
          <w:noProof/>
        </w:rPr>
        <w:fldChar w:fldCharType="separate"/>
      </w:r>
      <w:r w:rsidRPr="005B2F35">
        <w:rPr>
          <w:rFonts w:ascii="Times New Roman" w:hAnsi="Times New Roman" w:cs="Times New Roman"/>
          <w:noProof/>
        </w:rPr>
        <w:fldChar w:fldCharType="begin"/>
      </w:r>
      <w:r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Pr="005B2F35">
        <w:rPr>
          <w:rFonts w:ascii="Times New Roman" w:hAnsi="Times New Roman" w:cs="Times New Roman"/>
          <w:noProof/>
        </w:rPr>
        <w:fldChar w:fldCharType="separate"/>
      </w:r>
      <w:r w:rsidRPr="005B2F35">
        <w:rPr>
          <w:rFonts w:ascii="Times New Roman" w:hAnsi="Times New Roman" w:cs="Times New Roman"/>
          <w:noProof/>
        </w:rPr>
        <w:fldChar w:fldCharType="begin"/>
      </w:r>
      <w:r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Pr="005B2F35">
        <w:rPr>
          <w:rFonts w:ascii="Times New Roman" w:hAnsi="Times New Roman" w:cs="Times New Roman"/>
          <w:noProof/>
        </w:rPr>
        <w:fldChar w:fldCharType="separate"/>
      </w:r>
      <w:r w:rsidRPr="005B2F35">
        <w:rPr>
          <w:rFonts w:ascii="Times New Roman" w:hAnsi="Times New Roman" w:cs="Times New Roman"/>
          <w:noProof/>
        </w:rPr>
        <w:fldChar w:fldCharType="begin"/>
      </w:r>
      <w:r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Pr="005B2F35">
        <w:rPr>
          <w:rFonts w:ascii="Times New Roman" w:hAnsi="Times New Roman" w:cs="Times New Roman"/>
          <w:noProof/>
        </w:rPr>
        <w:fldChar w:fldCharType="separate"/>
      </w:r>
      <w:r w:rsidRPr="005B2F35">
        <w:rPr>
          <w:rFonts w:ascii="Times New Roman" w:hAnsi="Times New Roman" w:cs="Times New Roman"/>
          <w:noProof/>
        </w:rPr>
        <w:fldChar w:fldCharType="begin"/>
      </w:r>
      <w:r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Pr="005B2F35">
        <w:rPr>
          <w:rFonts w:ascii="Times New Roman" w:hAnsi="Times New Roman" w:cs="Times New Roman"/>
          <w:noProof/>
        </w:rPr>
        <w:fldChar w:fldCharType="separate"/>
      </w:r>
      <w:r w:rsidRPr="005B2F35">
        <w:rPr>
          <w:rFonts w:ascii="Times New Roman" w:hAnsi="Times New Roman" w:cs="Times New Roman"/>
          <w:noProof/>
        </w:rPr>
        <w:fldChar w:fldCharType="begin"/>
      </w:r>
      <w:r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Pr="005B2F35">
        <w:rPr>
          <w:rFonts w:ascii="Times New Roman" w:hAnsi="Times New Roman" w:cs="Times New Roman"/>
          <w:noProof/>
        </w:rPr>
        <w:fldChar w:fldCharType="separate"/>
      </w:r>
      <w:r w:rsidRPr="005B2F35">
        <w:rPr>
          <w:rFonts w:ascii="Times New Roman" w:hAnsi="Times New Roman" w:cs="Times New Roman"/>
          <w:noProof/>
        </w:rPr>
        <w:fldChar w:fldCharType="begin"/>
      </w:r>
      <w:r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Pr="005B2F35">
        <w:rPr>
          <w:rFonts w:ascii="Times New Roman" w:hAnsi="Times New Roman" w:cs="Times New Roman"/>
          <w:noProof/>
        </w:rPr>
        <w:fldChar w:fldCharType="separate"/>
      </w:r>
      <w:r w:rsidRPr="005B2F35">
        <w:rPr>
          <w:rFonts w:ascii="Times New Roman" w:hAnsi="Times New Roman" w:cs="Times New Roman"/>
          <w:noProof/>
        </w:rPr>
        <w:fldChar w:fldCharType="begin"/>
      </w:r>
      <w:r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Pr="005B2F35">
        <w:rPr>
          <w:rFonts w:ascii="Times New Roman" w:hAnsi="Times New Roman" w:cs="Times New Roman"/>
          <w:noProof/>
        </w:rPr>
        <w:fldChar w:fldCharType="separate"/>
      </w:r>
      <w:r w:rsidRPr="005B2F35">
        <w:rPr>
          <w:rFonts w:ascii="Times New Roman" w:hAnsi="Times New Roman" w:cs="Times New Roman"/>
          <w:noProof/>
        </w:rPr>
        <w:fldChar w:fldCharType="begin"/>
      </w:r>
      <w:r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Pr="005B2F35">
        <w:rPr>
          <w:rFonts w:ascii="Times New Roman" w:hAnsi="Times New Roman" w:cs="Times New Roman"/>
          <w:noProof/>
        </w:rPr>
        <w:fldChar w:fldCharType="separate"/>
      </w:r>
      <w:r w:rsidRPr="005B2F35">
        <w:rPr>
          <w:rFonts w:ascii="Times New Roman" w:hAnsi="Times New Roman" w:cs="Times New Roman"/>
          <w:noProof/>
        </w:rPr>
        <w:fldChar w:fldCharType="begin"/>
      </w:r>
      <w:r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Pr="005B2F35">
        <w:rPr>
          <w:rFonts w:ascii="Times New Roman" w:hAnsi="Times New Roman" w:cs="Times New Roman"/>
          <w:noProof/>
        </w:rPr>
        <w:fldChar w:fldCharType="separate"/>
      </w:r>
      <w:r w:rsidRPr="005B2F35">
        <w:rPr>
          <w:rFonts w:ascii="Times New Roman" w:hAnsi="Times New Roman" w:cs="Times New Roman"/>
          <w:noProof/>
        </w:rPr>
        <w:fldChar w:fldCharType="begin"/>
      </w:r>
      <w:r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Pr="005B2F35">
        <w:rPr>
          <w:rFonts w:ascii="Times New Roman" w:hAnsi="Times New Roman" w:cs="Times New Roman"/>
          <w:noProof/>
        </w:rPr>
        <w:fldChar w:fldCharType="separate"/>
      </w:r>
      <w:r w:rsidR="00F21E1B" w:rsidRPr="005B2F35">
        <w:rPr>
          <w:rFonts w:ascii="Times New Roman" w:hAnsi="Times New Roman" w:cs="Times New Roman"/>
          <w:noProof/>
        </w:rPr>
        <w:fldChar w:fldCharType="begin"/>
      </w:r>
      <w:r w:rsidR="00F21E1B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F21E1B" w:rsidRPr="005B2F35">
        <w:rPr>
          <w:rFonts w:ascii="Times New Roman" w:hAnsi="Times New Roman" w:cs="Times New Roman"/>
          <w:noProof/>
        </w:rPr>
        <w:fldChar w:fldCharType="separate"/>
      </w:r>
      <w:r w:rsidR="00EC1703" w:rsidRPr="005B2F35">
        <w:rPr>
          <w:rFonts w:ascii="Times New Roman" w:hAnsi="Times New Roman" w:cs="Times New Roman"/>
          <w:noProof/>
        </w:rPr>
        <w:fldChar w:fldCharType="begin"/>
      </w:r>
      <w:r w:rsidR="00EC1703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EC1703" w:rsidRPr="005B2F35">
        <w:rPr>
          <w:rFonts w:ascii="Times New Roman" w:hAnsi="Times New Roman" w:cs="Times New Roman"/>
          <w:noProof/>
        </w:rPr>
        <w:fldChar w:fldCharType="separate"/>
      </w:r>
      <w:r w:rsidR="004C5AC8" w:rsidRPr="005B2F35">
        <w:rPr>
          <w:rFonts w:ascii="Times New Roman" w:hAnsi="Times New Roman" w:cs="Times New Roman"/>
          <w:noProof/>
        </w:rPr>
        <w:fldChar w:fldCharType="begin"/>
      </w:r>
      <w:r w:rsidR="004C5AC8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4C5AC8" w:rsidRPr="005B2F35">
        <w:rPr>
          <w:rFonts w:ascii="Times New Roman" w:hAnsi="Times New Roman" w:cs="Times New Roman"/>
          <w:noProof/>
        </w:rPr>
        <w:fldChar w:fldCharType="separate"/>
      </w:r>
      <w:r w:rsidR="004C5AC8" w:rsidRPr="005B2F35">
        <w:rPr>
          <w:rFonts w:ascii="Times New Roman" w:hAnsi="Times New Roman" w:cs="Times New Roman"/>
          <w:noProof/>
        </w:rPr>
        <w:fldChar w:fldCharType="begin"/>
      </w:r>
      <w:r w:rsidR="004C5AC8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4C5AC8" w:rsidRPr="005B2F35">
        <w:rPr>
          <w:rFonts w:ascii="Times New Roman" w:hAnsi="Times New Roman" w:cs="Times New Roman"/>
          <w:noProof/>
        </w:rPr>
        <w:fldChar w:fldCharType="separate"/>
      </w:r>
      <w:r w:rsidR="00546B80" w:rsidRPr="005B2F35">
        <w:rPr>
          <w:rFonts w:ascii="Times New Roman" w:hAnsi="Times New Roman" w:cs="Times New Roman"/>
          <w:noProof/>
        </w:rPr>
        <w:fldChar w:fldCharType="begin"/>
      </w:r>
      <w:r w:rsidR="00546B80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546B80" w:rsidRPr="005B2F35">
        <w:rPr>
          <w:rFonts w:ascii="Times New Roman" w:hAnsi="Times New Roman" w:cs="Times New Roman"/>
          <w:noProof/>
        </w:rPr>
        <w:fldChar w:fldCharType="separate"/>
      </w:r>
      <w:r w:rsidR="003B710C" w:rsidRPr="005B2F35">
        <w:rPr>
          <w:rFonts w:ascii="Times New Roman" w:hAnsi="Times New Roman" w:cs="Times New Roman"/>
          <w:noProof/>
        </w:rPr>
        <w:fldChar w:fldCharType="begin"/>
      </w:r>
      <w:r w:rsidR="003B710C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3B710C" w:rsidRPr="005B2F35">
        <w:rPr>
          <w:rFonts w:ascii="Times New Roman" w:hAnsi="Times New Roman" w:cs="Times New Roman"/>
          <w:noProof/>
        </w:rPr>
        <w:fldChar w:fldCharType="separate"/>
      </w:r>
      <w:r w:rsidR="001E069B" w:rsidRPr="005B2F35">
        <w:rPr>
          <w:rFonts w:ascii="Times New Roman" w:hAnsi="Times New Roman" w:cs="Times New Roman"/>
          <w:noProof/>
        </w:rPr>
        <w:fldChar w:fldCharType="begin"/>
      </w:r>
      <w:r w:rsidR="001E069B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1E069B" w:rsidRPr="005B2F35">
        <w:rPr>
          <w:rFonts w:ascii="Times New Roman" w:hAnsi="Times New Roman" w:cs="Times New Roman"/>
          <w:noProof/>
        </w:rPr>
        <w:fldChar w:fldCharType="separate"/>
      </w:r>
      <w:r w:rsidR="00542E92" w:rsidRPr="005B2F35">
        <w:rPr>
          <w:rFonts w:ascii="Times New Roman" w:hAnsi="Times New Roman" w:cs="Times New Roman"/>
          <w:noProof/>
        </w:rPr>
        <w:fldChar w:fldCharType="begin"/>
      </w:r>
      <w:r w:rsidR="00542E92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542E92" w:rsidRPr="005B2F35">
        <w:rPr>
          <w:rFonts w:ascii="Times New Roman" w:hAnsi="Times New Roman" w:cs="Times New Roman"/>
          <w:noProof/>
        </w:rPr>
        <w:fldChar w:fldCharType="separate"/>
      </w:r>
      <w:r w:rsidR="00A10CFA" w:rsidRPr="005B2F35">
        <w:rPr>
          <w:rFonts w:ascii="Times New Roman" w:hAnsi="Times New Roman" w:cs="Times New Roman"/>
          <w:noProof/>
        </w:rPr>
        <w:fldChar w:fldCharType="begin"/>
      </w:r>
      <w:r w:rsidR="00A10CFA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A10CFA" w:rsidRPr="005B2F35">
        <w:rPr>
          <w:rFonts w:ascii="Times New Roman" w:hAnsi="Times New Roman" w:cs="Times New Roman"/>
          <w:noProof/>
        </w:rPr>
        <w:fldChar w:fldCharType="separate"/>
      </w:r>
      <w:r w:rsidR="003F4686" w:rsidRPr="005B2F35">
        <w:rPr>
          <w:rFonts w:ascii="Times New Roman" w:hAnsi="Times New Roman" w:cs="Times New Roman"/>
          <w:noProof/>
        </w:rPr>
        <w:fldChar w:fldCharType="begin"/>
      </w:r>
      <w:r w:rsidR="003F4686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3F4686" w:rsidRPr="005B2F35">
        <w:rPr>
          <w:rFonts w:ascii="Times New Roman" w:hAnsi="Times New Roman" w:cs="Times New Roman"/>
          <w:noProof/>
        </w:rPr>
        <w:fldChar w:fldCharType="separate"/>
      </w:r>
      <w:r w:rsidR="00D2017D" w:rsidRPr="005B2F35">
        <w:rPr>
          <w:rFonts w:ascii="Times New Roman" w:hAnsi="Times New Roman" w:cs="Times New Roman"/>
          <w:noProof/>
        </w:rPr>
        <w:fldChar w:fldCharType="begin"/>
      </w:r>
      <w:r w:rsidR="00D2017D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D2017D" w:rsidRPr="005B2F35">
        <w:rPr>
          <w:rFonts w:ascii="Times New Roman" w:hAnsi="Times New Roman" w:cs="Times New Roman"/>
          <w:noProof/>
        </w:rPr>
        <w:fldChar w:fldCharType="separate"/>
      </w:r>
      <w:r w:rsidR="005A1612" w:rsidRPr="005B2F35">
        <w:rPr>
          <w:rFonts w:ascii="Times New Roman" w:hAnsi="Times New Roman" w:cs="Times New Roman"/>
          <w:noProof/>
        </w:rPr>
        <w:fldChar w:fldCharType="begin"/>
      </w:r>
      <w:r w:rsidR="005A1612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5A1612" w:rsidRPr="005B2F35">
        <w:rPr>
          <w:rFonts w:ascii="Times New Roman" w:hAnsi="Times New Roman" w:cs="Times New Roman"/>
          <w:noProof/>
        </w:rPr>
        <w:fldChar w:fldCharType="separate"/>
      </w:r>
      <w:r w:rsidR="00EF463C" w:rsidRPr="005B2F35">
        <w:rPr>
          <w:rFonts w:ascii="Times New Roman" w:hAnsi="Times New Roman" w:cs="Times New Roman"/>
          <w:noProof/>
        </w:rPr>
        <w:fldChar w:fldCharType="begin"/>
      </w:r>
      <w:r w:rsidR="00EF463C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EF463C" w:rsidRPr="005B2F35">
        <w:rPr>
          <w:rFonts w:ascii="Times New Roman" w:hAnsi="Times New Roman" w:cs="Times New Roman"/>
          <w:noProof/>
        </w:rPr>
        <w:fldChar w:fldCharType="separate"/>
      </w:r>
      <w:r w:rsidR="0029395F" w:rsidRPr="005B2F35">
        <w:rPr>
          <w:rFonts w:ascii="Times New Roman" w:hAnsi="Times New Roman" w:cs="Times New Roman"/>
          <w:noProof/>
        </w:rPr>
        <w:fldChar w:fldCharType="begin"/>
      </w:r>
      <w:r w:rsidR="0029395F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29395F" w:rsidRPr="005B2F35">
        <w:rPr>
          <w:rFonts w:ascii="Times New Roman" w:hAnsi="Times New Roman" w:cs="Times New Roman"/>
          <w:noProof/>
        </w:rPr>
        <w:fldChar w:fldCharType="separate"/>
      </w:r>
      <w:r w:rsidR="006A1E8F" w:rsidRPr="005B2F35">
        <w:rPr>
          <w:rFonts w:ascii="Times New Roman" w:hAnsi="Times New Roman" w:cs="Times New Roman"/>
          <w:noProof/>
        </w:rPr>
        <w:fldChar w:fldCharType="begin"/>
      </w:r>
      <w:r w:rsidR="006A1E8F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6A1E8F" w:rsidRPr="005B2F35">
        <w:rPr>
          <w:rFonts w:ascii="Times New Roman" w:hAnsi="Times New Roman" w:cs="Times New Roman"/>
          <w:noProof/>
        </w:rPr>
        <w:fldChar w:fldCharType="separate"/>
      </w:r>
      <w:r w:rsidR="004829DA" w:rsidRPr="005B2F35">
        <w:rPr>
          <w:rFonts w:ascii="Times New Roman" w:hAnsi="Times New Roman" w:cs="Times New Roman"/>
          <w:noProof/>
        </w:rPr>
        <w:fldChar w:fldCharType="begin"/>
      </w:r>
      <w:r w:rsidR="004829DA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4829DA" w:rsidRPr="005B2F35">
        <w:rPr>
          <w:rFonts w:ascii="Times New Roman" w:hAnsi="Times New Roman" w:cs="Times New Roman"/>
          <w:noProof/>
        </w:rPr>
        <w:fldChar w:fldCharType="separate"/>
      </w:r>
      <w:r w:rsidR="00641528" w:rsidRPr="005B2F35">
        <w:rPr>
          <w:rFonts w:ascii="Times New Roman" w:hAnsi="Times New Roman" w:cs="Times New Roman"/>
          <w:noProof/>
        </w:rPr>
        <w:fldChar w:fldCharType="begin"/>
      </w:r>
      <w:r w:rsidR="00641528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641528" w:rsidRPr="005B2F35">
        <w:rPr>
          <w:rFonts w:ascii="Times New Roman" w:hAnsi="Times New Roman" w:cs="Times New Roman"/>
          <w:noProof/>
        </w:rPr>
        <w:fldChar w:fldCharType="separate"/>
      </w:r>
      <w:r w:rsidR="00122286" w:rsidRPr="005B2F35">
        <w:rPr>
          <w:rFonts w:ascii="Times New Roman" w:hAnsi="Times New Roman" w:cs="Times New Roman"/>
          <w:noProof/>
        </w:rPr>
        <w:fldChar w:fldCharType="begin"/>
      </w:r>
      <w:r w:rsidR="00122286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122286" w:rsidRPr="005B2F35">
        <w:rPr>
          <w:rFonts w:ascii="Times New Roman" w:hAnsi="Times New Roman" w:cs="Times New Roman"/>
          <w:noProof/>
        </w:rPr>
        <w:fldChar w:fldCharType="separate"/>
      </w:r>
      <w:r w:rsidR="00904324" w:rsidRPr="005B2F35">
        <w:rPr>
          <w:rFonts w:ascii="Times New Roman" w:hAnsi="Times New Roman" w:cs="Times New Roman"/>
          <w:noProof/>
        </w:rPr>
        <w:fldChar w:fldCharType="begin"/>
      </w:r>
      <w:r w:rsidR="00904324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904324" w:rsidRPr="005B2F35">
        <w:rPr>
          <w:rFonts w:ascii="Times New Roman" w:hAnsi="Times New Roman" w:cs="Times New Roman"/>
          <w:noProof/>
        </w:rPr>
        <w:fldChar w:fldCharType="separate"/>
      </w:r>
      <w:r w:rsidR="00DD31F1" w:rsidRPr="005B2F35">
        <w:rPr>
          <w:rFonts w:ascii="Times New Roman" w:hAnsi="Times New Roman" w:cs="Times New Roman"/>
          <w:noProof/>
        </w:rPr>
        <w:fldChar w:fldCharType="begin"/>
      </w:r>
      <w:r w:rsidR="00DD31F1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DD31F1" w:rsidRPr="005B2F35">
        <w:rPr>
          <w:rFonts w:ascii="Times New Roman" w:hAnsi="Times New Roman" w:cs="Times New Roman"/>
          <w:noProof/>
        </w:rPr>
        <w:fldChar w:fldCharType="separate"/>
      </w:r>
      <w:r w:rsidR="005F569F" w:rsidRPr="005B2F35">
        <w:rPr>
          <w:rFonts w:ascii="Times New Roman" w:hAnsi="Times New Roman" w:cs="Times New Roman"/>
          <w:noProof/>
        </w:rPr>
        <w:fldChar w:fldCharType="begin"/>
      </w:r>
      <w:r w:rsidR="005F569F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5F569F" w:rsidRPr="005B2F35">
        <w:rPr>
          <w:rFonts w:ascii="Times New Roman" w:hAnsi="Times New Roman" w:cs="Times New Roman"/>
          <w:noProof/>
        </w:rPr>
        <w:fldChar w:fldCharType="separate"/>
      </w:r>
      <w:r w:rsidR="00357119" w:rsidRPr="005B2F35">
        <w:rPr>
          <w:rFonts w:ascii="Times New Roman" w:hAnsi="Times New Roman" w:cs="Times New Roman"/>
          <w:noProof/>
        </w:rPr>
        <w:fldChar w:fldCharType="begin"/>
      </w:r>
      <w:r w:rsidR="00357119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357119" w:rsidRPr="005B2F35">
        <w:rPr>
          <w:rFonts w:ascii="Times New Roman" w:hAnsi="Times New Roman" w:cs="Times New Roman"/>
          <w:noProof/>
        </w:rPr>
        <w:fldChar w:fldCharType="separate"/>
      </w:r>
      <w:r w:rsidR="00DA1C8D" w:rsidRPr="005B2F35">
        <w:rPr>
          <w:rFonts w:ascii="Times New Roman" w:hAnsi="Times New Roman" w:cs="Times New Roman"/>
          <w:noProof/>
        </w:rPr>
        <w:fldChar w:fldCharType="begin"/>
      </w:r>
      <w:r w:rsidR="00DA1C8D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DA1C8D" w:rsidRPr="005B2F35">
        <w:rPr>
          <w:rFonts w:ascii="Times New Roman" w:hAnsi="Times New Roman" w:cs="Times New Roman"/>
          <w:noProof/>
        </w:rPr>
        <w:fldChar w:fldCharType="separate"/>
      </w:r>
      <w:r w:rsidR="008A1A42" w:rsidRPr="005B2F35">
        <w:rPr>
          <w:rFonts w:ascii="Times New Roman" w:hAnsi="Times New Roman" w:cs="Times New Roman"/>
          <w:noProof/>
        </w:rPr>
        <w:fldChar w:fldCharType="begin"/>
      </w:r>
      <w:r w:rsidR="008A1A42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8A1A42" w:rsidRPr="005B2F35">
        <w:rPr>
          <w:rFonts w:ascii="Times New Roman" w:hAnsi="Times New Roman" w:cs="Times New Roman"/>
          <w:noProof/>
        </w:rPr>
        <w:fldChar w:fldCharType="separate"/>
      </w:r>
      <w:r w:rsidR="00746CF4" w:rsidRPr="005B2F35">
        <w:rPr>
          <w:rFonts w:ascii="Times New Roman" w:hAnsi="Times New Roman" w:cs="Times New Roman"/>
          <w:noProof/>
        </w:rPr>
        <w:fldChar w:fldCharType="begin"/>
      </w:r>
      <w:r w:rsidR="00746CF4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746CF4" w:rsidRPr="005B2F35">
        <w:rPr>
          <w:rFonts w:ascii="Times New Roman" w:hAnsi="Times New Roman" w:cs="Times New Roman"/>
          <w:noProof/>
        </w:rPr>
        <w:fldChar w:fldCharType="separate"/>
      </w:r>
      <w:r w:rsidR="00DA179E" w:rsidRPr="005B2F35">
        <w:rPr>
          <w:rFonts w:ascii="Times New Roman" w:hAnsi="Times New Roman" w:cs="Times New Roman"/>
          <w:noProof/>
        </w:rPr>
        <w:fldChar w:fldCharType="begin"/>
      </w:r>
      <w:r w:rsidR="00DA179E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DA179E" w:rsidRPr="005B2F35">
        <w:rPr>
          <w:rFonts w:ascii="Times New Roman" w:hAnsi="Times New Roman" w:cs="Times New Roman"/>
          <w:noProof/>
        </w:rPr>
        <w:fldChar w:fldCharType="separate"/>
      </w:r>
      <w:r w:rsidR="00CE5955" w:rsidRPr="005B2F35">
        <w:rPr>
          <w:rFonts w:ascii="Times New Roman" w:hAnsi="Times New Roman" w:cs="Times New Roman"/>
          <w:noProof/>
        </w:rPr>
        <w:fldChar w:fldCharType="begin"/>
      </w:r>
      <w:r w:rsidR="00CE5955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CE5955" w:rsidRPr="005B2F35">
        <w:rPr>
          <w:rFonts w:ascii="Times New Roman" w:hAnsi="Times New Roman" w:cs="Times New Roman"/>
          <w:noProof/>
        </w:rPr>
        <w:fldChar w:fldCharType="separate"/>
      </w:r>
      <w:r w:rsidR="009B73D4" w:rsidRPr="005B2F35">
        <w:rPr>
          <w:rFonts w:ascii="Times New Roman" w:hAnsi="Times New Roman" w:cs="Times New Roman"/>
          <w:noProof/>
        </w:rPr>
        <w:fldChar w:fldCharType="begin"/>
      </w:r>
      <w:r w:rsidR="009B73D4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9B73D4" w:rsidRPr="005B2F35">
        <w:rPr>
          <w:rFonts w:ascii="Times New Roman" w:hAnsi="Times New Roman" w:cs="Times New Roman"/>
          <w:noProof/>
        </w:rPr>
        <w:fldChar w:fldCharType="separate"/>
      </w:r>
      <w:r w:rsidR="00C37314" w:rsidRPr="005B2F35">
        <w:rPr>
          <w:rFonts w:ascii="Times New Roman" w:hAnsi="Times New Roman" w:cs="Times New Roman"/>
          <w:noProof/>
        </w:rPr>
        <w:fldChar w:fldCharType="begin"/>
      </w:r>
      <w:r w:rsidR="00C37314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C37314" w:rsidRPr="005B2F35">
        <w:rPr>
          <w:rFonts w:ascii="Times New Roman" w:hAnsi="Times New Roman" w:cs="Times New Roman"/>
          <w:noProof/>
        </w:rPr>
        <w:fldChar w:fldCharType="separate"/>
      </w:r>
      <w:r w:rsidR="00CE7746" w:rsidRPr="005B2F35">
        <w:rPr>
          <w:rFonts w:ascii="Times New Roman" w:hAnsi="Times New Roman" w:cs="Times New Roman"/>
          <w:noProof/>
        </w:rPr>
        <w:fldChar w:fldCharType="begin"/>
      </w:r>
      <w:r w:rsidR="00CE7746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CE7746" w:rsidRPr="005B2F35">
        <w:rPr>
          <w:rFonts w:ascii="Times New Roman" w:hAnsi="Times New Roman" w:cs="Times New Roman"/>
          <w:noProof/>
        </w:rPr>
        <w:fldChar w:fldCharType="separate"/>
      </w:r>
      <w:r w:rsidR="004E4224" w:rsidRPr="005B2F35">
        <w:rPr>
          <w:rFonts w:ascii="Times New Roman" w:hAnsi="Times New Roman" w:cs="Times New Roman"/>
          <w:noProof/>
        </w:rPr>
        <w:fldChar w:fldCharType="begin"/>
      </w:r>
      <w:r w:rsidR="004E4224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4E4224" w:rsidRPr="005B2F35">
        <w:rPr>
          <w:rFonts w:ascii="Times New Roman" w:hAnsi="Times New Roman" w:cs="Times New Roman"/>
          <w:noProof/>
        </w:rPr>
        <w:fldChar w:fldCharType="separate"/>
      </w:r>
      <w:r w:rsidR="00510F52" w:rsidRPr="005B2F35">
        <w:rPr>
          <w:rFonts w:ascii="Times New Roman" w:hAnsi="Times New Roman" w:cs="Times New Roman"/>
          <w:noProof/>
        </w:rPr>
        <w:fldChar w:fldCharType="begin"/>
      </w:r>
      <w:r w:rsidR="00510F52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510F52" w:rsidRPr="005B2F35">
        <w:rPr>
          <w:rFonts w:ascii="Times New Roman" w:hAnsi="Times New Roman" w:cs="Times New Roman"/>
          <w:noProof/>
        </w:rPr>
        <w:fldChar w:fldCharType="separate"/>
      </w:r>
      <w:r w:rsidR="00D24420" w:rsidRPr="005B2F35">
        <w:rPr>
          <w:rFonts w:ascii="Times New Roman" w:hAnsi="Times New Roman" w:cs="Times New Roman"/>
          <w:noProof/>
        </w:rPr>
        <w:fldChar w:fldCharType="begin"/>
      </w:r>
      <w:r w:rsidR="00D24420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D24420" w:rsidRPr="005B2F35">
        <w:rPr>
          <w:rFonts w:ascii="Times New Roman" w:hAnsi="Times New Roman" w:cs="Times New Roman"/>
          <w:noProof/>
        </w:rPr>
        <w:fldChar w:fldCharType="separate"/>
      </w:r>
      <w:r w:rsidR="00C230C6" w:rsidRPr="005B2F35">
        <w:rPr>
          <w:rFonts w:ascii="Times New Roman" w:hAnsi="Times New Roman" w:cs="Times New Roman"/>
          <w:noProof/>
        </w:rPr>
        <w:fldChar w:fldCharType="begin"/>
      </w:r>
      <w:r w:rsidR="00C230C6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C230C6" w:rsidRPr="005B2F35">
        <w:rPr>
          <w:rFonts w:ascii="Times New Roman" w:hAnsi="Times New Roman" w:cs="Times New Roman"/>
          <w:noProof/>
        </w:rPr>
        <w:fldChar w:fldCharType="separate"/>
      </w:r>
      <w:r w:rsidR="00FD0802" w:rsidRPr="005B2F35">
        <w:rPr>
          <w:rFonts w:ascii="Times New Roman" w:hAnsi="Times New Roman" w:cs="Times New Roman"/>
          <w:noProof/>
        </w:rPr>
        <w:fldChar w:fldCharType="begin"/>
      </w:r>
      <w:r w:rsidR="00FD0802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FD0802" w:rsidRPr="005B2F35">
        <w:rPr>
          <w:rFonts w:ascii="Times New Roman" w:hAnsi="Times New Roman" w:cs="Times New Roman"/>
          <w:noProof/>
        </w:rPr>
        <w:fldChar w:fldCharType="separate"/>
      </w:r>
      <w:r w:rsidR="00574847" w:rsidRPr="005B2F35">
        <w:rPr>
          <w:rFonts w:ascii="Times New Roman" w:hAnsi="Times New Roman" w:cs="Times New Roman"/>
          <w:noProof/>
        </w:rPr>
        <w:fldChar w:fldCharType="begin"/>
      </w:r>
      <w:r w:rsidR="00574847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574847" w:rsidRPr="005B2F35">
        <w:rPr>
          <w:rFonts w:ascii="Times New Roman" w:hAnsi="Times New Roman" w:cs="Times New Roman"/>
          <w:noProof/>
        </w:rPr>
        <w:fldChar w:fldCharType="separate"/>
      </w:r>
      <w:r w:rsidR="0098795D" w:rsidRPr="005B2F35">
        <w:rPr>
          <w:rFonts w:ascii="Times New Roman" w:hAnsi="Times New Roman" w:cs="Times New Roman"/>
          <w:noProof/>
        </w:rPr>
        <w:fldChar w:fldCharType="begin"/>
      </w:r>
      <w:r w:rsidR="0098795D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98795D" w:rsidRPr="005B2F35">
        <w:rPr>
          <w:rFonts w:ascii="Times New Roman" w:hAnsi="Times New Roman" w:cs="Times New Roman"/>
          <w:noProof/>
        </w:rPr>
        <w:fldChar w:fldCharType="separate"/>
      </w:r>
      <w:r w:rsidR="001A4D32" w:rsidRPr="005B2F35">
        <w:rPr>
          <w:rFonts w:ascii="Times New Roman" w:hAnsi="Times New Roman" w:cs="Times New Roman"/>
          <w:noProof/>
        </w:rPr>
        <w:fldChar w:fldCharType="begin"/>
      </w:r>
      <w:r w:rsidR="001A4D32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1A4D32" w:rsidRPr="005B2F35">
        <w:rPr>
          <w:rFonts w:ascii="Times New Roman" w:hAnsi="Times New Roman" w:cs="Times New Roman"/>
          <w:noProof/>
        </w:rPr>
        <w:fldChar w:fldCharType="separate"/>
      </w:r>
      <w:r w:rsidR="006E61A5" w:rsidRPr="005B2F35">
        <w:rPr>
          <w:rFonts w:ascii="Times New Roman" w:hAnsi="Times New Roman" w:cs="Times New Roman"/>
          <w:noProof/>
        </w:rPr>
        <w:fldChar w:fldCharType="begin"/>
      </w:r>
      <w:r w:rsidR="006E61A5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6E61A5" w:rsidRPr="005B2F35">
        <w:rPr>
          <w:rFonts w:ascii="Times New Roman" w:hAnsi="Times New Roman" w:cs="Times New Roman"/>
          <w:noProof/>
        </w:rPr>
        <w:fldChar w:fldCharType="separate"/>
      </w:r>
      <w:r w:rsidR="00BA649C" w:rsidRPr="005B2F35">
        <w:rPr>
          <w:rFonts w:ascii="Times New Roman" w:hAnsi="Times New Roman" w:cs="Times New Roman"/>
          <w:noProof/>
        </w:rPr>
        <w:fldChar w:fldCharType="begin"/>
      </w:r>
      <w:r w:rsidR="00BA649C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BA649C" w:rsidRPr="005B2F35">
        <w:rPr>
          <w:rFonts w:ascii="Times New Roman" w:hAnsi="Times New Roman" w:cs="Times New Roman"/>
          <w:noProof/>
        </w:rPr>
        <w:fldChar w:fldCharType="separate"/>
      </w:r>
      <w:r w:rsidR="00E92C6E" w:rsidRPr="005B2F35">
        <w:rPr>
          <w:rFonts w:ascii="Times New Roman" w:hAnsi="Times New Roman" w:cs="Times New Roman"/>
          <w:noProof/>
        </w:rPr>
        <w:fldChar w:fldCharType="begin"/>
      </w:r>
      <w:r w:rsidR="00E92C6E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E92C6E" w:rsidRPr="005B2F35">
        <w:rPr>
          <w:rFonts w:ascii="Times New Roman" w:hAnsi="Times New Roman" w:cs="Times New Roman"/>
          <w:noProof/>
        </w:rPr>
        <w:fldChar w:fldCharType="separate"/>
      </w:r>
      <w:r w:rsidR="003823C1" w:rsidRPr="005B2F35">
        <w:rPr>
          <w:rFonts w:ascii="Times New Roman" w:hAnsi="Times New Roman" w:cs="Times New Roman"/>
          <w:noProof/>
        </w:rPr>
        <w:fldChar w:fldCharType="begin"/>
      </w:r>
      <w:r w:rsidR="003823C1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3823C1" w:rsidRPr="005B2F35">
        <w:rPr>
          <w:rFonts w:ascii="Times New Roman" w:hAnsi="Times New Roman" w:cs="Times New Roman"/>
          <w:noProof/>
        </w:rPr>
        <w:fldChar w:fldCharType="separate"/>
      </w:r>
      <w:r w:rsidR="006A2EEA" w:rsidRPr="005B2F35">
        <w:rPr>
          <w:rFonts w:ascii="Times New Roman" w:hAnsi="Times New Roman" w:cs="Times New Roman"/>
          <w:noProof/>
        </w:rPr>
        <w:fldChar w:fldCharType="begin"/>
      </w:r>
      <w:r w:rsidR="006A2EEA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6A2EEA" w:rsidRPr="005B2F35">
        <w:rPr>
          <w:rFonts w:ascii="Times New Roman" w:hAnsi="Times New Roman" w:cs="Times New Roman"/>
          <w:noProof/>
        </w:rPr>
        <w:fldChar w:fldCharType="separate"/>
      </w:r>
      <w:r w:rsidR="0037363F" w:rsidRPr="005B2F35">
        <w:rPr>
          <w:rFonts w:ascii="Times New Roman" w:hAnsi="Times New Roman" w:cs="Times New Roman"/>
          <w:noProof/>
        </w:rPr>
        <w:fldChar w:fldCharType="begin"/>
      </w:r>
      <w:r w:rsidR="0037363F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37363F" w:rsidRPr="005B2F35">
        <w:rPr>
          <w:rFonts w:ascii="Times New Roman" w:hAnsi="Times New Roman" w:cs="Times New Roman"/>
          <w:noProof/>
        </w:rPr>
        <w:fldChar w:fldCharType="separate"/>
      </w:r>
      <w:r w:rsidRPr="005B2F35">
        <w:rPr>
          <w:rFonts w:ascii="Times New Roman" w:hAnsi="Times New Roman" w:cs="Times New Roman"/>
          <w:noProof/>
        </w:rPr>
        <w:fldChar w:fldCharType="begin"/>
      </w:r>
      <w:r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Pr="005B2F35">
        <w:rPr>
          <w:rFonts w:ascii="Times New Roman" w:hAnsi="Times New Roman" w:cs="Times New Roman"/>
          <w:noProof/>
        </w:rPr>
        <w:fldChar w:fldCharType="separate"/>
      </w:r>
      <w:r w:rsidR="001A5C4D" w:rsidRPr="005B2F35">
        <w:rPr>
          <w:rFonts w:ascii="Times New Roman" w:hAnsi="Times New Roman" w:cs="Times New Roman"/>
          <w:noProof/>
        </w:rPr>
        <w:fldChar w:fldCharType="begin"/>
      </w:r>
      <w:r w:rsidR="001A5C4D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1A5C4D" w:rsidRPr="005B2F35">
        <w:rPr>
          <w:rFonts w:ascii="Times New Roman" w:hAnsi="Times New Roman" w:cs="Times New Roman"/>
          <w:noProof/>
        </w:rPr>
        <w:fldChar w:fldCharType="separate"/>
      </w:r>
      <w:r w:rsidR="00DC2EAA" w:rsidRPr="005B2F35">
        <w:rPr>
          <w:rFonts w:ascii="Times New Roman" w:hAnsi="Times New Roman" w:cs="Times New Roman"/>
          <w:noProof/>
        </w:rPr>
        <w:fldChar w:fldCharType="begin"/>
      </w:r>
      <w:r w:rsidR="00DC2EAA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DC2EAA" w:rsidRPr="005B2F35">
        <w:rPr>
          <w:rFonts w:ascii="Times New Roman" w:hAnsi="Times New Roman" w:cs="Times New Roman"/>
          <w:noProof/>
        </w:rPr>
        <w:fldChar w:fldCharType="separate"/>
      </w:r>
      <w:r w:rsidR="00B02C5D" w:rsidRPr="005B2F35">
        <w:rPr>
          <w:rFonts w:ascii="Times New Roman" w:hAnsi="Times New Roman" w:cs="Times New Roman"/>
          <w:noProof/>
        </w:rPr>
        <w:fldChar w:fldCharType="begin"/>
      </w:r>
      <w:r w:rsidR="00B02C5D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B02C5D" w:rsidRPr="005B2F35">
        <w:rPr>
          <w:rFonts w:ascii="Times New Roman" w:hAnsi="Times New Roman" w:cs="Times New Roman"/>
          <w:noProof/>
        </w:rPr>
        <w:fldChar w:fldCharType="separate"/>
      </w:r>
      <w:r w:rsidR="008366A2" w:rsidRPr="005B2F35">
        <w:rPr>
          <w:rFonts w:ascii="Times New Roman" w:hAnsi="Times New Roman" w:cs="Times New Roman"/>
          <w:noProof/>
        </w:rPr>
        <w:fldChar w:fldCharType="begin"/>
      </w:r>
      <w:r w:rsidR="008366A2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8366A2" w:rsidRPr="005B2F35">
        <w:rPr>
          <w:rFonts w:ascii="Times New Roman" w:hAnsi="Times New Roman" w:cs="Times New Roman"/>
          <w:noProof/>
        </w:rPr>
        <w:fldChar w:fldCharType="separate"/>
      </w:r>
      <w:r w:rsidR="006D3182" w:rsidRPr="005B2F35">
        <w:rPr>
          <w:rFonts w:ascii="Times New Roman" w:hAnsi="Times New Roman" w:cs="Times New Roman"/>
          <w:noProof/>
        </w:rPr>
        <w:fldChar w:fldCharType="begin"/>
      </w:r>
      <w:r w:rsidR="006D3182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6D3182" w:rsidRPr="005B2F35">
        <w:rPr>
          <w:rFonts w:ascii="Times New Roman" w:hAnsi="Times New Roman" w:cs="Times New Roman"/>
          <w:noProof/>
        </w:rPr>
        <w:fldChar w:fldCharType="separate"/>
      </w:r>
      <w:r w:rsidR="00213C5C" w:rsidRPr="005B2F35">
        <w:rPr>
          <w:rFonts w:ascii="Times New Roman" w:hAnsi="Times New Roman" w:cs="Times New Roman"/>
          <w:noProof/>
        </w:rPr>
        <w:fldChar w:fldCharType="begin"/>
      </w:r>
      <w:r w:rsidR="00213C5C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213C5C" w:rsidRPr="005B2F35">
        <w:rPr>
          <w:rFonts w:ascii="Times New Roman" w:hAnsi="Times New Roman" w:cs="Times New Roman"/>
          <w:noProof/>
        </w:rPr>
        <w:fldChar w:fldCharType="separate"/>
      </w:r>
      <w:r w:rsidR="00765C5F" w:rsidRPr="005B2F35">
        <w:rPr>
          <w:rFonts w:ascii="Times New Roman" w:hAnsi="Times New Roman" w:cs="Times New Roman"/>
          <w:noProof/>
        </w:rPr>
        <w:fldChar w:fldCharType="begin"/>
      </w:r>
      <w:r w:rsidR="00765C5F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765C5F" w:rsidRPr="005B2F35">
        <w:rPr>
          <w:rFonts w:ascii="Times New Roman" w:hAnsi="Times New Roman" w:cs="Times New Roman"/>
          <w:noProof/>
        </w:rPr>
        <w:fldChar w:fldCharType="separate"/>
      </w:r>
      <w:r w:rsidR="000C5473" w:rsidRPr="005B2F35">
        <w:rPr>
          <w:rFonts w:ascii="Times New Roman" w:hAnsi="Times New Roman" w:cs="Times New Roman"/>
          <w:noProof/>
        </w:rPr>
        <w:fldChar w:fldCharType="begin"/>
      </w:r>
      <w:r w:rsidR="000C5473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0C5473" w:rsidRPr="005B2F35">
        <w:rPr>
          <w:rFonts w:ascii="Times New Roman" w:hAnsi="Times New Roman" w:cs="Times New Roman"/>
          <w:noProof/>
        </w:rPr>
        <w:fldChar w:fldCharType="separate"/>
      </w:r>
      <w:r w:rsidR="005D054B" w:rsidRPr="005B2F35">
        <w:rPr>
          <w:rFonts w:ascii="Times New Roman" w:hAnsi="Times New Roman" w:cs="Times New Roman"/>
          <w:noProof/>
        </w:rPr>
        <w:fldChar w:fldCharType="begin"/>
      </w:r>
      <w:r w:rsidR="005D054B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5D054B" w:rsidRPr="005B2F35">
        <w:rPr>
          <w:rFonts w:ascii="Times New Roman" w:hAnsi="Times New Roman" w:cs="Times New Roman"/>
          <w:noProof/>
        </w:rPr>
        <w:fldChar w:fldCharType="separate"/>
      </w:r>
      <w:r w:rsidR="00DE4F80" w:rsidRPr="005B2F35">
        <w:rPr>
          <w:rFonts w:ascii="Times New Roman" w:hAnsi="Times New Roman" w:cs="Times New Roman"/>
          <w:noProof/>
        </w:rPr>
        <w:fldChar w:fldCharType="begin"/>
      </w:r>
      <w:r w:rsidR="00DE4F80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DE4F80" w:rsidRPr="005B2F35">
        <w:rPr>
          <w:rFonts w:ascii="Times New Roman" w:hAnsi="Times New Roman" w:cs="Times New Roman"/>
          <w:noProof/>
        </w:rPr>
        <w:fldChar w:fldCharType="separate"/>
      </w:r>
      <w:r w:rsidR="00792F0C" w:rsidRPr="005B2F35">
        <w:rPr>
          <w:rFonts w:ascii="Times New Roman" w:hAnsi="Times New Roman" w:cs="Times New Roman"/>
          <w:noProof/>
        </w:rPr>
        <w:fldChar w:fldCharType="begin"/>
      </w:r>
      <w:r w:rsidR="00792F0C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792F0C" w:rsidRPr="005B2F35">
        <w:rPr>
          <w:rFonts w:ascii="Times New Roman" w:hAnsi="Times New Roman" w:cs="Times New Roman"/>
          <w:noProof/>
        </w:rPr>
        <w:fldChar w:fldCharType="separate"/>
      </w:r>
      <w:r w:rsidR="008732CC" w:rsidRPr="005B2F35">
        <w:rPr>
          <w:rFonts w:ascii="Times New Roman" w:hAnsi="Times New Roman" w:cs="Times New Roman"/>
          <w:noProof/>
        </w:rPr>
        <w:fldChar w:fldCharType="begin"/>
      </w:r>
      <w:r w:rsidR="008732CC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8732CC" w:rsidRPr="005B2F35">
        <w:rPr>
          <w:rFonts w:ascii="Times New Roman" w:hAnsi="Times New Roman" w:cs="Times New Roman"/>
          <w:noProof/>
        </w:rPr>
        <w:fldChar w:fldCharType="separate"/>
      </w:r>
      <w:r w:rsidR="002444C3" w:rsidRPr="005B2F35">
        <w:rPr>
          <w:rFonts w:ascii="Times New Roman" w:hAnsi="Times New Roman" w:cs="Times New Roman"/>
          <w:noProof/>
        </w:rPr>
        <w:fldChar w:fldCharType="begin"/>
      </w:r>
      <w:r w:rsidR="002444C3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2444C3" w:rsidRPr="005B2F35">
        <w:rPr>
          <w:rFonts w:ascii="Times New Roman" w:hAnsi="Times New Roman" w:cs="Times New Roman"/>
          <w:noProof/>
        </w:rPr>
        <w:fldChar w:fldCharType="separate"/>
      </w:r>
      <w:r w:rsidR="00456357" w:rsidRPr="005B2F35">
        <w:rPr>
          <w:rFonts w:ascii="Times New Roman" w:hAnsi="Times New Roman" w:cs="Times New Roman"/>
          <w:noProof/>
        </w:rPr>
        <w:fldChar w:fldCharType="begin"/>
      </w:r>
      <w:r w:rsidR="00456357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456357" w:rsidRPr="005B2F35">
        <w:rPr>
          <w:rFonts w:ascii="Times New Roman" w:hAnsi="Times New Roman" w:cs="Times New Roman"/>
          <w:noProof/>
        </w:rPr>
        <w:fldChar w:fldCharType="separate"/>
      </w:r>
      <w:r w:rsidR="002A12C3" w:rsidRPr="005B2F35">
        <w:rPr>
          <w:rFonts w:ascii="Times New Roman" w:hAnsi="Times New Roman" w:cs="Times New Roman"/>
          <w:noProof/>
        </w:rPr>
        <w:fldChar w:fldCharType="begin"/>
      </w:r>
      <w:r w:rsidR="002A12C3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2A12C3" w:rsidRPr="005B2F35">
        <w:rPr>
          <w:rFonts w:ascii="Times New Roman" w:hAnsi="Times New Roman" w:cs="Times New Roman"/>
          <w:noProof/>
        </w:rPr>
        <w:fldChar w:fldCharType="separate"/>
      </w:r>
      <w:r w:rsidR="00A915F7" w:rsidRPr="005B2F35">
        <w:rPr>
          <w:rFonts w:ascii="Times New Roman" w:hAnsi="Times New Roman" w:cs="Times New Roman"/>
          <w:noProof/>
        </w:rPr>
        <w:fldChar w:fldCharType="begin"/>
      </w:r>
      <w:r w:rsidR="00A915F7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A915F7" w:rsidRPr="005B2F35">
        <w:rPr>
          <w:rFonts w:ascii="Times New Roman" w:hAnsi="Times New Roman" w:cs="Times New Roman"/>
          <w:noProof/>
        </w:rPr>
        <w:fldChar w:fldCharType="separate"/>
      </w:r>
      <w:r w:rsidR="00566D1D" w:rsidRPr="005B2F35">
        <w:rPr>
          <w:rFonts w:ascii="Times New Roman" w:hAnsi="Times New Roman" w:cs="Times New Roman"/>
          <w:noProof/>
        </w:rPr>
        <w:fldChar w:fldCharType="begin"/>
      </w:r>
      <w:r w:rsidR="00566D1D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566D1D" w:rsidRPr="005B2F35">
        <w:rPr>
          <w:rFonts w:ascii="Times New Roman" w:hAnsi="Times New Roman" w:cs="Times New Roman"/>
          <w:noProof/>
        </w:rPr>
        <w:fldChar w:fldCharType="separate"/>
      </w:r>
      <w:r w:rsidR="00547E99" w:rsidRPr="005B2F35">
        <w:rPr>
          <w:rFonts w:ascii="Times New Roman" w:hAnsi="Times New Roman" w:cs="Times New Roman"/>
          <w:noProof/>
        </w:rPr>
        <w:fldChar w:fldCharType="begin"/>
      </w:r>
      <w:r w:rsidR="00547E99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547E99" w:rsidRPr="005B2F35">
        <w:rPr>
          <w:rFonts w:ascii="Times New Roman" w:hAnsi="Times New Roman" w:cs="Times New Roman"/>
          <w:noProof/>
        </w:rPr>
        <w:fldChar w:fldCharType="separate"/>
      </w:r>
      <w:r w:rsidR="00E3224C" w:rsidRPr="005B2F35">
        <w:rPr>
          <w:rFonts w:ascii="Times New Roman" w:hAnsi="Times New Roman" w:cs="Times New Roman"/>
          <w:noProof/>
        </w:rPr>
        <w:fldChar w:fldCharType="begin"/>
      </w:r>
      <w:r w:rsidR="00E3224C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E3224C" w:rsidRPr="005B2F35">
        <w:rPr>
          <w:rFonts w:ascii="Times New Roman" w:hAnsi="Times New Roman" w:cs="Times New Roman"/>
          <w:noProof/>
        </w:rPr>
        <w:fldChar w:fldCharType="separate"/>
      </w:r>
      <w:r w:rsidR="005B2F35" w:rsidRPr="005B2F35">
        <w:rPr>
          <w:rFonts w:ascii="Times New Roman" w:hAnsi="Times New Roman" w:cs="Times New Roman"/>
          <w:noProof/>
        </w:rPr>
        <w:fldChar w:fldCharType="begin"/>
      </w:r>
      <w:r w:rsidR="005B2F35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5B2F35" w:rsidRPr="005B2F35">
        <w:rPr>
          <w:rFonts w:ascii="Times New Roman" w:hAnsi="Times New Roman" w:cs="Times New Roman"/>
          <w:noProof/>
        </w:rPr>
        <w:fldChar w:fldCharType="separate"/>
      </w:r>
      <w:r w:rsidR="005B2F35" w:rsidRPr="005B2F35">
        <w:rPr>
          <w:rFonts w:ascii="Times New Roman" w:hAnsi="Times New Roman" w:cs="Times New Roman"/>
          <w:noProof/>
        </w:rPr>
        <w:fldChar w:fldCharType="begin"/>
      </w:r>
      <w:r w:rsidR="005B2F35" w:rsidRPr="005B2F3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5B2F35" w:rsidRPr="005B2F35">
        <w:rPr>
          <w:rFonts w:ascii="Times New Roman" w:hAnsi="Times New Roman" w:cs="Times New Roman"/>
          <w:noProof/>
        </w:rPr>
        <w:fldChar w:fldCharType="separate"/>
      </w:r>
      <w:r w:rsidR="002F6881">
        <w:rPr>
          <w:rFonts w:ascii="Times New Roman" w:hAnsi="Times New Roman" w:cs="Times New Roman"/>
          <w:noProof/>
        </w:rPr>
        <w:fldChar w:fldCharType="begin"/>
      </w:r>
      <w:r w:rsidR="002F6881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2F6881">
        <w:rPr>
          <w:rFonts w:ascii="Times New Roman" w:hAnsi="Times New Roman" w:cs="Times New Roman"/>
          <w:noProof/>
        </w:rPr>
        <w:fldChar w:fldCharType="separate"/>
      </w:r>
      <w:r w:rsidR="001923A8">
        <w:rPr>
          <w:rFonts w:ascii="Times New Roman" w:hAnsi="Times New Roman" w:cs="Times New Roman"/>
          <w:noProof/>
        </w:rPr>
        <w:fldChar w:fldCharType="begin"/>
      </w:r>
      <w:r w:rsidR="001923A8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1923A8">
        <w:rPr>
          <w:rFonts w:ascii="Times New Roman" w:hAnsi="Times New Roman" w:cs="Times New Roman"/>
          <w:noProof/>
        </w:rPr>
        <w:fldChar w:fldCharType="separate"/>
      </w:r>
      <w:r w:rsidR="00D61001">
        <w:rPr>
          <w:rFonts w:ascii="Times New Roman" w:hAnsi="Times New Roman" w:cs="Times New Roman"/>
          <w:noProof/>
        </w:rPr>
        <w:fldChar w:fldCharType="begin"/>
      </w:r>
      <w:r w:rsidR="00D61001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D61001">
        <w:rPr>
          <w:rFonts w:ascii="Times New Roman" w:hAnsi="Times New Roman" w:cs="Times New Roman"/>
          <w:noProof/>
        </w:rPr>
        <w:fldChar w:fldCharType="separate"/>
      </w:r>
      <w:r w:rsidR="00CD16D9">
        <w:rPr>
          <w:rFonts w:ascii="Times New Roman" w:hAnsi="Times New Roman" w:cs="Times New Roman"/>
          <w:noProof/>
        </w:rPr>
        <w:fldChar w:fldCharType="begin"/>
      </w:r>
      <w:r w:rsidR="00CD16D9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CD16D9">
        <w:rPr>
          <w:rFonts w:ascii="Times New Roman" w:hAnsi="Times New Roman" w:cs="Times New Roman"/>
          <w:noProof/>
        </w:rPr>
        <w:fldChar w:fldCharType="separate"/>
      </w:r>
      <w:r w:rsidR="005D7F0F">
        <w:rPr>
          <w:rFonts w:ascii="Times New Roman" w:hAnsi="Times New Roman" w:cs="Times New Roman"/>
          <w:noProof/>
        </w:rPr>
        <w:fldChar w:fldCharType="begin"/>
      </w:r>
      <w:r w:rsidR="005D7F0F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5D7F0F">
        <w:rPr>
          <w:rFonts w:ascii="Times New Roman" w:hAnsi="Times New Roman" w:cs="Times New Roman"/>
          <w:noProof/>
        </w:rPr>
        <w:fldChar w:fldCharType="separate"/>
      </w:r>
      <w:r w:rsidR="00910011">
        <w:rPr>
          <w:rFonts w:ascii="Times New Roman" w:hAnsi="Times New Roman" w:cs="Times New Roman"/>
          <w:noProof/>
        </w:rPr>
        <w:fldChar w:fldCharType="begin"/>
      </w:r>
      <w:r w:rsidR="00910011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910011">
        <w:rPr>
          <w:rFonts w:ascii="Times New Roman" w:hAnsi="Times New Roman" w:cs="Times New Roman"/>
          <w:noProof/>
        </w:rPr>
        <w:fldChar w:fldCharType="separate"/>
      </w:r>
      <w:r w:rsidR="00952C8D">
        <w:rPr>
          <w:rFonts w:ascii="Times New Roman" w:hAnsi="Times New Roman" w:cs="Times New Roman"/>
          <w:noProof/>
        </w:rPr>
        <w:fldChar w:fldCharType="begin"/>
      </w:r>
      <w:r w:rsidR="00952C8D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952C8D">
        <w:rPr>
          <w:rFonts w:ascii="Times New Roman" w:hAnsi="Times New Roman" w:cs="Times New Roman"/>
          <w:noProof/>
        </w:rPr>
        <w:fldChar w:fldCharType="separate"/>
      </w:r>
      <w:r w:rsidR="00586A89">
        <w:rPr>
          <w:rFonts w:ascii="Times New Roman" w:hAnsi="Times New Roman" w:cs="Times New Roman"/>
          <w:noProof/>
        </w:rPr>
        <w:fldChar w:fldCharType="begin"/>
      </w:r>
      <w:r w:rsidR="00586A89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586A89">
        <w:rPr>
          <w:rFonts w:ascii="Times New Roman" w:hAnsi="Times New Roman" w:cs="Times New Roman"/>
          <w:noProof/>
        </w:rPr>
        <w:fldChar w:fldCharType="separate"/>
      </w:r>
      <w:r w:rsidR="00586A89">
        <w:rPr>
          <w:rFonts w:ascii="Times New Roman" w:hAnsi="Times New Roman" w:cs="Times New Roman"/>
          <w:noProof/>
        </w:rPr>
        <w:fldChar w:fldCharType="begin"/>
      </w:r>
      <w:r w:rsidR="00586A89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586A89">
        <w:rPr>
          <w:rFonts w:ascii="Times New Roman" w:hAnsi="Times New Roman" w:cs="Times New Roman"/>
          <w:noProof/>
        </w:rPr>
        <w:fldChar w:fldCharType="separate"/>
      </w:r>
      <w:r w:rsidR="00F20C98">
        <w:rPr>
          <w:rFonts w:ascii="Times New Roman" w:hAnsi="Times New Roman" w:cs="Times New Roman"/>
          <w:noProof/>
        </w:rPr>
        <w:fldChar w:fldCharType="begin"/>
      </w:r>
      <w:r w:rsidR="00F20C98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F20C98">
        <w:rPr>
          <w:rFonts w:ascii="Times New Roman" w:hAnsi="Times New Roman" w:cs="Times New Roman"/>
          <w:noProof/>
        </w:rPr>
        <w:fldChar w:fldCharType="separate"/>
      </w:r>
      <w:r w:rsidR="00CF5D2D">
        <w:rPr>
          <w:rFonts w:ascii="Times New Roman" w:hAnsi="Times New Roman" w:cs="Times New Roman"/>
          <w:noProof/>
        </w:rPr>
        <w:fldChar w:fldCharType="begin"/>
      </w:r>
      <w:r w:rsidR="00CF5D2D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CF5D2D">
        <w:rPr>
          <w:rFonts w:ascii="Times New Roman" w:hAnsi="Times New Roman" w:cs="Times New Roman"/>
          <w:noProof/>
        </w:rPr>
        <w:fldChar w:fldCharType="separate"/>
      </w:r>
      <w:r w:rsidR="00524D43">
        <w:rPr>
          <w:rFonts w:ascii="Times New Roman" w:hAnsi="Times New Roman" w:cs="Times New Roman"/>
          <w:noProof/>
        </w:rPr>
        <w:fldChar w:fldCharType="begin"/>
      </w:r>
      <w:r w:rsidR="00524D43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524D43">
        <w:rPr>
          <w:rFonts w:ascii="Times New Roman" w:hAnsi="Times New Roman" w:cs="Times New Roman"/>
          <w:noProof/>
        </w:rPr>
        <w:fldChar w:fldCharType="separate"/>
      </w:r>
      <w:r w:rsidR="001F7E2D">
        <w:rPr>
          <w:rFonts w:ascii="Times New Roman" w:hAnsi="Times New Roman" w:cs="Times New Roman"/>
          <w:noProof/>
        </w:rPr>
        <w:fldChar w:fldCharType="begin"/>
      </w:r>
      <w:r w:rsidR="001F7E2D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1F7E2D">
        <w:rPr>
          <w:rFonts w:ascii="Times New Roman" w:hAnsi="Times New Roman" w:cs="Times New Roman"/>
          <w:noProof/>
        </w:rPr>
        <w:fldChar w:fldCharType="separate"/>
      </w:r>
      <w:r w:rsidR="0030440B">
        <w:rPr>
          <w:rFonts w:ascii="Times New Roman" w:hAnsi="Times New Roman" w:cs="Times New Roman"/>
          <w:noProof/>
        </w:rPr>
        <w:fldChar w:fldCharType="begin"/>
      </w:r>
      <w:r w:rsidR="0030440B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30440B">
        <w:rPr>
          <w:rFonts w:ascii="Times New Roman" w:hAnsi="Times New Roman" w:cs="Times New Roman"/>
          <w:noProof/>
        </w:rPr>
        <w:fldChar w:fldCharType="separate"/>
      </w:r>
      <w:r w:rsidR="00563705">
        <w:rPr>
          <w:rFonts w:ascii="Times New Roman" w:hAnsi="Times New Roman" w:cs="Times New Roman"/>
          <w:noProof/>
        </w:rPr>
        <w:fldChar w:fldCharType="begin"/>
      </w:r>
      <w:r w:rsidR="0056370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563705">
        <w:rPr>
          <w:rFonts w:ascii="Times New Roman" w:hAnsi="Times New Roman" w:cs="Times New Roman"/>
          <w:noProof/>
        </w:rPr>
        <w:fldChar w:fldCharType="separate"/>
      </w:r>
      <w:r w:rsidR="00EE388A">
        <w:rPr>
          <w:rFonts w:ascii="Times New Roman" w:hAnsi="Times New Roman" w:cs="Times New Roman"/>
          <w:noProof/>
        </w:rPr>
        <w:fldChar w:fldCharType="begin"/>
      </w:r>
      <w:r w:rsidR="00EE388A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EE388A">
        <w:rPr>
          <w:rFonts w:ascii="Times New Roman" w:hAnsi="Times New Roman" w:cs="Times New Roman"/>
          <w:noProof/>
        </w:rPr>
        <w:fldChar w:fldCharType="separate"/>
      </w:r>
      <w:r w:rsidR="003175BD">
        <w:rPr>
          <w:rFonts w:ascii="Times New Roman" w:hAnsi="Times New Roman" w:cs="Times New Roman"/>
          <w:noProof/>
        </w:rPr>
        <w:fldChar w:fldCharType="begin"/>
      </w:r>
      <w:r w:rsidR="003175BD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3175BD">
        <w:rPr>
          <w:rFonts w:ascii="Times New Roman" w:hAnsi="Times New Roman" w:cs="Times New Roman"/>
          <w:noProof/>
        </w:rPr>
        <w:fldChar w:fldCharType="separate"/>
      </w:r>
      <w:r w:rsidR="00F547D6">
        <w:rPr>
          <w:rFonts w:ascii="Times New Roman" w:hAnsi="Times New Roman" w:cs="Times New Roman"/>
          <w:noProof/>
        </w:rPr>
        <w:fldChar w:fldCharType="begin"/>
      </w:r>
      <w:r w:rsidR="00F547D6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F547D6">
        <w:rPr>
          <w:rFonts w:ascii="Times New Roman" w:hAnsi="Times New Roman" w:cs="Times New Roman"/>
          <w:noProof/>
        </w:rPr>
        <w:fldChar w:fldCharType="separate"/>
      </w:r>
      <w:r w:rsidR="0052581B">
        <w:rPr>
          <w:rFonts w:ascii="Times New Roman" w:hAnsi="Times New Roman" w:cs="Times New Roman"/>
          <w:noProof/>
        </w:rPr>
        <w:fldChar w:fldCharType="begin"/>
      </w:r>
      <w:r w:rsidR="0052581B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52581B">
        <w:rPr>
          <w:rFonts w:ascii="Times New Roman" w:hAnsi="Times New Roman" w:cs="Times New Roman"/>
          <w:noProof/>
        </w:rPr>
        <w:fldChar w:fldCharType="separate"/>
      </w:r>
      <w:r w:rsidR="00CB799D">
        <w:rPr>
          <w:rFonts w:ascii="Times New Roman" w:hAnsi="Times New Roman" w:cs="Times New Roman"/>
          <w:noProof/>
        </w:rPr>
        <w:fldChar w:fldCharType="begin"/>
      </w:r>
      <w:r w:rsidR="00CB799D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CB799D">
        <w:rPr>
          <w:rFonts w:ascii="Times New Roman" w:hAnsi="Times New Roman" w:cs="Times New Roman"/>
          <w:noProof/>
        </w:rPr>
        <w:fldChar w:fldCharType="separate"/>
      </w:r>
      <w:r w:rsidR="00653963">
        <w:rPr>
          <w:rFonts w:ascii="Times New Roman" w:hAnsi="Times New Roman" w:cs="Times New Roman"/>
          <w:noProof/>
        </w:rPr>
        <w:fldChar w:fldCharType="begin"/>
      </w:r>
      <w:r w:rsidR="00653963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653963">
        <w:rPr>
          <w:rFonts w:ascii="Times New Roman" w:hAnsi="Times New Roman" w:cs="Times New Roman"/>
          <w:noProof/>
        </w:rPr>
        <w:fldChar w:fldCharType="separate"/>
      </w:r>
      <w:r w:rsidR="00A42295">
        <w:rPr>
          <w:rFonts w:ascii="Times New Roman" w:hAnsi="Times New Roman" w:cs="Times New Roman"/>
          <w:noProof/>
        </w:rPr>
        <w:fldChar w:fldCharType="begin"/>
      </w:r>
      <w:r w:rsidR="00A4229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A42295">
        <w:rPr>
          <w:rFonts w:ascii="Times New Roman" w:hAnsi="Times New Roman" w:cs="Times New Roman"/>
          <w:noProof/>
        </w:rPr>
        <w:fldChar w:fldCharType="separate"/>
      </w:r>
      <w:r w:rsidR="00F679AE">
        <w:rPr>
          <w:rFonts w:ascii="Times New Roman" w:hAnsi="Times New Roman" w:cs="Times New Roman"/>
          <w:noProof/>
        </w:rPr>
        <w:fldChar w:fldCharType="begin"/>
      </w:r>
      <w:r w:rsidR="00F679AE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F679AE">
        <w:rPr>
          <w:rFonts w:ascii="Times New Roman" w:hAnsi="Times New Roman" w:cs="Times New Roman"/>
          <w:noProof/>
        </w:rPr>
        <w:fldChar w:fldCharType="separate"/>
      </w:r>
      <w:r w:rsidR="009718B9">
        <w:rPr>
          <w:rFonts w:ascii="Times New Roman" w:hAnsi="Times New Roman" w:cs="Times New Roman"/>
          <w:noProof/>
        </w:rPr>
        <w:fldChar w:fldCharType="begin"/>
      </w:r>
      <w:r w:rsidR="009718B9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9718B9">
        <w:rPr>
          <w:rFonts w:ascii="Times New Roman" w:hAnsi="Times New Roman" w:cs="Times New Roman"/>
          <w:noProof/>
        </w:rPr>
        <w:fldChar w:fldCharType="separate"/>
      </w:r>
      <w:r w:rsidR="0088387E">
        <w:rPr>
          <w:rFonts w:ascii="Times New Roman" w:hAnsi="Times New Roman" w:cs="Times New Roman"/>
          <w:noProof/>
        </w:rPr>
        <w:fldChar w:fldCharType="begin"/>
      </w:r>
      <w:r w:rsidR="0088387E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88387E">
        <w:rPr>
          <w:rFonts w:ascii="Times New Roman" w:hAnsi="Times New Roman" w:cs="Times New Roman"/>
          <w:noProof/>
        </w:rPr>
        <w:fldChar w:fldCharType="separate"/>
      </w:r>
      <w:r w:rsidR="002D60E9">
        <w:rPr>
          <w:rFonts w:ascii="Times New Roman" w:hAnsi="Times New Roman" w:cs="Times New Roman"/>
          <w:noProof/>
        </w:rPr>
        <w:fldChar w:fldCharType="begin"/>
      </w:r>
      <w:r w:rsidR="002D60E9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2D60E9">
        <w:rPr>
          <w:rFonts w:ascii="Times New Roman" w:hAnsi="Times New Roman" w:cs="Times New Roman"/>
          <w:noProof/>
        </w:rPr>
        <w:fldChar w:fldCharType="separate"/>
      </w:r>
      <w:r w:rsidR="00843595">
        <w:rPr>
          <w:rFonts w:ascii="Times New Roman" w:hAnsi="Times New Roman" w:cs="Times New Roman"/>
          <w:noProof/>
        </w:rPr>
        <w:fldChar w:fldCharType="begin"/>
      </w:r>
      <w:r w:rsidR="00843595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843595">
        <w:rPr>
          <w:rFonts w:ascii="Times New Roman" w:hAnsi="Times New Roman" w:cs="Times New Roman"/>
          <w:noProof/>
        </w:rPr>
        <w:fldChar w:fldCharType="separate"/>
      </w:r>
      <w:r w:rsidR="008B1316">
        <w:rPr>
          <w:rFonts w:ascii="Times New Roman" w:hAnsi="Times New Roman" w:cs="Times New Roman"/>
          <w:noProof/>
        </w:rPr>
        <w:fldChar w:fldCharType="begin"/>
      </w:r>
      <w:r w:rsidR="008B1316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8B1316">
        <w:rPr>
          <w:rFonts w:ascii="Times New Roman" w:hAnsi="Times New Roman" w:cs="Times New Roman"/>
          <w:noProof/>
        </w:rPr>
        <w:fldChar w:fldCharType="separate"/>
      </w:r>
      <w:r w:rsidR="00153CCD">
        <w:rPr>
          <w:rFonts w:ascii="Times New Roman" w:hAnsi="Times New Roman" w:cs="Times New Roman"/>
          <w:noProof/>
        </w:rPr>
        <w:fldChar w:fldCharType="begin"/>
      </w:r>
      <w:r w:rsidR="00153CCD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153CCD">
        <w:rPr>
          <w:rFonts w:ascii="Times New Roman" w:hAnsi="Times New Roman" w:cs="Times New Roman"/>
          <w:noProof/>
        </w:rPr>
        <w:fldChar w:fldCharType="separate"/>
      </w:r>
      <w:r w:rsidR="0029793B">
        <w:rPr>
          <w:rFonts w:ascii="Times New Roman" w:hAnsi="Times New Roman" w:cs="Times New Roman"/>
          <w:noProof/>
        </w:rPr>
        <w:fldChar w:fldCharType="begin"/>
      </w:r>
      <w:r w:rsidR="0029793B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29793B">
        <w:rPr>
          <w:rFonts w:ascii="Times New Roman" w:hAnsi="Times New Roman" w:cs="Times New Roman"/>
          <w:noProof/>
        </w:rPr>
        <w:fldChar w:fldCharType="separate"/>
      </w:r>
      <w:r w:rsidR="00A46D10">
        <w:rPr>
          <w:rFonts w:ascii="Times New Roman" w:hAnsi="Times New Roman" w:cs="Times New Roman"/>
          <w:noProof/>
        </w:rPr>
        <w:fldChar w:fldCharType="begin"/>
      </w:r>
      <w:r w:rsidR="00A46D10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A46D10">
        <w:rPr>
          <w:rFonts w:ascii="Times New Roman" w:hAnsi="Times New Roman" w:cs="Times New Roman"/>
          <w:noProof/>
        </w:rPr>
        <w:fldChar w:fldCharType="separate"/>
      </w:r>
      <w:r w:rsidR="0072058A">
        <w:rPr>
          <w:rFonts w:ascii="Times New Roman" w:hAnsi="Times New Roman" w:cs="Times New Roman"/>
          <w:noProof/>
        </w:rPr>
        <w:fldChar w:fldCharType="begin"/>
      </w:r>
      <w:r w:rsidR="0072058A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72058A">
        <w:rPr>
          <w:rFonts w:ascii="Times New Roman" w:hAnsi="Times New Roman" w:cs="Times New Roman"/>
          <w:noProof/>
        </w:rPr>
        <w:fldChar w:fldCharType="separate"/>
      </w:r>
      <w:r w:rsidR="00320BB1">
        <w:rPr>
          <w:rFonts w:ascii="Times New Roman" w:hAnsi="Times New Roman" w:cs="Times New Roman"/>
          <w:noProof/>
        </w:rPr>
        <w:fldChar w:fldCharType="begin"/>
      </w:r>
      <w:r w:rsidR="00320BB1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320BB1">
        <w:rPr>
          <w:rFonts w:ascii="Times New Roman" w:hAnsi="Times New Roman" w:cs="Times New Roman"/>
          <w:noProof/>
        </w:rPr>
        <w:fldChar w:fldCharType="separate"/>
      </w:r>
      <w:r w:rsidR="00320BB1">
        <w:rPr>
          <w:rFonts w:ascii="Times New Roman" w:hAnsi="Times New Roman" w:cs="Times New Roman"/>
          <w:noProof/>
        </w:rPr>
        <w:fldChar w:fldCharType="begin"/>
      </w:r>
      <w:r w:rsidR="00320BB1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320BB1">
        <w:rPr>
          <w:rFonts w:ascii="Times New Roman" w:hAnsi="Times New Roman" w:cs="Times New Roman"/>
          <w:noProof/>
        </w:rPr>
        <w:fldChar w:fldCharType="separate"/>
      </w:r>
      <w:r w:rsidR="00B92CAB">
        <w:rPr>
          <w:rFonts w:ascii="Times New Roman" w:hAnsi="Times New Roman" w:cs="Times New Roman"/>
          <w:noProof/>
        </w:rPr>
        <w:fldChar w:fldCharType="begin"/>
      </w:r>
      <w:r w:rsidR="00B92CAB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B92CAB">
        <w:rPr>
          <w:rFonts w:ascii="Times New Roman" w:hAnsi="Times New Roman" w:cs="Times New Roman"/>
          <w:noProof/>
        </w:rPr>
        <w:fldChar w:fldCharType="separate"/>
      </w:r>
      <w:r w:rsidR="00212D53">
        <w:rPr>
          <w:rFonts w:ascii="Times New Roman" w:hAnsi="Times New Roman" w:cs="Times New Roman"/>
          <w:noProof/>
        </w:rPr>
        <w:fldChar w:fldCharType="begin"/>
      </w:r>
      <w:r w:rsidR="00212D53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212D53">
        <w:rPr>
          <w:rFonts w:ascii="Times New Roman" w:hAnsi="Times New Roman" w:cs="Times New Roman"/>
          <w:noProof/>
        </w:rPr>
        <w:fldChar w:fldCharType="separate"/>
      </w:r>
      <w:r w:rsidR="00D47129">
        <w:rPr>
          <w:rFonts w:ascii="Times New Roman" w:hAnsi="Times New Roman" w:cs="Times New Roman"/>
          <w:noProof/>
        </w:rPr>
        <w:fldChar w:fldCharType="begin"/>
      </w:r>
      <w:r w:rsidR="00D47129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D47129">
        <w:rPr>
          <w:rFonts w:ascii="Times New Roman" w:hAnsi="Times New Roman" w:cs="Times New Roman"/>
          <w:noProof/>
        </w:rPr>
        <w:fldChar w:fldCharType="separate"/>
      </w:r>
      <w:r w:rsidR="004965B9">
        <w:rPr>
          <w:rFonts w:ascii="Times New Roman" w:hAnsi="Times New Roman" w:cs="Times New Roman"/>
          <w:noProof/>
        </w:rPr>
        <w:fldChar w:fldCharType="begin"/>
      </w:r>
      <w:r w:rsidR="004965B9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4965B9">
        <w:rPr>
          <w:rFonts w:ascii="Times New Roman" w:hAnsi="Times New Roman" w:cs="Times New Roman"/>
          <w:noProof/>
        </w:rPr>
        <w:fldChar w:fldCharType="separate"/>
      </w:r>
      <w:r w:rsidR="00B71E22">
        <w:rPr>
          <w:rFonts w:ascii="Times New Roman" w:hAnsi="Times New Roman" w:cs="Times New Roman"/>
          <w:noProof/>
        </w:rPr>
        <w:fldChar w:fldCharType="begin"/>
      </w:r>
      <w:r w:rsidR="00B71E22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B71E22">
        <w:rPr>
          <w:rFonts w:ascii="Times New Roman" w:hAnsi="Times New Roman" w:cs="Times New Roman"/>
          <w:noProof/>
        </w:rPr>
        <w:fldChar w:fldCharType="separate"/>
      </w:r>
      <w:r w:rsidR="002211A7">
        <w:rPr>
          <w:rFonts w:ascii="Times New Roman" w:hAnsi="Times New Roman" w:cs="Times New Roman"/>
          <w:noProof/>
        </w:rPr>
        <w:fldChar w:fldCharType="begin"/>
      </w:r>
      <w:r w:rsidR="002211A7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2211A7">
        <w:rPr>
          <w:rFonts w:ascii="Times New Roman" w:hAnsi="Times New Roman" w:cs="Times New Roman"/>
          <w:noProof/>
        </w:rPr>
        <w:fldChar w:fldCharType="separate"/>
      </w:r>
      <w:r w:rsidR="0000500F">
        <w:rPr>
          <w:rFonts w:ascii="Times New Roman" w:hAnsi="Times New Roman" w:cs="Times New Roman"/>
          <w:noProof/>
        </w:rPr>
        <w:fldChar w:fldCharType="begin"/>
      </w:r>
      <w:r w:rsidR="0000500F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00500F">
        <w:rPr>
          <w:rFonts w:ascii="Times New Roman" w:hAnsi="Times New Roman" w:cs="Times New Roman"/>
          <w:noProof/>
        </w:rPr>
        <w:fldChar w:fldCharType="separate"/>
      </w:r>
      <w:r w:rsidR="008802BF">
        <w:rPr>
          <w:rFonts w:ascii="Times New Roman" w:hAnsi="Times New Roman" w:cs="Times New Roman"/>
          <w:noProof/>
        </w:rPr>
        <w:fldChar w:fldCharType="begin"/>
      </w:r>
      <w:r w:rsidR="008802BF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8802BF">
        <w:rPr>
          <w:rFonts w:ascii="Times New Roman" w:hAnsi="Times New Roman" w:cs="Times New Roman"/>
          <w:noProof/>
        </w:rPr>
        <w:fldChar w:fldCharType="separate"/>
      </w:r>
      <w:r w:rsidR="00CD1399">
        <w:rPr>
          <w:rFonts w:ascii="Times New Roman" w:hAnsi="Times New Roman" w:cs="Times New Roman"/>
          <w:noProof/>
        </w:rPr>
        <w:fldChar w:fldCharType="begin"/>
      </w:r>
      <w:r w:rsidR="00CD1399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CD1399">
        <w:rPr>
          <w:rFonts w:ascii="Times New Roman" w:hAnsi="Times New Roman" w:cs="Times New Roman"/>
          <w:noProof/>
        </w:rPr>
        <w:fldChar w:fldCharType="separate"/>
      </w:r>
      <w:r>
        <w:rPr>
          <w:rFonts w:ascii="Times New Roman" w:hAnsi="Times New Roman" w:cs="Times New Roman"/>
          <w:noProof/>
        </w:rPr>
        <w:fldChar w:fldCharType="begin"/>
      </w:r>
      <w:r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>
        <w:rPr>
          <w:rFonts w:ascii="Times New Roman" w:hAnsi="Times New Roman" w:cs="Times New Roman"/>
          <w:noProof/>
        </w:rPr>
        <w:fldChar w:fldCharType="separate"/>
      </w:r>
      <w:r>
        <w:rPr>
          <w:rFonts w:ascii="Times New Roman" w:hAnsi="Times New Roman" w:cs="Times New Roman"/>
          <w:noProof/>
        </w:rPr>
        <w:fldChar w:fldCharType="begin"/>
      </w:r>
      <w:r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>
        <w:rPr>
          <w:rFonts w:ascii="Times New Roman" w:hAnsi="Times New Roman" w:cs="Times New Roman"/>
          <w:noProof/>
        </w:rPr>
        <w:fldChar w:fldCharType="separate"/>
      </w:r>
      <w:r>
        <w:rPr>
          <w:rFonts w:ascii="Times New Roman" w:hAnsi="Times New Roman" w:cs="Times New Roman"/>
          <w:noProof/>
        </w:rPr>
        <w:fldChar w:fldCharType="begin"/>
      </w:r>
      <w:r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>
        <w:rPr>
          <w:rFonts w:ascii="Times New Roman" w:hAnsi="Times New Roman" w:cs="Times New Roman"/>
          <w:noProof/>
        </w:rPr>
        <w:fldChar w:fldCharType="separate"/>
      </w:r>
      <w:r w:rsidR="00000000">
        <w:rPr>
          <w:rFonts w:ascii="Times New Roman" w:hAnsi="Times New Roman" w:cs="Times New Roman"/>
          <w:noProof/>
        </w:rPr>
        <w:fldChar w:fldCharType="begin"/>
      </w:r>
      <w:r w:rsidR="00000000">
        <w:rPr>
          <w:rFonts w:ascii="Times New Roman" w:hAnsi="Times New Roman" w:cs="Times New Roman"/>
          <w:noProof/>
        </w:rPr>
        <w:instrText xml:space="preserve"> INCLUDEPICTURE  "\\\\dcsrv2\\AppData\\Local\\Packages\\Microsoft.MicrosoftEdge_8wekyb3d8bbwe\\TempState\\041977\\041977093.PNG" \* MERGEFORMATINET </w:instrText>
      </w:r>
      <w:r w:rsidR="00000000">
        <w:rPr>
          <w:rFonts w:ascii="Times New Roman" w:hAnsi="Times New Roman" w:cs="Times New Roman"/>
          <w:noProof/>
        </w:rPr>
        <w:fldChar w:fldCharType="separate"/>
      </w:r>
      <w:r w:rsidR="00903AE5">
        <w:rPr>
          <w:rFonts w:ascii="Times New Roman" w:hAnsi="Times New Roman" w:cs="Times New Roman"/>
          <w:noProof/>
        </w:rPr>
        <w:pict w14:anchorId="11492A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pt;height:49.5pt;visibility:visible">
            <v:imagedata r:id="rId12" r:href="rId13"/>
          </v:shape>
        </w:pict>
      </w:r>
      <w:r w:rsidR="00000000">
        <w:rPr>
          <w:rFonts w:ascii="Times New Roman" w:hAnsi="Times New Roman" w:cs="Times New Roman"/>
          <w:noProof/>
        </w:rPr>
        <w:fldChar w:fldCharType="end"/>
      </w:r>
      <w:r>
        <w:rPr>
          <w:rFonts w:ascii="Times New Roman" w:hAnsi="Times New Roman" w:cs="Times New Roman"/>
          <w:noProof/>
        </w:rPr>
        <w:fldChar w:fldCharType="end"/>
      </w:r>
      <w:r>
        <w:rPr>
          <w:rFonts w:ascii="Times New Roman" w:hAnsi="Times New Roman" w:cs="Times New Roman"/>
          <w:noProof/>
        </w:rPr>
        <w:fldChar w:fldCharType="end"/>
      </w:r>
      <w:r>
        <w:rPr>
          <w:rFonts w:ascii="Times New Roman" w:hAnsi="Times New Roman" w:cs="Times New Roman"/>
          <w:noProof/>
        </w:rPr>
        <w:fldChar w:fldCharType="end"/>
      </w:r>
      <w:r w:rsidR="00CD1399">
        <w:rPr>
          <w:rFonts w:ascii="Times New Roman" w:hAnsi="Times New Roman" w:cs="Times New Roman"/>
          <w:noProof/>
        </w:rPr>
        <w:fldChar w:fldCharType="end"/>
      </w:r>
      <w:r w:rsidR="008802BF">
        <w:rPr>
          <w:rFonts w:ascii="Times New Roman" w:hAnsi="Times New Roman" w:cs="Times New Roman"/>
          <w:noProof/>
        </w:rPr>
        <w:fldChar w:fldCharType="end"/>
      </w:r>
      <w:r w:rsidR="0000500F">
        <w:rPr>
          <w:rFonts w:ascii="Times New Roman" w:hAnsi="Times New Roman" w:cs="Times New Roman"/>
          <w:noProof/>
        </w:rPr>
        <w:fldChar w:fldCharType="end"/>
      </w:r>
      <w:r w:rsidR="002211A7">
        <w:rPr>
          <w:rFonts w:ascii="Times New Roman" w:hAnsi="Times New Roman" w:cs="Times New Roman"/>
          <w:noProof/>
        </w:rPr>
        <w:fldChar w:fldCharType="end"/>
      </w:r>
      <w:r w:rsidR="00B71E22">
        <w:rPr>
          <w:rFonts w:ascii="Times New Roman" w:hAnsi="Times New Roman" w:cs="Times New Roman"/>
          <w:noProof/>
        </w:rPr>
        <w:fldChar w:fldCharType="end"/>
      </w:r>
      <w:r w:rsidR="004965B9">
        <w:rPr>
          <w:rFonts w:ascii="Times New Roman" w:hAnsi="Times New Roman" w:cs="Times New Roman"/>
          <w:noProof/>
        </w:rPr>
        <w:fldChar w:fldCharType="end"/>
      </w:r>
      <w:r w:rsidR="00D47129">
        <w:rPr>
          <w:rFonts w:ascii="Times New Roman" w:hAnsi="Times New Roman" w:cs="Times New Roman"/>
          <w:noProof/>
        </w:rPr>
        <w:fldChar w:fldCharType="end"/>
      </w:r>
      <w:r w:rsidR="00212D53">
        <w:rPr>
          <w:rFonts w:ascii="Times New Roman" w:hAnsi="Times New Roman" w:cs="Times New Roman"/>
          <w:noProof/>
        </w:rPr>
        <w:fldChar w:fldCharType="end"/>
      </w:r>
      <w:r w:rsidR="00B92CAB">
        <w:rPr>
          <w:rFonts w:ascii="Times New Roman" w:hAnsi="Times New Roman" w:cs="Times New Roman"/>
          <w:noProof/>
        </w:rPr>
        <w:fldChar w:fldCharType="end"/>
      </w:r>
      <w:r w:rsidR="00320BB1">
        <w:rPr>
          <w:rFonts w:ascii="Times New Roman" w:hAnsi="Times New Roman" w:cs="Times New Roman"/>
          <w:noProof/>
        </w:rPr>
        <w:fldChar w:fldCharType="end"/>
      </w:r>
      <w:r w:rsidR="00320BB1">
        <w:rPr>
          <w:rFonts w:ascii="Times New Roman" w:hAnsi="Times New Roman" w:cs="Times New Roman"/>
          <w:noProof/>
        </w:rPr>
        <w:fldChar w:fldCharType="end"/>
      </w:r>
      <w:r w:rsidR="0072058A">
        <w:rPr>
          <w:rFonts w:ascii="Times New Roman" w:hAnsi="Times New Roman" w:cs="Times New Roman"/>
          <w:noProof/>
        </w:rPr>
        <w:fldChar w:fldCharType="end"/>
      </w:r>
      <w:r w:rsidR="00A46D10">
        <w:rPr>
          <w:rFonts w:ascii="Times New Roman" w:hAnsi="Times New Roman" w:cs="Times New Roman"/>
          <w:noProof/>
        </w:rPr>
        <w:fldChar w:fldCharType="end"/>
      </w:r>
      <w:r w:rsidR="0029793B">
        <w:rPr>
          <w:rFonts w:ascii="Times New Roman" w:hAnsi="Times New Roman" w:cs="Times New Roman"/>
          <w:noProof/>
        </w:rPr>
        <w:fldChar w:fldCharType="end"/>
      </w:r>
      <w:r w:rsidR="00153CCD">
        <w:rPr>
          <w:rFonts w:ascii="Times New Roman" w:hAnsi="Times New Roman" w:cs="Times New Roman"/>
          <w:noProof/>
        </w:rPr>
        <w:fldChar w:fldCharType="end"/>
      </w:r>
      <w:r w:rsidR="008B1316">
        <w:rPr>
          <w:rFonts w:ascii="Times New Roman" w:hAnsi="Times New Roman" w:cs="Times New Roman"/>
          <w:noProof/>
        </w:rPr>
        <w:fldChar w:fldCharType="end"/>
      </w:r>
      <w:r w:rsidR="00843595">
        <w:rPr>
          <w:rFonts w:ascii="Times New Roman" w:hAnsi="Times New Roman" w:cs="Times New Roman"/>
          <w:noProof/>
        </w:rPr>
        <w:fldChar w:fldCharType="end"/>
      </w:r>
      <w:r w:rsidR="002D60E9">
        <w:rPr>
          <w:rFonts w:ascii="Times New Roman" w:hAnsi="Times New Roman" w:cs="Times New Roman"/>
          <w:noProof/>
        </w:rPr>
        <w:fldChar w:fldCharType="end"/>
      </w:r>
      <w:r w:rsidR="0088387E">
        <w:rPr>
          <w:rFonts w:ascii="Times New Roman" w:hAnsi="Times New Roman" w:cs="Times New Roman"/>
          <w:noProof/>
        </w:rPr>
        <w:fldChar w:fldCharType="end"/>
      </w:r>
      <w:r w:rsidR="009718B9">
        <w:rPr>
          <w:rFonts w:ascii="Times New Roman" w:hAnsi="Times New Roman" w:cs="Times New Roman"/>
          <w:noProof/>
        </w:rPr>
        <w:fldChar w:fldCharType="end"/>
      </w:r>
      <w:r w:rsidR="00F679AE">
        <w:rPr>
          <w:rFonts w:ascii="Times New Roman" w:hAnsi="Times New Roman" w:cs="Times New Roman"/>
          <w:noProof/>
        </w:rPr>
        <w:fldChar w:fldCharType="end"/>
      </w:r>
      <w:r w:rsidR="00A42295">
        <w:rPr>
          <w:rFonts w:ascii="Times New Roman" w:hAnsi="Times New Roman" w:cs="Times New Roman"/>
          <w:noProof/>
        </w:rPr>
        <w:fldChar w:fldCharType="end"/>
      </w:r>
      <w:r w:rsidR="00653963">
        <w:rPr>
          <w:rFonts w:ascii="Times New Roman" w:hAnsi="Times New Roman" w:cs="Times New Roman"/>
          <w:noProof/>
        </w:rPr>
        <w:fldChar w:fldCharType="end"/>
      </w:r>
      <w:r w:rsidR="00CB799D">
        <w:rPr>
          <w:rFonts w:ascii="Times New Roman" w:hAnsi="Times New Roman" w:cs="Times New Roman"/>
          <w:noProof/>
        </w:rPr>
        <w:fldChar w:fldCharType="end"/>
      </w:r>
      <w:r w:rsidR="0052581B">
        <w:rPr>
          <w:rFonts w:ascii="Times New Roman" w:hAnsi="Times New Roman" w:cs="Times New Roman"/>
          <w:noProof/>
        </w:rPr>
        <w:fldChar w:fldCharType="end"/>
      </w:r>
      <w:r w:rsidR="00F547D6">
        <w:rPr>
          <w:rFonts w:ascii="Times New Roman" w:hAnsi="Times New Roman" w:cs="Times New Roman"/>
          <w:noProof/>
        </w:rPr>
        <w:fldChar w:fldCharType="end"/>
      </w:r>
      <w:r w:rsidR="003175BD">
        <w:rPr>
          <w:rFonts w:ascii="Times New Roman" w:hAnsi="Times New Roman" w:cs="Times New Roman"/>
          <w:noProof/>
        </w:rPr>
        <w:fldChar w:fldCharType="end"/>
      </w:r>
      <w:r w:rsidR="00EE388A">
        <w:rPr>
          <w:rFonts w:ascii="Times New Roman" w:hAnsi="Times New Roman" w:cs="Times New Roman"/>
          <w:noProof/>
        </w:rPr>
        <w:fldChar w:fldCharType="end"/>
      </w:r>
      <w:r w:rsidR="00563705">
        <w:rPr>
          <w:rFonts w:ascii="Times New Roman" w:hAnsi="Times New Roman" w:cs="Times New Roman"/>
          <w:noProof/>
        </w:rPr>
        <w:fldChar w:fldCharType="end"/>
      </w:r>
      <w:r w:rsidR="0030440B">
        <w:rPr>
          <w:rFonts w:ascii="Times New Roman" w:hAnsi="Times New Roman" w:cs="Times New Roman"/>
          <w:noProof/>
        </w:rPr>
        <w:fldChar w:fldCharType="end"/>
      </w:r>
      <w:r w:rsidR="001F7E2D">
        <w:rPr>
          <w:rFonts w:ascii="Times New Roman" w:hAnsi="Times New Roman" w:cs="Times New Roman"/>
          <w:noProof/>
        </w:rPr>
        <w:fldChar w:fldCharType="end"/>
      </w:r>
      <w:r w:rsidR="00524D43">
        <w:rPr>
          <w:rFonts w:ascii="Times New Roman" w:hAnsi="Times New Roman" w:cs="Times New Roman"/>
          <w:noProof/>
        </w:rPr>
        <w:fldChar w:fldCharType="end"/>
      </w:r>
      <w:r w:rsidR="00CF5D2D">
        <w:rPr>
          <w:rFonts w:ascii="Times New Roman" w:hAnsi="Times New Roman" w:cs="Times New Roman"/>
          <w:noProof/>
        </w:rPr>
        <w:fldChar w:fldCharType="end"/>
      </w:r>
      <w:r w:rsidR="00F20C98">
        <w:rPr>
          <w:rFonts w:ascii="Times New Roman" w:hAnsi="Times New Roman" w:cs="Times New Roman"/>
          <w:noProof/>
        </w:rPr>
        <w:fldChar w:fldCharType="end"/>
      </w:r>
      <w:r w:rsidR="00586A89">
        <w:rPr>
          <w:rFonts w:ascii="Times New Roman" w:hAnsi="Times New Roman" w:cs="Times New Roman"/>
          <w:noProof/>
        </w:rPr>
        <w:fldChar w:fldCharType="end"/>
      </w:r>
      <w:r w:rsidR="00586A89">
        <w:rPr>
          <w:rFonts w:ascii="Times New Roman" w:hAnsi="Times New Roman" w:cs="Times New Roman"/>
          <w:noProof/>
        </w:rPr>
        <w:fldChar w:fldCharType="end"/>
      </w:r>
      <w:r w:rsidR="00952C8D">
        <w:rPr>
          <w:rFonts w:ascii="Times New Roman" w:hAnsi="Times New Roman" w:cs="Times New Roman"/>
          <w:noProof/>
        </w:rPr>
        <w:fldChar w:fldCharType="end"/>
      </w:r>
      <w:r w:rsidR="00910011">
        <w:rPr>
          <w:rFonts w:ascii="Times New Roman" w:hAnsi="Times New Roman" w:cs="Times New Roman"/>
          <w:noProof/>
        </w:rPr>
        <w:fldChar w:fldCharType="end"/>
      </w:r>
      <w:r w:rsidR="005D7F0F">
        <w:rPr>
          <w:rFonts w:ascii="Times New Roman" w:hAnsi="Times New Roman" w:cs="Times New Roman"/>
          <w:noProof/>
        </w:rPr>
        <w:fldChar w:fldCharType="end"/>
      </w:r>
      <w:r w:rsidR="00CD16D9">
        <w:rPr>
          <w:rFonts w:ascii="Times New Roman" w:hAnsi="Times New Roman" w:cs="Times New Roman"/>
          <w:noProof/>
        </w:rPr>
        <w:fldChar w:fldCharType="end"/>
      </w:r>
      <w:r w:rsidR="00D61001">
        <w:rPr>
          <w:rFonts w:ascii="Times New Roman" w:hAnsi="Times New Roman" w:cs="Times New Roman"/>
          <w:noProof/>
        </w:rPr>
        <w:fldChar w:fldCharType="end"/>
      </w:r>
      <w:r w:rsidR="001923A8">
        <w:rPr>
          <w:rFonts w:ascii="Times New Roman" w:hAnsi="Times New Roman" w:cs="Times New Roman"/>
          <w:noProof/>
        </w:rPr>
        <w:fldChar w:fldCharType="end"/>
      </w:r>
      <w:r w:rsidR="002F6881">
        <w:rPr>
          <w:rFonts w:ascii="Times New Roman" w:hAnsi="Times New Roman" w:cs="Times New Roman"/>
          <w:noProof/>
        </w:rPr>
        <w:fldChar w:fldCharType="end"/>
      </w:r>
      <w:r w:rsidR="005B2F35" w:rsidRPr="005B2F35">
        <w:rPr>
          <w:rFonts w:ascii="Times New Roman" w:hAnsi="Times New Roman" w:cs="Times New Roman"/>
          <w:noProof/>
        </w:rPr>
        <w:fldChar w:fldCharType="end"/>
      </w:r>
      <w:r w:rsidR="005B2F35" w:rsidRPr="005B2F35">
        <w:rPr>
          <w:rFonts w:ascii="Times New Roman" w:hAnsi="Times New Roman" w:cs="Times New Roman"/>
          <w:noProof/>
        </w:rPr>
        <w:fldChar w:fldCharType="end"/>
      </w:r>
      <w:r w:rsidR="00E3224C" w:rsidRPr="005B2F35">
        <w:rPr>
          <w:rFonts w:ascii="Times New Roman" w:hAnsi="Times New Roman" w:cs="Times New Roman"/>
          <w:noProof/>
        </w:rPr>
        <w:fldChar w:fldCharType="end"/>
      </w:r>
      <w:r w:rsidR="00547E99" w:rsidRPr="005B2F35">
        <w:rPr>
          <w:rFonts w:ascii="Times New Roman" w:hAnsi="Times New Roman" w:cs="Times New Roman"/>
          <w:noProof/>
        </w:rPr>
        <w:fldChar w:fldCharType="end"/>
      </w:r>
      <w:r w:rsidR="00566D1D" w:rsidRPr="005B2F35">
        <w:rPr>
          <w:rFonts w:ascii="Times New Roman" w:hAnsi="Times New Roman" w:cs="Times New Roman"/>
          <w:noProof/>
        </w:rPr>
        <w:fldChar w:fldCharType="end"/>
      </w:r>
      <w:r w:rsidR="00A915F7" w:rsidRPr="005B2F35">
        <w:rPr>
          <w:rFonts w:ascii="Times New Roman" w:hAnsi="Times New Roman" w:cs="Times New Roman"/>
          <w:noProof/>
        </w:rPr>
        <w:fldChar w:fldCharType="end"/>
      </w:r>
      <w:r w:rsidR="002A12C3" w:rsidRPr="005B2F35">
        <w:rPr>
          <w:rFonts w:ascii="Times New Roman" w:hAnsi="Times New Roman" w:cs="Times New Roman"/>
          <w:noProof/>
        </w:rPr>
        <w:fldChar w:fldCharType="end"/>
      </w:r>
      <w:r w:rsidR="00456357" w:rsidRPr="005B2F35">
        <w:rPr>
          <w:rFonts w:ascii="Times New Roman" w:hAnsi="Times New Roman" w:cs="Times New Roman"/>
          <w:noProof/>
        </w:rPr>
        <w:fldChar w:fldCharType="end"/>
      </w:r>
      <w:r w:rsidR="002444C3" w:rsidRPr="005B2F35">
        <w:rPr>
          <w:rFonts w:ascii="Times New Roman" w:hAnsi="Times New Roman" w:cs="Times New Roman"/>
          <w:noProof/>
        </w:rPr>
        <w:fldChar w:fldCharType="end"/>
      </w:r>
      <w:r w:rsidR="008732CC" w:rsidRPr="005B2F35">
        <w:rPr>
          <w:rFonts w:ascii="Times New Roman" w:hAnsi="Times New Roman" w:cs="Times New Roman"/>
          <w:noProof/>
        </w:rPr>
        <w:fldChar w:fldCharType="end"/>
      </w:r>
      <w:r w:rsidR="00792F0C" w:rsidRPr="005B2F35">
        <w:rPr>
          <w:rFonts w:ascii="Times New Roman" w:hAnsi="Times New Roman" w:cs="Times New Roman"/>
          <w:noProof/>
        </w:rPr>
        <w:fldChar w:fldCharType="end"/>
      </w:r>
      <w:r w:rsidR="00DE4F80" w:rsidRPr="005B2F35">
        <w:rPr>
          <w:rFonts w:ascii="Times New Roman" w:hAnsi="Times New Roman" w:cs="Times New Roman"/>
          <w:noProof/>
        </w:rPr>
        <w:fldChar w:fldCharType="end"/>
      </w:r>
      <w:r w:rsidR="005D054B" w:rsidRPr="005B2F35">
        <w:rPr>
          <w:rFonts w:ascii="Times New Roman" w:hAnsi="Times New Roman" w:cs="Times New Roman"/>
          <w:noProof/>
        </w:rPr>
        <w:fldChar w:fldCharType="end"/>
      </w:r>
      <w:r w:rsidR="000C5473" w:rsidRPr="005B2F35">
        <w:rPr>
          <w:rFonts w:ascii="Times New Roman" w:hAnsi="Times New Roman" w:cs="Times New Roman"/>
          <w:noProof/>
        </w:rPr>
        <w:fldChar w:fldCharType="end"/>
      </w:r>
      <w:r w:rsidR="00765C5F" w:rsidRPr="005B2F35">
        <w:rPr>
          <w:rFonts w:ascii="Times New Roman" w:hAnsi="Times New Roman" w:cs="Times New Roman"/>
          <w:noProof/>
        </w:rPr>
        <w:fldChar w:fldCharType="end"/>
      </w:r>
      <w:r w:rsidR="00213C5C" w:rsidRPr="005B2F35">
        <w:rPr>
          <w:rFonts w:ascii="Times New Roman" w:hAnsi="Times New Roman" w:cs="Times New Roman"/>
          <w:noProof/>
        </w:rPr>
        <w:fldChar w:fldCharType="end"/>
      </w:r>
      <w:r w:rsidR="006D3182" w:rsidRPr="005B2F35">
        <w:rPr>
          <w:rFonts w:ascii="Times New Roman" w:hAnsi="Times New Roman" w:cs="Times New Roman"/>
          <w:noProof/>
        </w:rPr>
        <w:fldChar w:fldCharType="end"/>
      </w:r>
      <w:r w:rsidR="008366A2" w:rsidRPr="005B2F35">
        <w:rPr>
          <w:rFonts w:ascii="Times New Roman" w:hAnsi="Times New Roman" w:cs="Times New Roman"/>
          <w:noProof/>
        </w:rPr>
        <w:fldChar w:fldCharType="end"/>
      </w:r>
      <w:r w:rsidR="00B02C5D" w:rsidRPr="005B2F35">
        <w:rPr>
          <w:rFonts w:ascii="Times New Roman" w:hAnsi="Times New Roman" w:cs="Times New Roman"/>
          <w:noProof/>
        </w:rPr>
        <w:fldChar w:fldCharType="end"/>
      </w:r>
      <w:r w:rsidR="00DC2EAA" w:rsidRPr="005B2F35">
        <w:rPr>
          <w:rFonts w:ascii="Times New Roman" w:hAnsi="Times New Roman" w:cs="Times New Roman"/>
          <w:noProof/>
        </w:rPr>
        <w:fldChar w:fldCharType="end"/>
      </w:r>
      <w:r w:rsidR="001A5C4D" w:rsidRPr="005B2F35">
        <w:rPr>
          <w:rFonts w:ascii="Times New Roman" w:hAnsi="Times New Roman" w:cs="Times New Roman"/>
          <w:noProof/>
        </w:rPr>
        <w:fldChar w:fldCharType="end"/>
      </w:r>
      <w:r w:rsidRPr="005B2F35">
        <w:rPr>
          <w:rFonts w:ascii="Times New Roman" w:hAnsi="Times New Roman" w:cs="Times New Roman"/>
          <w:noProof/>
        </w:rPr>
        <w:fldChar w:fldCharType="end"/>
      </w:r>
      <w:r w:rsidR="0037363F" w:rsidRPr="005B2F35">
        <w:rPr>
          <w:rFonts w:ascii="Times New Roman" w:hAnsi="Times New Roman" w:cs="Times New Roman"/>
          <w:noProof/>
        </w:rPr>
        <w:fldChar w:fldCharType="end"/>
      </w:r>
      <w:r w:rsidR="006A2EEA" w:rsidRPr="005B2F35">
        <w:rPr>
          <w:rFonts w:ascii="Times New Roman" w:hAnsi="Times New Roman" w:cs="Times New Roman"/>
          <w:noProof/>
        </w:rPr>
        <w:fldChar w:fldCharType="end"/>
      </w:r>
      <w:r w:rsidR="003823C1" w:rsidRPr="005B2F35">
        <w:rPr>
          <w:rFonts w:ascii="Times New Roman" w:hAnsi="Times New Roman" w:cs="Times New Roman"/>
          <w:noProof/>
        </w:rPr>
        <w:fldChar w:fldCharType="end"/>
      </w:r>
      <w:r w:rsidR="00E92C6E" w:rsidRPr="005B2F35">
        <w:rPr>
          <w:rFonts w:ascii="Times New Roman" w:hAnsi="Times New Roman" w:cs="Times New Roman"/>
          <w:noProof/>
        </w:rPr>
        <w:fldChar w:fldCharType="end"/>
      </w:r>
      <w:r w:rsidR="00BA649C" w:rsidRPr="005B2F35">
        <w:rPr>
          <w:rFonts w:ascii="Times New Roman" w:hAnsi="Times New Roman" w:cs="Times New Roman"/>
          <w:noProof/>
        </w:rPr>
        <w:fldChar w:fldCharType="end"/>
      </w:r>
      <w:r w:rsidR="006E61A5" w:rsidRPr="005B2F35">
        <w:rPr>
          <w:rFonts w:ascii="Times New Roman" w:hAnsi="Times New Roman" w:cs="Times New Roman"/>
          <w:noProof/>
        </w:rPr>
        <w:fldChar w:fldCharType="end"/>
      </w:r>
      <w:r w:rsidR="001A4D32" w:rsidRPr="005B2F35">
        <w:rPr>
          <w:rFonts w:ascii="Times New Roman" w:hAnsi="Times New Roman" w:cs="Times New Roman"/>
          <w:noProof/>
        </w:rPr>
        <w:fldChar w:fldCharType="end"/>
      </w:r>
      <w:r w:rsidR="0098795D" w:rsidRPr="005B2F35">
        <w:rPr>
          <w:rFonts w:ascii="Times New Roman" w:hAnsi="Times New Roman" w:cs="Times New Roman"/>
          <w:noProof/>
        </w:rPr>
        <w:fldChar w:fldCharType="end"/>
      </w:r>
      <w:r w:rsidR="00574847" w:rsidRPr="005B2F35">
        <w:rPr>
          <w:rFonts w:ascii="Times New Roman" w:hAnsi="Times New Roman" w:cs="Times New Roman"/>
          <w:noProof/>
        </w:rPr>
        <w:fldChar w:fldCharType="end"/>
      </w:r>
      <w:r w:rsidR="00FD0802" w:rsidRPr="005B2F35">
        <w:rPr>
          <w:rFonts w:ascii="Times New Roman" w:hAnsi="Times New Roman" w:cs="Times New Roman"/>
          <w:noProof/>
        </w:rPr>
        <w:fldChar w:fldCharType="end"/>
      </w:r>
      <w:r w:rsidR="00C230C6" w:rsidRPr="005B2F35">
        <w:rPr>
          <w:rFonts w:ascii="Times New Roman" w:hAnsi="Times New Roman" w:cs="Times New Roman"/>
          <w:noProof/>
        </w:rPr>
        <w:fldChar w:fldCharType="end"/>
      </w:r>
      <w:r w:rsidR="00D24420" w:rsidRPr="005B2F35">
        <w:rPr>
          <w:rFonts w:ascii="Times New Roman" w:hAnsi="Times New Roman" w:cs="Times New Roman"/>
          <w:noProof/>
        </w:rPr>
        <w:fldChar w:fldCharType="end"/>
      </w:r>
      <w:r w:rsidR="00510F52" w:rsidRPr="005B2F35">
        <w:rPr>
          <w:rFonts w:ascii="Times New Roman" w:hAnsi="Times New Roman" w:cs="Times New Roman"/>
          <w:noProof/>
        </w:rPr>
        <w:fldChar w:fldCharType="end"/>
      </w:r>
      <w:r w:rsidR="004E4224" w:rsidRPr="005B2F35">
        <w:rPr>
          <w:rFonts w:ascii="Times New Roman" w:hAnsi="Times New Roman" w:cs="Times New Roman"/>
          <w:noProof/>
        </w:rPr>
        <w:fldChar w:fldCharType="end"/>
      </w:r>
      <w:r w:rsidR="00CE7746" w:rsidRPr="005B2F35">
        <w:rPr>
          <w:rFonts w:ascii="Times New Roman" w:hAnsi="Times New Roman" w:cs="Times New Roman"/>
          <w:noProof/>
        </w:rPr>
        <w:fldChar w:fldCharType="end"/>
      </w:r>
      <w:r w:rsidR="00C37314" w:rsidRPr="005B2F35">
        <w:rPr>
          <w:rFonts w:ascii="Times New Roman" w:hAnsi="Times New Roman" w:cs="Times New Roman"/>
          <w:noProof/>
        </w:rPr>
        <w:fldChar w:fldCharType="end"/>
      </w:r>
      <w:r w:rsidR="009B73D4" w:rsidRPr="005B2F35">
        <w:rPr>
          <w:rFonts w:ascii="Times New Roman" w:hAnsi="Times New Roman" w:cs="Times New Roman"/>
          <w:noProof/>
        </w:rPr>
        <w:fldChar w:fldCharType="end"/>
      </w:r>
      <w:r w:rsidR="00CE5955" w:rsidRPr="005B2F35">
        <w:rPr>
          <w:rFonts w:ascii="Times New Roman" w:hAnsi="Times New Roman" w:cs="Times New Roman"/>
          <w:noProof/>
        </w:rPr>
        <w:fldChar w:fldCharType="end"/>
      </w:r>
      <w:r w:rsidR="00DA179E" w:rsidRPr="005B2F35">
        <w:rPr>
          <w:rFonts w:ascii="Times New Roman" w:hAnsi="Times New Roman" w:cs="Times New Roman"/>
          <w:noProof/>
        </w:rPr>
        <w:fldChar w:fldCharType="end"/>
      </w:r>
      <w:r w:rsidR="00746CF4" w:rsidRPr="005B2F35">
        <w:rPr>
          <w:rFonts w:ascii="Times New Roman" w:hAnsi="Times New Roman" w:cs="Times New Roman"/>
          <w:noProof/>
        </w:rPr>
        <w:fldChar w:fldCharType="end"/>
      </w:r>
      <w:r w:rsidR="008A1A42" w:rsidRPr="005B2F35">
        <w:rPr>
          <w:rFonts w:ascii="Times New Roman" w:hAnsi="Times New Roman" w:cs="Times New Roman"/>
          <w:noProof/>
        </w:rPr>
        <w:fldChar w:fldCharType="end"/>
      </w:r>
      <w:r w:rsidR="00DA1C8D" w:rsidRPr="005B2F35">
        <w:rPr>
          <w:rFonts w:ascii="Times New Roman" w:hAnsi="Times New Roman" w:cs="Times New Roman"/>
          <w:noProof/>
        </w:rPr>
        <w:fldChar w:fldCharType="end"/>
      </w:r>
      <w:r w:rsidR="00357119" w:rsidRPr="005B2F35">
        <w:rPr>
          <w:rFonts w:ascii="Times New Roman" w:hAnsi="Times New Roman" w:cs="Times New Roman"/>
          <w:noProof/>
        </w:rPr>
        <w:fldChar w:fldCharType="end"/>
      </w:r>
      <w:r w:rsidR="005F569F" w:rsidRPr="005B2F35">
        <w:rPr>
          <w:rFonts w:ascii="Times New Roman" w:hAnsi="Times New Roman" w:cs="Times New Roman"/>
          <w:noProof/>
        </w:rPr>
        <w:fldChar w:fldCharType="end"/>
      </w:r>
      <w:r w:rsidR="00DD31F1" w:rsidRPr="005B2F35">
        <w:rPr>
          <w:rFonts w:ascii="Times New Roman" w:hAnsi="Times New Roman" w:cs="Times New Roman"/>
          <w:noProof/>
        </w:rPr>
        <w:fldChar w:fldCharType="end"/>
      </w:r>
      <w:r w:rsidR="00904324" w:rsidRPr="005B2F35">
        <w:rPr>
          <w:rFonts w:ascii="Times New Roman" w:hAnsi="Times New Roman" w:cs="Times New Roman"/>
          <w:noProof/>
        </w:rPr>
        <w:fldChar w:fldCharType="end"/>
      </w:r>
      <w:r w:rsidR="00122286" w:rsidRPr="005B2F35">
        <w:rPr>
          <w:rFonts w:ascii="Times New Roman" w:hAnsi="Times New Roman" w:cs="Times New Roman"/>
          <w:noProof/>
        </w:rPr>
        <w:fldChar w:fldCharType="end"/>
      </w:r>
      <w:r w:rsidR="00641528" w:rsidRPr="005B2F35">
        <w:rPr>
          <w:rFonts w:ascii="Times New Roman" w:hAnsi="Times New Roman" w:cs="Times New Roman"/>
          <w:noProof/>
        </w:rPr>
        <w:fldChar w:fldCharType="end"/>
      </w:r>
      <w:r w:rsidR="004829DA" w:rsidRPr="005B2F35">
        <w:rPr>
          <w:rFonts w:ascii="Times New Roman" w:hAnsi="Times New Roman" w:cs="Times New Roman"/>
          <w:noProof/>
        </w:rPr>
        <w:fldChar w:fldCharType="end"/>
      </w:r>
      <w:r w:rsidR="006A1E8F" w:rsidRPr="005B2F35">
        <w:rPr>
          <w:rFonts w:ascii="Times New Roman" w:hAnsi="Times New Roman" w:cs="Times New Roman"/>
          <w:noProof/>
        </w:rPr>
        <w:fldChar w:fldCharType="end"/>
      </w:r>
      <w:r w:rsidR="0029395F" w:rsidRPr="005B2F35">
        <w:rPr>
          <w:rFonts w:ascii="Times New Roman" w:hAnsi="Times New Roman" w:cs="Times New Roman"/>
          <w:noProof/>
        </w:rPr>
        <w:fldChar w:fldCharType="end"/>
      </w:r>
      <w:r w:rsidR="00EF463C" w:rsidRPr="005B2F35">
        <w:rPr>
          <w:rFonts w:ascii="Times New Roman" w:hAnsi="Times New Roman" w:cs="Times New Roman"/>
          <w:noProof/>
        </w:rPr>
        <w:fldChar w:fldCharType="end"/>
      </w:r>
      <w:r w:rsidR="005A1612" w:rsidRPr="005B2F35">
        <w:rPr>
          <w:rFonts w:ascii="Times New Roman" w:hAnsi="Times New Roman" w:cs="Times New Roman"/>
          <w:noProof/>
        </w:rPr>
        <w:fldChar w:fldCharType="end"/>
      </w:r>
      <w:r w:rsidR="00D2017D" w:rsidRPr="005B2F35">
        <w:rPr>
          <w:rFonts w:ascii="Times New Roman" w:hAnsi="Times New Roman" w:cs="Times New Roman"/>
          <w:noProof/>
        </w:rPr>
        <w:fldChar w:fldCharType="end"/>
      </w:r>
      <w:r w:rsidR="003F4686" w:rsidRPr="005B2F35">
        <w:rPr>
          <w:rFonts w:ascii="Times New Roman" w:hAnsi="Times New Roman" w:cs="Times New Roman"/>
          <w:noProof/>
        </w:rPr>
        <w:fldChar w:fldCharType="end"/>
      </w:r>
      <w:r w:rsidR="00A10CFA" w:rsidRPr="005B2F35">
        <w:rPr>
          <w:rFonts w:ascii="Times New Roman" w:hAnsi="Times New Roman" w:cs="Times New Roman"/>
          <w:noProof/>
        </w:rPr>
        <w:fldChar w:fldCharType="end"/>
      </w:r>
      <w:r w:rsidR="00542E92" w:rsidRPr="005B2F35">
        <w:rPr>
          <w:rFonts w:ascii="Times New Roman" w:hAnsi="Times New Roman" w:cs="Times New Roman"/>
          <w:noProof/>
        </w:rPr>
        <w:fldChar w:fldCharType="end"/>
      </w:r>
      <w:r w:rsidR="001E069B" w:rsidRPr="005B2F35">
        <w:rPr>
          <w:rFonts w:ascii="Times New Roman" w:hAnsi="Times New Roman" w:cs="Times New Roman"/>
          <w:noProof/>
        </w:rPr>
        <w:fldChar w:fldCharType="end"/>
      </w:r>
      <w:r w:rsidR="003B710C" w:rsidRPr="005B2F35">
        <w:rPr>
          <w:rFonts w:ascii="Times New Roman" w:hAnsi="Times New Roman" w:cs="Times New Roman"/>
          <w:noProof/>
        </w:rPr>
        <w:fldChar w:fldCharType="end"/>
      </w:r>
      <w:r w:rsidR="00546B80" w:rsidRPr="005B2F35">
        <w:rPr>
          <w:rFonts w:ascii="Times New Roman" w:hAnsi="Times New Roman" w:cs="Times New Roman"/>
          <w:noProof/>
        </w:rPr>
        <w:fldChar w:fldCharType="end"/>
      </w:r>
      <w:r w:rsidR="004C5AC8" w:rsidRPr="005B2F35">
        <w:rPr>
          <w:rFonts w:ascii="Times New Roman" w:hAnsi="Times New Roman" w:cs="Times New Roman"/>
          <w:noProof/>
        </w:rPr>
        <w:fldChar w:fldCharType="end"/>
      </w:r>
      <w:r w:rsidR="004C5AC8" w:rsidRPr="005B2F35">
        <w:rPr>
          <w:rFonts w:ascii="Times New Roman" w:hAnsi="Times New Roman" w:cs="Times New Roman"/>
          <w:noProof/>
        </w:rPr>
        <w:fldChar w:fldCharType="end"/>
      </w:r>
      <w:r w:rsidR="00EC1703" w:rsidRPr="005B2F35">
        <w:rPr>
          <w:rFonts w:ascii="Times New Roman" w:hAnsi="Times New Roman" w:cs="Times New Roman"/>
          <w:noProof/>
        </w:rPr>
        <w:fldChar w:fldCharType="end"/>
      </w:r>
      <w:r w:rsidR="00F21E1B" w:rsidRPr="005B2F35">
        <w:rPr>
          <w:rFonts w:ascii="Times New Roman" w:hAnsi="Times New Roman" w:cs="Times New Roman"/>
          <w:noProof/>
        </w:rPr>
        <w:fldChar w:fldCharType="end"/>
      </w:r>
      <w:r w:rsidRPr="005B2F35">
        <w:rPr>
          <w:rFonts w:ascii="Times New Roman" w:hAnsi="Times New Roman" w:cs="Times New Roman"/>
          <w:noProof/>
        </w:rPr>
        <w:fldChar w:fldCharType="end"/>
      </w:r>
      <w:r w:rsidRPr="005B2F35">
        <w:rPr>
          <w:rFonts w:ascii="Times New Roman" w:hAnsi="Times New Roman" w:cs="Times New Roman"/>
          <w:noProof/>
        </w:rPr>
        <w:fldChar w:fldCharType="end"/>
      </w:r>
      <w:r w:rsidRPr="005B2F35">
        <w:rPr>
          <w:rFonts w:ascii="Times New Roman" w:hAnsi="Times New Roman" w:cs="Times New Roman"/>
          <w:noProof/>
        </w:rPr>
        <w:fldChar w:fldCharType="end"/>
      </w:r>
      <w:r w:rsidRPr="005B2F35">
        <w:rPr>
          <w:rFonts w:ascii="Times New Roman" w:hAnsi="Times New Roman" w:cs="Times New Roman"/>
          <w:noProof/>
        </w:rPr>
        <w:fldChar w:fldCharType="end"/>
      </w:r>
      <w:r w:rsidRPr="005B2F35">
        <w:rPr>
          <w:rFonts w:ascii="Times New Roman" w:hAnsi="Times New Roman" w:cs="Times New Roman"/>
          <w:noProof/>
        </w:rPr>
        <w:fldChar w:fldCharType="end"/>
      </w:r>
      <w:r w:rsidRPr="005B2F35">
        <w:rPr>
          <w:rFonts w:ascii="Times New Roman" w:hAnsi="Times New Roman" w:cs="Times New Roman"/>
          <w:noProof/>
        </w:rPr>
        <w:fldChar w:fldCharType="end"/>
      </w:r>
      <w:r w:rsidRPr="005B2F35">
        <w:rPr>
          <w:rFonts w:ascii="Times New Roman" w:hAnsi="Times New Roman" w:cs="Times New Roman"/>
          <w:noProof/>
        </w:rPr>
        <w:fldChar w:fldCharType="end"/>
      </w:r>
      <w:r w:rsidRPr="005B2F35">
        <w:rPr>
          <w:rFonts w:ascii="Times New Roman" w:hAnsi="Times New Roman" w:cs="Times New Roman"/>
          <w:noProof/>
        </w:rPr>
        <w:fldChar w:fldCharType="end"/>
      </w:r>
      <w:r w:rsidRPr="005B2F35">
        <w:rPr>
          <w:rFonts w:ascii="Times New Roman" w:hAnsi="Times New Roman" w:cs="Times New Roman"/>
          <w:noProof/>
        </w:rPr>
        <w:fldChar w:fldCharType="end"/>
      </w:r>
      <w:r w:rsidRPr="005B2F35">
        <w:rPr>
          <w:rFonts w:ascii="Times New Roman" w:hAnsi="Times New Roman" w:cs="Times New Roman"/>
          <w:noProof/>
        </w:rPr>
        <w:fldChar w:fldCharType="end"/>
      </w:r>
      <w:r w:rsidRPr="005B2F35">
        <w:rPr>
          <w:rFonts w:ascii="Times New Roman" w:hAnsi="Times New Roman" w:cs="Times New Roman"/>
          <w:noProof/>
        </w:rPr>
        <w:fldChar w:fldCharType="end"/>
      </w:r>
      <w:r w:rsidRPr="005B2F35">
        <w:rPr>
          <w:rFonts w:ascii="Times New Roman" w:hAnsi="Times New Roman" w:cs="Times New Roman"/>
          <w:noProof/>
        </w:rPr>
        <w:fldChar w:fldCharType="end"/>
      </w:r>
      <w:r w:rsidRPr="005B2F35">
        <w:rPr>
          <w:rFonts w:ascii="Times New Roman" w:hAnsi="Times New Roman" w:cs="Times New Roman"/>
          <w:noProof/>
        </w:rPr>
        <w:fldChar w:fldCharType="end"/>
      </w:r>
      <w:r w:rsidRPr="005B2F35">
        <w:rPr>
          <w:rFonts w:ascii="Times New Roman" w:hAnsi="Times New Roman" w:cs="Times New Roman"/>
          <w:noProof/>
        </w:rPr>
        <w:fldChar w:fldCharType="end"/>
      </w:r>
      <w:r w:rsidRPr="005B2F35">
        <w:rPr>
          <w:rFonts w:ascii="Times New Roman" w:hAnsi="Times New Roman" w:cs="Times New Roman"/>
          <w:noProof/>
        </w:rPr>
        <w:fldChar w:fldCharType="end"/>
      </w:r>
      <w:r w:rsidRPr="005B2F35">
        <w:rPr>
          <w:rFonts w:ascii="Times New Roman" w:hAnsi="Times New Roman" w:cs="Times New Roman"/>
          <w:noProof/>
        </w:rPr>
        <w:fldChar w:fldCharType="end"/>
      </w:r>
      <w:r w:rsidRPr="005B2F35">
        <w:rPr>
          <w:rFonts w:ascii="Times New Roman" w:hAnsi="Times New Roman" w:cs="Times New Roman"/>
          <w:noProof/>
        </w:rPr>
        <w:fldChar w:fldCharType="end"/>
      </w:r>
      <w:r w:rsidRPr="005B2F35">
        <w:rPr>
          <w:rFonts w:ascii="Times New Roman" w:hAnsi="Times New Roman" w:cs="Times New Roman"/>
          <w:noProof/>
        </w:rPr>
        <w:fldChar w:fldCharType="end"/>
      </w:r>
      <w:r w:rsidRPr="005B2F35">
        <w:rPr>
          <w:rFonts w:ascii="Times New Roman" w:hAnsi="Times New Roman" w:cs="Times New Roman"/>
          <w:noProof/>
        </w:rPr>
        <w:fldChar w:fldCharType="end"/>
      </w:r>
      <w:r w:rsidR="0004050E" w:rsidRPr="005B2F35">
        <w:rPr>
          <w:rFonts w:ascii="Times New Roman" w:hAnsi="Times New Roman" w:cs="Times New Roman"/>
          <w:noProof/>
        </w:rPr>
        <w:fldChar w:fldCharType="end"/>
      </w:r>
      <w:r w:rsidR="009B026F" w:rsidRPr="005B2F35">
        <w:rPr>
          <w:rFonts w:ascii="Times New Roman" w:hAnsi="Times New Roman" w:cs="Times New Roman"/>
          <w:noProof/>
        </w:rPr>
        <w:fldChar w:fldCharType="end"/>
      </w:r>
      <w:r w:rsidR="00EE3584" w:rsidRPr="005B2F35">
        <w:rPr>
          <w:rFonts w:ascii="Times New Roman" w:hAnsi="Times New Roman" w:cs="Times New Roman"/>
          <w:noProof/>
        </w:rPr>
        <w:fldChar w:fldCharType="end"/>
      </w:r>
      <w:r w:rsidR="009717B0" w:rsidRPr="005B2F35">
        <w:rPr>
          <w:rFonts w:ascii="Times New Roman" w:hAnsi="Times New Roman" w:cs="Times New Roman"/>
          <w:noProof/>
        </w:rPr>
        <w:fldChar w:fldCharType="end"/>
      </w:r>
      <w:r w:rsidR="004176BB" w:rsidRPr="005B2F35">
        <w:rPr>
          <w:rFonts w:ascii="Times New Roman" w:hAnsi="Times New Roman" w:cs="Times New Roman"/>
          <w:noProof/>
        </w:rPr>
        <w:fldChar w:fldCharType="end"/>
      </w:r>
      <w:r w:rsidR="00E56D9F" w:rsidRPr="005B2F35">
        <w:rPr>
          <w:rFonts w:ascii="Times New Roman" w:hAnsi="Times New Roman" w:cs="Times New Roman"/>
          <w:noProof/>
        </w:rPr>
        <w:fldChar w:fldCharType="end"/>
      </w:r>
      <w:r w:rsidR="006B23A0" w:rsidRPr="005B2F35">
        <w:rPr>
          <w:rFonts w:ascii="Times New Roman" w:hAnsi="Times New Roman" w:cs="Times New Roman"/>
          <w:noProof/>
        </w:rPr>
        <w:fldChar w:fldCharType="end"/>
      </w:r>
      <w:r w:rsidR="00DF4F96" w:rsidRPr="005B2F35">
        <w:rPr>
          <w:rFonts w:ascii="Times New Roman" w:hAnsi="Times New Roman" w:cs="Times New Roman"/>
          <w:noProof/>
        </w:rPr>
        <w:fldChar w:fldCharType="end"/>
      </w:r>
      <w:r w:rsidR="00963AE4" w:rsidRPr="005B2F35">
        <w:rPr>
          <w:rFonts w:ascii="Times New Roman" w:hAnsi="Times New Roman" w:cs="Times New Roman"/>
          <w:noProof/>
        </w:rPr>
        <w:fldChar w:fldCharType="end"/>
      </w:r>
      <w:r w:rsidR="002F17C4" w:rsidRPr="005B2F35">
        <w:rPr>
          <w:rFonts w:ascii="Times New Roman" w:hAnsi="Times New Roman" w:cs="Times New Roman"/>
          <w:noProof/>
        </w:rPr>
        <w:fldChar w:fldCharType="end"/>
      </w:r>
      <w:r w:rsidR="00C975FF" w:rsidRPr="005B2F35">
        <w:rPr>
          <w:rFonts w:ascii="Times New Roman" w:hAnsi="Times New Roman" w:cs="Times New Roman"/>
          <w:noProof/>
        </w:rPr>
        <w:fldChar w:fldCharType="end"/>
      </w:r>
      <w:r w:rsidR="009B6B42" w:rsidRPr="005B2F35">
        <w:rPr>
          <w:rFonts w:ascii="Times New Roman" w:hAnsi="Times New Roman" w:cs="Times New Roman"/>
          <w:noProof/>
        </w:rPr>
        <w:fldChar w:fldCharType="end"/>
      </w:r>
      <w:r w:rsidR="009C3956" w:rsidRPr="005B2F35">
        <w:rPr>
          <w:rFonts w:ascii="Times New Roman" w:hAnsi="Times New Roman" w:cs="Times New Roman"/>
          <w:noProof/>
        </w:rPr>
        <w:fldChar w:fldCharType="end"/>
      </w:r>
      <w:r w:rsidR="006C097B" w:rsidRPr="005B2F35">
        <w:rPr>
          <w:rFonts w:ascii="Times New Roman" w:hAnsi="Times New Roman" w:cs="Times New Roman"/>
          <w:noProof/>
        </w:rPr>
        <w:fldChar w:fldCharType="end"/>
      </w:r>
      <w:r w:rsidR="00A6522C" w:rsidRPr="005B2F35">
        <w:rPr>
          <w:rFonts w:ascii="Times New Roman" w:hAnsi="Times New Roman" w:cs="Times New Roman"/>
          <w:noProof/>
        </w:rPr>
        <w:fldChar w:fldCharType="end"/>
      </w:r>
      <w:r w:rsidR="00824487" w:rsidRPr="005B2F35">
        <w:rPr>
          <w:rFonts w:ascii="Times New Roman" w:hAnsi="Times New Roman" w:cs="Times New Roman"/>
          <w:noProof/>
        </w:rPr>
        <w:fldChar w:fldCharType="end"/>
      </w:r>
      <w:r w:rsidR="000B2598" w:rsidRPr="005B2F35">
        <w:rPr>
          <w:rFonts w:ascii="Times New Roman" w:hAnsi="Times New Roman" w:cs="Times New Roman"/>
          <w:noProof/>
        </w:rPr>
        <w:fldChar w:fldCharType="end"/>
      </w:r>
      <w:r w:rsidR="00BD58C3" w:rsidRPr="005B2F35">
        <w:rPr>
          <w:rFonts w:ascii="Times New Roman" w:hAnsi="Times New Roman" w:cs="Times New Roman"/>
          <w:noProof/>
        </w:rPr>
        <w:fldChar w:fldCharType="end"/>
      </w:r>
      <w:r w:rsidR="00CE4962" w:rsidRPr="005B2F35">
        <w:rPr>
          <w:rFonts w:ascii="Times New Roman" w:hAnsi="Times New Roman" w:cs="Times New Roman"/>
          <w:noProof/>
        </w:rPr>
        <w:fldChar w:fldCharType="end"/>
      </w:r>
      <w:r w:rsidRPr="005B2F35">
        <w:rPr>
          <w:rFonts w:ascii="Times New Roman" w:hAnsi="Times New Roman" w:cs="Times New Roman"/>
          <w:noProof/>
        </w:rPr>
        <w:fldChar w:fldCharType="end"/>
      </w:r>
    </w:p>
    <w:p w14:paraId="76E1A0D4" w14:textId="127E22B9" w:rsidR="00AF7148" w:rsidRPr="005B2F35" w:rsidRDefault="0072022F" w:rsidP="00AF7148">
      <w:pPr>
        <w:ind w:firstLine="397"/>
        <w:jc w:val="both"/>
        <w:rPr>
          <w:rFonts w:ascii="Times New Roman" w:hAnsi="Times New Roman" w:cs="Times New Roman"/>
        </w:rPr>
      </w:pPr>
      <w:r>
        <w:rPr>
          <w:rStyle w:val="s0"/>
          <w:lang w:val="kk-KZ"/>
        </w:rPr>
        <w:t>онда</w:t>
      </w:r>
      <w:r w:rsidR="00AF7148" w:rsidRPr="005B2F35">
        <w:rPr>
          <w:rStyle w:val="s0"/>
        </w:rPr>
        <w:t>:</w:t>
      </w:r>
    </w:p>
    <w:p w14:paraId="4C0EEC2E" w14:textId="77777777" w:rsidR="0072022F" w:rsidRPr="0072022F" w:rsidRDefault="00AF7148" w:rsidP="0072022F">
      <w:pPr>
        <w:ind w:firstLine="397"/>
        <w:jc w:val="both"/>
        <w:rPr>
          <w:color w:val="000000"/>
          <w:lang w:val="ru-KZ"/>
        </w:rPr>
      </w:pPr>
      <w:r w:rsidRPr="005B2F35">
        <w:rPr>
          <w:rStyle w:val="s0"/>
        </w:rPr>
        <w:t xml:space="preserve">n - </w:t>
      </w:r>
      <w:proofErr w:type="spellStart"/>
      <w:r w:rsidR="0072022F" w:rsidRPr="0072022F">
        <w:rPr>
          <w:color w:val="000000"/>
          <w:lang w:val="ru-KZ"/>
        </w:rPr>
        <w:t>Қарыз</w:t>
      </w:r>
      <w:proofErr w:type="spellEnd"/>
      <w:r w:rsidR="0072022F" w:rsidRPr="0072022F">
        <w:rPr>
          <w:color w:val="000000"/>
          <w:lang w:val="ru-KZ"/>
        </w:rPr>
        <w:t xml:space="preserve"> </w:t>
      </w:r>
      <w:proofErr w:type="spellStart"/>
      <w:r w:rsidR="0072022F" w:rsidRPr="0072022F">
        <w:rPr>
          <w:color w:val="000000"/>
          <w:lang w:val="ru-KZ"/>
        </w:rPr>
        <w:t>алушыға</w:t>
      </w:r>
      <w:proofErr w:type="spellEnd"/>
      <w:r w:rsidR="0072022F" w:rsidRPr="0072022F">
        <w:rPr>
          <w:color w:val="000000"/>
          <w:lang w:val="ru-KZ"/>
        </w:rPr>
        <w:t xml:space="preserve"> </w:t>
      </w:r>
      <w:proofErr w:type="spellStart"/>
      <w:r w:rsidR="0072022F" w:rsidRPr="0072022F">
        <w:rPr>
          <w:color w:val="000000"/>
          <w:lang w:val="ru-KZ"/>
        </w:rPr>
        <w:t>берілетін</w:t>
      </w:r>
      <w:proofErr w:type="spellEnd"/>
      <w:r w:rsidR="0072022F" w:rsidRPr="0072022F">
        <w:rPr>
          <w:color w:val="000000"/>
          <w:lang w:val="ru-KZ"/>
        </w:rPr>
        <w:t xml:space="preserve"> </w:t>
      </w:r>
      <w:proofErr w:type="spellStart"/>
      <w:r w:rsidR="0072022F" w:rsidRPr="0072022F">
        <w:rPr>
          <w:color w:val="000000"/>
          <w:lang w:val="ru-KZ"/>
        </w:rPr>
        <w:t>соңғы</w:t>
      </w:r>
      <w:proofErr w:type="spellEnd"/>
      <w:r w:rsidR="0072022F" w:rsidRPr="0072022F">
        <w:rPr>
          <w:color w:val="000000"/>
          <w:lang w:val="ru-KZ"/>
        </w:rPr>
        <w:t xml:space="preserve"> </w:t>
      </w:r>
      <w:proofErr w:type="spellStart"/>
      <w:r w:rsidR="0072022F" w:rsidRPr="0072022F">
        <w:rPr>
          <w:color w:val="000000"/>
          <w:lang w:val="ru-KZ"/>
        </w:rPr>
        <w:t>төлемнің</w:t>
      </w:r>
      <w:proofErr w:type="spellEnd"/>
      <w:r w:rsidR="0072022F" w:rsidRPr="0072022F">
        <w:rPr>
          <w:color w:val="000000"/>
          <w:lang w:val="ru-KZ"/>
        </w:rPr>
        <w:t xml:space="preserve"> </w:t>
      </w:r>
      <w:proofErr w:type="spellStart"/>
      <w:r w:rsidR="0072022F" w:rsidRPr="0072022F">
        <w:rPr>
          <w:color w:val="000000"/>
          <w:lang w:val="ru-KZ"/>
        </w:rPr>
        <w:t>реттік</w:t>
      </w:r>
      <w:proofErr w:type="spellEnd"/>
      <w:r w:rsidR="0072022F" w:rsidRPr="0072022F">
        <w:rPr>
          <w:color w:val="000000"/>
          <w:lang w:val="ru-KZ"/>
        </w:rPr>
        <w:t xml:space="preserve"> </w:t>
      </w:r>
      <w:proofErr w:type="spellStart"/>
      <w:r w:rsidR="0072022F" w:rsidRPr="0072022F">
        <w:rPr>
          <w:color w:val="000000"/>
          <w:lang w:val="ru-KZ"/>
        </w:rPr>
        <w:t>нөмірі</w:t>
      </w:r>
      <w:proofErr w:type="spellEnd"/>
      <w:r w:rsidR="0072022F" w:rsidRPr="0072022F">
        <w:rPr>
          <w:color w:val="000000"/>
          <w:lang w:val="ru-KZ"/>
        </w:rPr>
        <w:t>;</w:t>
      </w:r>
    </w:p>
    <w:p w14:paraId="73878BDB" w14:textId="77777777" w:rsidR="0072022F" w:rsidRPr="0072022F" w:rsidRDefault="0072022F" w:rsidP="0072022F">
      <w:pPr>
        <w:ind w:firstLine="397"/>
        <w:jc w:val="both"/>
        <w:rPr>
          <w:rFonts w:ascii="Times New Roman" w:hAnsi="Times New Roman" w:cs="Times New Roman"/>
          <w:color w:val="000000"/>
          <w:lang w:val="ru-KZ"/>
        </w:rPr>
      </w:pPr>
      <w:r w:rsidRPr="0072022F">
        <w:rPr>
          <w:rFonts w:ascii="Times New Roman" w:hAnsi="Times New Roman" w:cs="Times New Roman"/>
          <w:color w:val="000000"/>
          <w:lang w:val="ru-KZ"/>
        </w:rPr>
        <w:t xml:space="preserve">j —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Қарыз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алушыға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берілетін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төлемнің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реттік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нөмірі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>;</w:t>
      </w:r>
    </w:p>
    <w:p w14:paraId="320D4705" w14:textId="77777777" w:rsidR="0072022F" w:rsidRPr="0072022F" w:rsidRDefault="0072022F" w:rsidP="0072022F">
      <w:pPr>
        <w:ind w:firstLine="397"/>
        <w:jc w:val="both"/>
        <w:rPr>
          <w:rFonts w:ascii="Times New Roman" w:hAnsi="Times New Roman" w:cs="Times New Roman"/>
          <w:color w:val="000000"/>
          <w:lang w:val="ru-KZ"/>
        </w:rPr>
      </w:pP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Sj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—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Қарыз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алушыға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берілетін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j-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ші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төлемнің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сомасы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>;</w:t>
      </w:r>
    </w:p>
    <w:p w14:paraId="426A6B66" w14:textId="77777777" w:rsidR="0072022F" w:rsidRPr="0072022F" w:rsidRDefault="0072022F" w:rsidP="0072022F">
      <w:pPr>
        <w:ind w:firstLine="397"/>
        <w:jc w:val="both"/>
        <w:rPr>
          <w:rFonts w:ascii="Times New Roman" w:hAnsi="Times New Roman" w:cs="Times New Roman"/>
          <w:color w:val="000000"/>
          <w:lang w:val="ru-KZ"/>
        </w:rPr>
      </w:pPr>
      <w:r w:rsidRPr="0072022F">
        <w:rPr>
          <w:rFonts w:ascii="Times New Roman" w:hAnsi="Times New Roman" w:cs="Times New Roman"/>
          <w:color w:val="000000"/>
          <w:lang w:val="ru-KZ"/>
        </w:rPr>
        <w:t xml:space="preserve">APR —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сыйақының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жылдық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тиімді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мөлшерлемесі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>;</w:t>
      </w:r>
    </w:p>
    <w:p w14:paraId="07A70711" w14:textId="77777777" w:rsidR="0072022F" w:rsidRPr="0072022F" w:rsidRDefault="0072022F" w:rsidP="0072022F">
      <w:pPr>
        <w:ind w:firstLine="397"/>
        <w:jc w:val="both"/>
        <w:rPr>
          <w:rFonts w:ascii="Times New Roman" w:hAnsi="Times New Roman" w:cs="Times New Roman"/>
          <w:color w:val="000000"/>
          <w:lang w:val="ru-KZ"/>
        </w:rPr>
      </w:pP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tj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— микрокредит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берілген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күннен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бастап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Қарыз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алушыға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j-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ші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төлем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берілген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сәтке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дейінгі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уақыт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кезеңі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(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күндермен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>);</w:t>
      </w:r>
    </w:p>
    <w:p w14:paraId="2DC6D6F1" w14:textId="77777777" w:rsidR="0072022F" w:rsidRPr="0072022F" w:rsidRDefault="0072022F" w:rsidP="0072022F">
      <w:pPr>
        <w:ind w:firstLine="397"/>
        <w:jc w:val="both"/>
        <w:rPr>
          <w:rFonts w:ascii="Times New Roman" w:hAnsi="Times New Roman" w:cs="Times New Roman"/>
          <w:color w:val="000000"/>
          <w:lang w:val="ru-KZ"/>
        </w:rPr>
      </w:pPr>
      <w:r w:rsidRPr="0072022F">
        <w:rPr>
          <w:rFonts w:ascii="Times New Roman" w:hAnsi="Times New Roman" w:cs="Times New Roman"/>
          <w:color w:val="000000"/>
          <w:lang w:val="ru-KZ"/>
        </w:rPr>
        <w:t xml:space="preserve">m —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Қарыз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алушының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соңғы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төлемінің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реттік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нөмірі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>;</w:t>
      </w:r>
    </w:p>
    <w:p w14:paraId="4030A521" w14:textId="77777777" w:rsidR="0072022F" w:rsidRPr="0072022F" w:rsidRDefault="0072022F" w:rsidP="0072022F">
      <w:pPr>
        <w:ind w:firstLine="397"/>
        <w:jc w:val="both"/>
        <w:rPr>
          <w:rFonts w:ascii="Times New Roman" w:hAnsi="Times New Roman" w:cs="Times New Roman"/>
          <w:color w:val="000000"/>
          <w:lang w:val="ru-KZ"/>
        </w:rPr>
      </w:pPr>
      <w:r w:rsidRPr="0072022F">
        <w:rPr>
          <w:rFonts w:ascii="Times New Roman" w:hAnsi="Times New Roman" w:cs="Times New Roman"/>
          <w:color w:val="000000"/>
          <w:lang w:val="ru-KZ"/>
        </w:rPr>
        <w:t xml:space="preserve">і —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Қарыз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алушы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төлемінің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реттік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нөмірі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>;</w:t>
      </w:r>
    </w:p>
    <w:p w14:paraId="253BCB11" w14:textId="77777777" w:rsidR="0072022F" w:rsidRPr="0072022F" w:rsidRDefault="0072022F" w:rsidP="0072022F">
      <w:pPr>
        <w:ind w:firstLine="397"/>
        <w:jc w:val="both"/>
        <w:rPr>
          <w:rFonts w:ascii="Times New Roman" w:hAnsi="Times New Roman" w:cs="Times New Roman"/>
          <w:color w:val="000000"/>
          <w:lang w:val="ru-KZ"/>
        </w:rPr>
      </w:pP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Pi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—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Қарыз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алушының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і-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ші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төлемінің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сомасы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>;</w:t>
      </w:r>
    </w:p>
    <w:p w14:paraId="01EA0A1F" w14:textId="77777777" w:rsidR="0072022F" w:rsidRPr="0072022F" w:rsidRDefault="0072022F" w:rsidP="0072022F">
      <w:pPr>
        <w:ind w:firstLine="397"/>
        <w:jc w:val="both"/>
        <w:rPr>
          <w:rFonts w:ascii="Times New Roman" w:hAnsi="Times New Roman" w:cs="Times New Roman"/>
          <w:color w:val="000000"/>
          <w:lang w:val="ru-KZ"/>
        </w:rPr>
      </w:pP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ti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— микрокредит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берілген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күннен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бастап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Қарыз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алушының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і-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ші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төлемі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жасалған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сәтке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дейінгі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уақыт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кезеңі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 xml:space="preserve"> (</w:t>
      </w:r>
      <w:proofErr w:type="spellStart"/>
      <w:r w:rsidRPr="0072022F">
        <w:rPr>
          <w:rFonts w:ascii="Times New Roman" w:hAnsi="Times New Roman" w:cs="Times New Roman"/>
          <w:color w:val="000000"/>
          <w:lang w:val="ru-KZ"/>
        </w:rPr>
        <w:t>күндермен</w:t>
      </w:r>
      <w:proofErr w:type="spellEnd"/>
      <w:r w:rsidRPr="0072022F">
        <w:rPr>
          <w:rFonts w:ascii="Times New Roman" w:hAnsi="Times New Roman" w:cs="Times New Roman"/>
          <w:color w:val="000000"/>
          <w:lang w:val="ru-KZ"/>
        </w:rPr>
        <w:t>).</w:t>
      </w:r>
    </w:p>
    <w:p w14:paraId="2253AE1D" w14:textId="77777777" w:rsidR="00214979" w:rsidRPr="005B2F35" w:rsidRDefault="00214979" w:rsidP="00AF7148">
      <w:pPr>
        <w:ind w:firstLine="397"/>
        <w:jc w:val="both"/>
        <w:rPr>
          <w:rFonts w:ascii="Times New Roman" w:hAnsi="Times New Roman" w:cs="Times New Roman"/>
        </w:rPr>
      </w:pPr>
    </w:p>
    <w:p w14:paraId="15D99E1D" w14:textId="77777777" w:rsidR="0072022F" w:rsidRPr="0072022F" w:rsidRDefault="00E47676" w:rsidP="0072022F">
      <w:pPr>
        <w:jc w:val="both"/>
        <w:rPr>
          <w:rStyle w:val="s0"/>
        </w:rPr>
      </w:pPr>
      <w:bookmarkStart w:id="10" w:name="SUB700"/>
      <w:bookmarkEnd w:id="10"/>
      <w:r>
        <w:rPr>
          <w:rStyle w:val="s0"/>
        </w:rPr>
        <w:t>6</w:t>
      </w:r>
      <w:r w:rsidR="001E069B" w:rsidRPr="005B2F35">
        <w:rPr>
          <w:rStyle w:val="s0"/>
        </w:rPr>
        <w:t>.</w:t>
      </w:r>
      <w:r w:rsidR="00932222" w:rsidRPr="005B2F35">
        <w:rPr>
          <w:rStyle w:val="s0"/>
        </w:rPr>
        <w:t>5.</w:t>
      </w:r>
      <w:r w:rsidR="00AF7148" w:rsidRPr="005B2F35">
        <w:rPr>
          <w:rStyle w:val="s0"/>
        </w:rPr>
        <w:t xml:space="preserve">4. </w:t>
      </w:r>
      <w:r w:rsidR="0072022F" w:rsidRPr="0072022F">
        <w:rPr>
          <w:rStyle w:val="s0"/>
        </w:rPr>
        <w:t xml:space="preserve">Егер </w:t>
      </w:r>
      <w:proofErr w:type="spellStart"/>
      <w:r w:rsidR="0072022F" w:rsidRPr="0072022F">
        <w:rPr>
          <w:rStyle w:val="s0"/>
        </w:rPr>
        <w:t>сыйақының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жылдық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тиімді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мөлшерлемесін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есептеу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кезінде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алынған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санның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ондық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бөлшектен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кейін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бір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цифрдан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көп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белгісі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болса</w:t>
      </w:r>
      <w:proofErr w:type="spellEnd"/>
      <w:r w:rsidR="0072022F" w:rsidRPr="0072022F">
        <w:rPr>
          <w:rStyle w:val="s0"/>
        </w:rPr>
        <w:t xml:space="preserve">, </w:t>
      </w:r>
      <w:proofErr w:type="spellStart"/>
      <w:r w:rsidR="0072022F" w:rsidRPr="0072022F">
        <w:rPr>
          <w:rStyle w:val="s0"/>
        </w:rPr>
        <w:t>ол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мынадай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тәртіппен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ондық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үлеске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дейін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дөңгелектенуге</w:t>
      </w:r>
      <w:proofErr w:type="spellEnd"/>
      <w:r w:rsidR="0072022F" w:rsidRPr="0072022F">
        <w:rPr>
          <w:rStyle w:val="s0"/>
        </w:rPr>
        <w:t xml:space="preserve"> </w:t>
      </w:r>
      <w:proofErr w:type="spellStart"/>
      <w:r w:rsidR="0072022F" w:rsidRPr="0072022F">
        <w:rPr>
          <w:rStyle w:val="s0"/>
        </w:rPr>
        <w:t>жатады</w:t>
      </w:r>
      <w:proofErr w:type="spellEnd"/>
      <w:r w:rsidR="0072022F" w:rsidRPr="0072022F">
        <w:rPr>
          <w:rStyle w:val="s0"/>
        </w:rPr>
        <w:t>:</w:t>
      </w:r>
    </w:p>
    <w:p w14:paraId="2E459F46" w14:textId="79D54B01" w:rsidR="0072022F" w:rsidRPr="0072022F" w:rsidRDefault="0072022F" w:rsidP="0072022F">
      <w:pPr>
        <w:jc w:val="both"/>
        <w:rPr>
          <w:rStyle w:val="s0"/>
        </w:rPr>
      </w:pPr>
      <w:r>
        <w:rPr>
          <w:rStyle w:val="s0"/>
          <w:lang w:val="kk-KZ"/>
        </w:rPr>
        <w:lastRenderedPageBreak/>
        <w:tab/>
      </w:r>
      <w:r w:rsidRPr="0072022F">
        <w:rPr>
          <w:rStyle w:val="s0"/>
        </w:rPr>
        <w:t>1</w:t>
      </w:r>
      <w:r>
        <w:rPr>
          <w:rStyle w:val="s0"/>
          <w:lang w:val="kk-KZ"/>
        </w:rPr>
        <w:t>)</w:t>
      </w:r>
      <w:r w:rsidRPr="0072022F">
        <w:rPr>
          <w:rStyle w:val="s0"/>
        </w:rPr>
        <w:t xml:space="preserve"> </w:t>
      </w:r>
      <w:proofErr w:type="spellStart"/>
      <w:r w:rsidRPr="0072022F">
        <w:rPr>
          <w:rStyle w:val="s0"/>
        </w:rPr>
        <w:t>егер</w:t>
      </w:r>
      <w:proofErr w:type="spellEnd"/>
      <w:r w:rsidRPr="0072022F">
        <w:rPr>
          <w:rStyle w:val="s0"/>
        </w:rPr>
        <w:t xml:space="preserve"> </w:t>
      </w:r>
      <w:proofErr w:type="spellStart"/>
      <w:r w:rsidRPr="0072022F">
        <w:rPr>
          <w:rStyle w:val="s0"/>
        </w:rPr>
        <w:t>жүздік</w:t>
      </w:r>
      <w:proofErr w:type="spellEnd"/>
      <w:r w:rsidRPr="0072022F">
        <w:rPr>
          <w:rStyle w:val="s0"/>
        </w:rPr>
        <w:t xml:space="preserve"> </w:t>
      </w:r>
      <w:proofErr w:type="spellStart"/>
      <w:r w:rsidRPr="0072022F">
        <w:rPr>
          <w:rStyle w:val="s0"/>
        </w:rPr>
        <w:t>үлес</w:t>
      </w:r>
      <w:proofErr w:type="spellEnd"/>
      <w:r w:rsidRPr="0072022F">
        <w:rPr>
          <w:rStyle w:val="s0"/>
        </w:rPr>
        <w:t xml:space="preserve"> 5-тен </w:t>
      </w:r>
      <w:proofErr w:type="spellStart"/>
      <w:r w:rsidRPr="0072022F">
        <w:rPr>
          <w:rStyle w:val="s0"/>
        </w:rPr>
        <w:t>үлкен</w:t>
      </w:r>
      <w:proofErr w:type="spellEnd"/>
      <w:r w:rsidRPr="0072022F">
        <w:rPr>
          <w:rStyle w:val="s0"/>
        </w:rPr>
        <w:t xml:space="preserve"> </w:t>
      </w:r>
      <w:proofErr w:type="spellStart"/>
      <w:r w:rsidRPr="0072022F">
        <w:rPr>
          <w:rStyle w:val="s0"/>
        </w:rPr>
        <w:t>немесе</w:t>
      </w:r>
      <w:proofErr w:type="spellEnd"/>
      <w:r w:rsidRPr="0072022F">
        <w:rPr>
          <w:rStyle w:val="s0"/>
        </w:rPr>
        <w:t xml:space="preserve"> </w:t>
      </w:r>
      <w:proofErr w:type="spellStart"/>
      <w:r w:rsidRPr="0072022F">
        <w:rPr>
          <w:rStyle w:val="s0"/>
        </w:rPr>
        <w:t>оған</w:t>
      </w:r>
      <w:proofErr w:type="spellEnd"/>
      <w:r w:rsidRPr="0072022F">
        <w:rPr>
          <w:rStyle w:val="s0"/>
        </w:rPr>
        <w:t xml:space="preserve"> </w:t>
      </w:r>
      <w:proofErr w:type="spellStart"/>
      <w:r w:rsidRPr="0072022F">
        <w:rPr>
          <w:rStyle w:val="s0"/>
        </w:rPr>
        <w:t>тең</w:t>
      </w:r>
      <w:proofErr w:type="spellEnd"/>
      <w:r w:rsidRPr="0072022F">
        <w:rPr>
          <w:rStyle w:val="s0"/>
        </w:rPr>
        <w:t xml:space="preserve"> </w:t>
      </w:r>
      <w:proofErr w:type="spellStart"/>
      <w:r w:rsidRPr="0072022F">
        <w:rPr>
          <w:rStyle w:val="s0"/>
        </w:rPr>
        <w:t>болса</w:t>
      </w:r>
      <w:proofErr w:type="spellEnd"/>
      <w:r w:rsidRPr="0072022F">
        <w:rPr>
          <w:rStyle w:val="s0"/>
        </w:rPr>
        <w:t xml:space="preserve">, </w:t>
      </w:r>
      <w:proofErr w:type="spellStart"/>
      <w:r w:rsidRPr="0072022F">
        <w:rPr>
          <w:rStyle w:val="s0"/>
        </w:rPr>
        <w:t>ондық</w:t>
      </w:r>
      <w:proofErr w:type="spellEnd"/>
      <w:r w:rsidRPr="0072022F">
        <w:rPr>
          <w:rStyle w:val="s0"/>
        </w:rPr>
        <w:t xml:space="preserve"> </w:t>
      </w:r>
      <w:proofErr w:type="spellStart"/>
      <w:r w:rsidRPr="0072022F">
        <w:rPr>
          <w:rStyle w:val="s0"/>
        </w:rPr>
        <w:t>үлес</w:t>
      </w:r>
      <w:proofErr w:type="spellEnd"/>
      <w:r w:rsidRPr="0072022F">
        <w:rPr>
          <w:rStyle w:val="s0"/>
        </w:rPr>
        <w:t xml:space="preserve"> 1-ге </w:t>
      </w:r>
      <w:proofErr w:type="spellStart"/>
      <w:r w:rsidRPr="0072022F">
        <w:rPr>
          <w:rStyle w:val="s0"/>
        </w:rPr>
        <w:t>ұлғайтылады</w:t>
      </w:r>
      <w:proofErr w:type="spellEnd"/>
      <w:r w:rsidRPr="0072022F">
        <w:rPr>
          <w:rStyle w:val="s0"/>
        </w:rPr>
        <w:t xml:space="preserve">, </w:t>
      </w:r>
      <w:proofErr w:type="spellStart"/>
      <w:r w:rsidRPr="0072022F">
        <w:rPr>
          <w:rStyle w:val="s0"/>
        </w:rPr>
        <w:t>одан</w:t>
      </w:r>
      <w:proofErr w:type="spellEnd"/>
      <w:r w:rsidRPr="0072022F">
        <w:rPr>
          <w:rStyle w:val="s0"/>
        </w:rPr>
        <w:t xml:space="preserve"> </w:t>
      </w:r>
      <w:proofErr w:type="spellStart"/>
      <w:r w:rsidRPr="0072022F">
        <w:rPr>
          <w:rStyle w:val="s0"/>
        </w:rPr>
        <w:t>кейінгі</w:t>
      </w:r>
      <w:proofErr w:type="spellEnd"/>
      <w:r w:rsidRPr="0072022F">
        <w:rPr>
          <w:rStyle w:val="s0"/>
        </w:rPr>
        <w:t xml:space="preserve"> </w:t>
      </w:r>
      <w:proofErr w:type="spellStart"/>
      <w:r w:rsidRPr="0072022F">
        <w:rPr>
          <w:rStyle w:val="s0"/>
        </w:rPr>
        <w:t>барлық</w:t>
      </w:r>
      <w:proofErr w:type="spellEnd"/>
      <w:r w:rsidRPr="0072022F">
        <w:rPr>
          <w:rStyle w:val="s0"/>
        </w:rPr>
        <w:t xml:space="preserve"> </w:t>
      </w:r>
      <w:proofErr w:type="spellStart"/>
      <w:r w:rsidRPr="0072022F">
        <w:rPr>
          <w:rStyle w:val="s0"/>
        </w:rPr>
        <w:t>белгілер</w:t>
      </w:r>
      <w:proofErr w:type="spellEnd"/>
      <w:r w:rsidRPr="0072022F">
        <w:rPr>
          <w:rStyle w:val="s0"/>
        </w:rPr>
        <w:t xml:space="preserve"> </w:t>
      </w:r>
      <w:proofErr w:type="spellStart"/>
      <w:r w:rsidRPr="0072022F">
        <w:rPr>
          <w:rStyle w:val="s0"/>
        </w:rPr>
        <w:t>алынып</w:t>
      </w:r>
      <w:proofErr w:type="spellEnd"/>
      <w:r w:rsidRPr="0072022F">
        <w:rPr>
          <w:rStyle w:val="s0"/>
        </w:rPr>
        <w:t xml:space="preserve"> </w:t>
      </w:r>
      <w:proofErr w:type="spellStart"/>
      <w:r w:rsidRPr="0072022F">
        <w:rPr>
          <w:rStyle w:val="s0"/>
        </w:rPr>
        <w:t>тасталады</w:t>
      </w:r>
      <w:proofErr w:type="spellEnd"/>
      <w:r w:rsidRPr="0072022F">
        <w:rPr>
          <w:rStyle w:val="s0"/>
        </w:rPr>
        <w:t>;</w:t>
      </w:r>
    </w:p>
    <w:p w14:paraId="150AEFD3" w14:textId="41079576" w:rsidR="00AF7148" w:rsidRPr="005B2F35" w:rsidRDefault="0072022F" w:rsidP="0072022F">
      <w:pPr>
        <w:jc w:val="both"/>
        <w:rPr>
          <w:rStyle w:val="s0"/>
        </w:rPr>
      </w:pPr>
      <w:r>
        <w:rPr>
          <w:rStyle w:val="s0"/>
          <w:lang w:val="kk-KZ"/>
        </w:rPr>
        <w:tab/>
      </w:r>
      <w:r w:rsidRPr="0072022F">
        <w:rPr>
          <w:rStyle w:val="s0"/>
        </w:rPr>
        <w:t>2</w:t>
      </w:r>
      <w:r>
        <w:rPr>
          <w:rStyle w:val="s0"/>
          <w:lang w:val="kk-KZ"/>
        </w:rPr>
        <w:t>)</w:t>
      </w:r>
      <w:r w:rsidRPr="0072022F">
        <w:rPr>
          <w:rStyle w:val="s0"/>
        </w:rPr>
        <w:t xml:space="preserve"> </w:t>
      </w:r>
      <w:proofErr w:type="spellStart"/>
      <w:r w:rsidRPr="0072022F">
        <w:rPr>
          <w:rStyle w:val="s0"/>
        </w:rPr>
        <w:t>егер</w:t>
      </w:r>
      <w:proofErr w:type="spellEnd"/>
      <w:r w:rsidRPr="0072022F">
        <w:rPr>
          <w:rStyle w:val="s0"/>
        </w:rPr>
        <w:t xml:space="preserve"> </w:t>
      </w:r>
      <w:proofErr w:type="spellStart"/>
      <w:r w:rsidRPr="0072022F">
        <w:rPr>
          <w:rStyle w:val="s0"/>
        </w:rPr>
        <w:t>жүздік</w:t>
      </w:r>
      <w:proofErr w:type="spellEnd"/>
      <w:r w:rsidRPr="0072022F">
        <w:rPr>
          <w:rStyle w:val="s0"/>
        </w:rPr>
        <w:t xml:space="preserve"> </w:t>
      </w:r>
      <w:proofErr w:type="spellStart"/>
      <w:r w:rsidRPr="0072022F">
        <w:rPr>
          <w:rStyle w:val="s0"/>
        </w:rPr>
        <w:t>үлес</w:t>
      </w:r>
      <w:proofErr w:type="spellEnd"/>
      <w:r w:rsidRPr="0072022F">
        <w:rPr>
          <w:rStyle w:val="s0"/>
        </w:rPr>
        <w:t xml:space="preserve"> 5-тен аз </w:t>
      </w:r>
      <w:proofErr w:type="spellStart"/>
      <w:r w:rsidRPr="0072022F">
        <w:rPr>
          <w:rStyle w:val="s0"/>
        </w:rPr>
        <w:t>болса</w:t>
      </w:r>
      <w:proofErr w:type="spellEnd"/>
      <w:r w:rsidRPr="0072022F">
        <w:rPr>
          <w:rStyle w:val="s0"/>
        </w:rPr>
        <w:t xml:space="preserve">, </w:t>
      </w:r>
      <w:proofErr w:type="spellStart"/>
      <w:r w:rsidRPr="0072022F">
        <w:rPr>
          <w:rStyle w:val="s0"/>
        </w:rPr>
        <w:t>ондық</w:t>
      </w:r>
      <w:proofErr w:type="spellEnd"/>
      <w:r w:rsidRPr="0072022F">
        <w:rPr>
          <w:rStyle w:val="s0"/>
        </w:rPr>
        <w:t xml:space="preserve"> </w:t>
      </w:r>
      <w:proofErr w:type="spellStart"/>
      <w:r w:rsidRPr="0072022F">
        <w:rPr>
          <w:rStyle w:val="s0"/>
        </w:rPr>
        <w:t>үлес</w:t>
      </w:r>
      <w:proofErr w:type="spellEnd"/>
      <w:r w:rsidRPr="0072022F">
        <w:rPr>
          <w:rStyle w:val="s0"/>
        </w:rPr>
        <w:t xml:space="preserve"> </w:t>
      </w:r>
      <w:proofErr w:type="spellStart"/>
      <w:r w:rsidRPr="0072022F">
        <w:rPr>
          <w:rStyle w:val="s0"/>
        </w:rPr>
        <w:t>өзгеріссіз</w:t>
      </w:r>
      <w:proofErr w:type="spellEnd"/>
      <w:r w:rsidRPr="0072022F">
        <w:rPr>
          <w:rStyle w:val="s0"/>
        </w:rPr>
        <w:t xml:space="preserve"> </w:t>
      </w:r>
      <w:proofErr w:type="spellStart"/>
      <w:r w:rsidRPr="0072022F">
        <w:rPr>
          <w:rStyle w:val="s0"/>
        </w:rPr>
        <w:t>қалады</w:t>
      </w:r>
      <w:proofErr w:type="spellEnd"/>
      <w:r w:rsidRPr="0072022F">
        <w:rPr>
          <w:rStyle w:val="s0"/>
        </w:rPr>
        <w:t xml:space="preserve">, </w:t>
      </w:r>
      <w:proofErr w:type="spellStart"/>
      <w:r w:rsidRPr="0072022F">
        <w:rPr>
          <w:rStyle w:val="s0"/>
        </w:rPr>
        <w:t>одан</w:t>
      </w:r>
      <w:proofErr w:type="spellEnd"/>
      <w:r w:rsidRPr="0072022F">
        <w:rPr>
          <w:rStyle w:val="s0"/>
        </w:rPr>
        <w:t xml:space="preserve"> </w:t>
      </w:r>
      <w:proofErr w:type="spellStart"/>
      <w:r w:rsidRPr="0072022F">
        <w:rPr>
          <w:rStyle w:val="s0"/>
        </w:rPr>
        <w:t>кейінгі</w:t>
      </w:r>
      <w:proofErr w:type="spellEnd"/>
      <w:r w:rsidRPr="0072022F">
        <w:rPr>
          <w:rStyle w:val="s0"/>
        </w:rPr>
        <w:t xml:space="preserve"> </w:t>
      </w:r>
      <w:proofErr w:type="spellStart"/>
      <w:r w:rsidRPr="0072022F">
        <w:rPr>
          <w:rStyle w:val="s0"/>
        </w:rPr>
        <w:t>барлық</w:t>
      </w:r>
      <w:proofErr w:type="spellEnd"/>
      <w:r w:rsidRPr="0072022F">
        <w:rPr>
          <w:rStyle w:val="s0"/>
        </w:rPr>
        <w:t xml:space="preserve"> </w:t>
      </w:r>
      <w:proofErr w:type="spellStart"/>
      <w:r w:rsidRPr="0072022F">
        <w:rPr>
          <w:rStyle w:val="s0"/>
        </w:rPr>
        <w:t>белгілер</w:t>
      </w:r>
      <w:proofErr w:type="spellEnd"/>
      <w:r w:rsidRPr="0072022F">
        <w:rPr>
          <w:rStyle w:val="s0"/>
        </w:rPr>
        <w:t xml:space="preserve"> </w:t>
      </w:r>
      <w:proofErr w:type="spellStart"/>
      <w:r w:rsidRPr="0072022F">
        <w:rPr>
          <w:rStyle w:val="s0"/>
        </w:rPr>
        <w:t>алынып</w:t>
      </w:r>
      <w:proofErr w:type="spellEnd"/>
      <w:r w:rsidRPr="0072022F">
        <w:rPr>
          <w:rStyle w:val="s0"/>
        </w:rPr>
        <w:t xml:space="preserve"> </w:t>
      </w:r>
      <w:proofErr w:type="spellStart"/>
      <w:r w:rsidRPr="0072022F">
        <w:rPr>
          <w:rStyle w:val="s0"/>
        </w:rPr>
        <w:t>тасталады</w:t>
      </w:r>
      <w:proofErr w:type="spellEnd"/>
      <w:r w:rsidRPr="0072022F">
        <w:rPr>
          <w:rStyle w:val="s0"/>
        </w:rPr>
        <w:t>.</w:t>
      </w:r>
    </w:p>
    <w:p w14:paraId="4904DB5E" w14:textId="77777777" w:rsidR="00214979" w:rsidRPr="005B2F35" w:rsidRDefault="00214979" w:rsidP="00AF7148">
      <w:pPr>
        <w:ind w:firstLine="397"/>
        <w:jc w:val="both"/>
        <w:rPr>
          <w:rFonts w:ascii="Times New Roman" w:hAnsi="Times New Roman" w:cs="Times New Roman"/>
        </w:rPr>
      </w:pPr>
    </w:p>
    <w:p w14:paraId="2851E17F" w14:textId="77777777" w:rsidR="000D2B56" w:rsidRPr="000D2B56" w:rsidRDefault="00E47676" w:rsidP="000D2B56">
      <w:pPr>
        <w:jc w:val="both"/>
        <w:rPr>
          <w:rFonts w:ascii="Times New Roman" w:hAnsi="Times New Roman" w:cs="Times New Roman"/>
          <w:color w:val="000000"/>
          <w:lang w:val="ru-KZ"/>
        </w:rPr>
      </w:pPr>
      <w:bookmarkStart w:id="11" w:name="SUB800"/>
      <w:bookmarkStart w:id="12" w:name="_Hlk210828869"/>
      <w:bookmarkEnd w:id="11"/>
      <w:r>
        <w:rPr>
          <w:rStyle w:val="s0"/>
        </w:rPr>
        <w:t>6</w:t>
      </w:r>
      <w:r w:rsidR="001E069B" w:rsidRPr="005B2F35">
        <w:rPr>
          <w:rStyle w:val="s0"/>
        </w:rPr>
        <w:t>.</w:t>
      </w:r>
      <w:r w:rsidR="00932222" w:rsidRPr="005B2F35">
        <w:rPr>
          <w:rStyle w:val="s0"/>
        </w:rPr>
        <w:t>5.</w:t>
      </w:r>
      <w:r w:rsidR="00AF7148" w:rsidRPr="005B2F35">
        <w:rPr>
          <w:rStyle w:val="s0"/>
        </w:rPr>
        <w:t xml:space="preserve">5. </w:t>
      </w:r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Микрокредит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бойынша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сыйақының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жылдық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тиімді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мөлшерлемесін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есептеуге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Қарыз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алушының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негізгі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борыш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пен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сыйақы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бойынша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барлық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төлемдері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,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оның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ішінде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Қағидалардың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6-бөлімінің 6.5-тарауының 6.5.6-тармағында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көрсетілген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Қарыз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алушының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үшінші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тұлғалардың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пайдасына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төлейтін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өзге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де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төлемдері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енгізіледі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,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бұған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Қарыз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алушының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микрокредит беру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туралы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шарттың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негізгі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борышты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және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(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немесе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)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сыйақыны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төлеу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жөніндегі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талаптарын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сақтамауына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байланысты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туындаған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төлемдері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 (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өсімпұл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,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айыппұл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 xml:space="preserve">) </w:t>
      </w:r>
      <w:proofErr w:type="spellStart"/>
      <w:r w:rsidR="000D2B56" w:rsidRPr="000D2B56">
        <w:rPr>
          <w:rFonts w:ascii="Times New Roman" w:hAnsi="Times New Roman" w:cs="Times New Roman"/>
          <w:color w:val="000000"/>
          <w:lang w:val="ru-KZ"/>
        </w:rPr>
        <w:t>кірмейді</w:t>
      </w:r>
      <w:proofErr w:type="spellEnd"/>
      <w:r w:rsidR="000D2B56" w:rsidRPr="000D2B56">
        <w:rPr>
          <w:rFonts w:ascii="Times New Roman" w:hAnsi="Times New Roman" w:cs="Times New Roman"/>
          <w:color w:val="000000"/>
          <w:lang w:val="ru-KZ"/>
        </w:rPr>
        <w:t>.</w:t>
      </w:r>
    </w:p>
    <w:p w14:paraId="65E4A82D" w14:textId="77777777" w:rsidR="00214979" w:rsidRPr="005B2F35" w:rsidRDefault="00214979" w:rsidP="00DA1C8D">
      <w:pPr>
        <w:jc w:val="both"/>
        <w:rPr>
          <w:rStyle w:val="s0"/>
        </w:rPr>
      </w:pPr>
    </w:p>
    <w:p w14:paraId="13C0DF46" w14:textId="77777777" w:rsidR="000D2B56" w:rsidRPr="000D2B56" w:rsidRDefault="00E47676" w:rsidP="000D2B56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</w:t>
      </w:r>
      <w:r w:rsidR="009B1395" w:rsidRPr="005B2F35">
        <w:rPr>
          <w:rFonts w:ascii="Times New Roman" w:hAnsi="Times New Roman" w:cs="Times New Roman"/>
          <w:color w:val="000000"/>
        </w:rPr>
        <w:t xml:space="preserve">.5.6. </w:t>
      </w:r>
      <w:r w:rsidR="000D2B56" w:rsidRPr="000D2B56">
        <w:rPr>
          <w:rFonts w:ascii="Times New Roman" w:hAnsi="Times New Roman" w:cs="Times New Roman"/>
          <w:color w:val="000000"/>
        </w:rPr>
        <w:t xml:space="preserve">Микрокредит </w:t>
      </w:r>
      <w:proofErr w:type="spellStart"/>
      <w:r w:rsidR="000D2B56" w:rsidRPr="000D2B56">
        <w:rPr>
          <w:rFonts w:ascii="Times New Roman" w:hAnsi="Times New Roman" w:cs="Times New Roman"/>
          <w:color w:val="000000"/>
        </w:rPr>
        <w:t>бойынша</w:t>
      </w:r>
      <w:proofErr w:type="spellEnd"/>
      <w:r w:rsidR="000D2B56"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</w:rPr>
        <w:t>сыйақының</w:t>
      </w:r>
      <w:proofErr w:type="spellEnd"/>
      <w:r w:rsidR="000D2B56"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</w:rPr>
        <w:t>жылдық</w:t>
      </w:r>
      <w:proofErr w:type="spellEnd"/>
      <w:r w:rsidR="000D2B56"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</w:rPr>
        <w:t>тиімді</w:t>
      </w:r>
      <w:proofErr w:type="spellEnd"/>
      <w:r w:rsidR="000D2B56"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</w:rPr>
        <w:t>мөлшерлемесін</w:t>
      </w:r>
      <w:proofErr w:type="spellEnd"/>
      <w:r w:rsidR="000D2B56"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</w:rPr>
        <w:t>есептеуге</w:t>
      </w:r>
      <w:proofErr w:type="spellEnd"/>
      <w:r w:rsidR="000D2B56" w:rsidRPr="000D2B56">
        <w:rPr>
          <w:rFonts w:ascii="Times New Roman" w:hAnsi="Times New Roman" w:cs="Times New Roman"/>
          <w:color w:val="000000"/>
        </w:rPr>
        <w:t xml:space="preserve"> микрокредит беру </w:t>
      </w:r>
      <w:proofErr w:type="spellStart"/>
      <w:r w:rsidR="000D2B56" w:rsidRPr="000D2B56">
        <w:rPr>
          <w:rFonts w:ascii="Times New Roman" w:hAnsi="Times New Roman" w:cs="Times New Roman"/>
          <w:color w:val="000000"/>
        </w:rPr>
        <w:t>туралы</w:t>
      </w:r>
      <w:proofErr w:type="spellEnd"/>
      <w:r w:rsidR="000D2B56"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</w:rPr>
        <w:t>шарт</w:t>
      </w:r>
      <w:proofErr w:type="spellEnd"/>
      <w:r w:rsidR="000D2B56"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</w:rPr>
        <w:t>жасалған</w:t>
      </w:r>
      <w:proofErr w:type="spellEnd"/>
      <w:r w:rsidR="000D2B56"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</w:rPr>
        <w:t>күні</w:t>
      </w:r>
      <w:proofErr w:type="spellEnd"/>
      <w:r w:rsidR="000D2B56"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</w:rPr>
        <w:t>белгілі</w:t>
      </w:r>
      <w:proofErr w:type="spellEnd"/>
      <w:r w:rsidR="000D2B56"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</w:rPr>
        <w:t>болған</w:t>
      </w:r>
      <w:proofErr w:type="spellEnd"/>
      <w:r w:rsidR="000D2B56"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</w:rPr>
        <w:t>Қарыз</w:t>
      </w:r>
      <w:proofErr w:type="spellEnd"/>
      <w:r w:rsidR="000D2B56"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</w:rPr>
        <w:t>алушылардың</w:t>
      </w:r>
      <w:proofErr w:type="spellEnd"/>
      <w:r w:rsidR="000D2B56"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</w:rPr>
        <w:t>үшінші</w:t>
      </w:r>
      <w:proofErr w:type="spellEnd"/>
      <w:r w:rsidR="000D2B56"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</w:rPr>
        <w:t>тұлғалардың</w:t>
      </w:r>
      <w:proofErr w:type="spellEnd"/>
      <w:r w:rsidR="000D2B56"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</w:rPr>
        <w:t>пайдасына</w:t>
      </w:r>
      <w:proofErr w:type="spellEnd"/>
      <w:r w:rsidR="000D2B56"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</w:rPr>
        <w:t>төлейтін</w:t>
      </w:r>
      <w:proofErr w:type="spellEnd"/>
      <w:r w:rsidR="000D2B56"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</w:rPr>
        <w:t>өзге</w:t>
      </w:r>
      <w:proofErr w:type="spellEnd"/>
      <w:r w:rsidR="000D2B56" w:rsidRPr="000D2B56">
        <w:rPr>
          <w:rFonts w:ascii="Times New Roman" w:hAnsi="Times New Roman" w:cs="Times New Roman"/>
          <w:color w:val="000000"/>
        </w:rPr>
        <w:t xml:space="preserve"> де </w:t>
      </w:r>
      <w:proofErr w:type="spellStart"/>
      <w:r w:rsidR="000D2B56" w:rsidRPr="000D2B56">
        <w:rPr>
          <w:rFonts w:ascii="Times New Roman" w:hAnsi="Times New Roman" w:cs="Times New Roman"/>
          <w:color w:val="000000"/>
        </w:rPr>
        <w:t>төлемдері</w:t>
      </w:r>
      <w:proofErr w:type="spellEnd"/>
      <w:r w:rsidR="000D2B56"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  <w:color w:val="000000"/>
        </w:rPr>
        <w:t>енгізіледі</w:t>
      </w:r>
      <w:proofErr w:type="spellEnd"/>
      <w:r w:rsidR="000D2B56" w:rsidRPr="000D2B56">
        <w:rPr>
          <w:rFonts w:ascii="Times New Roman" w:hAnsi="Times New Roman" w:cs="Times New Roman"/>
          <w:color w:val="000000"/>
        </w:rPr>
        <w:t>:</w:t>
      </w:r>
    </w:p>
    <w:p w14:paraId="2A7AEC37" w14:textId="551FC190" w:rsidR="000D2B56" w:rsidRPr="000D2B56" w:rsidRDefault="000D2B56" w:rsidP="000D2B56">
      <w:pPr>
        <w:jc w:val="both"/>
        <w:rPr>
          <w:rFonts w:ascii="Times New Roman" w:hAnsi="Times New Roman" w:cs="Times New Roman"/>
          <w:color w:val="000000"/>
        </w:rPr>
      </w:pPr>
      <w:r w:rsidRPr="000D2B56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lang w:val="kk-KZ"/>
        </w:rPr>
        <w:t>)</w:t>
      </w:r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Қарыз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алушының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сақтандыру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0D2B56">
        <w:rPr>
          <w:rFonts w:ascii="Times New Roman" w:hAnsi="Times New Roman" w:cs="Times New Roman"/>
          <w:color w:val="000000"/>
        </w:rPr>
        <w:t>қайта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сақтандыру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0D2B56">
        <w:rPr>
          <w:rFonts w:ascii="Times New Roman" w:hAnsi="Times New Roman" w:cs="Times New Roman"/>
          <w:color w:val="000000"/>
        </w:rPr>
        <w:t>ұйымының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пайдасына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D2B56">
        <w:rPr>
          <w:rFonts w:ascii="Times New Roman" w:hAnsi="Times New Roman" w:cs="Times New Roman"/>
          <w:color w:val="000000"/>
        </w:rPr>
        <w:t>оның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ішінде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микрокредит </w:t>
      </w:r>
      <w:proofErr w:type="spellStart"/>
      <w:r w:rsidRPr="000D2B56">
        <w:rPr>
          <w:rFonts w:ascii="Times New Roman" w:hAnsi="Times New Roman" w:cs="Times New Roman"/>
          <w:color w:val="000000"/>
        </w:rPr>
        <w:t>сомасы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есебінен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, микрокредит беру </w:t>
      </w:r>
      <w:proofErr w:type="spellStart"/>
      <w:r w:rsidRPr="000D2B56">
        <w:rPr>
          <w:rFonts w:ascii="Times New Roman" w:hAnsi="Times New Roman" w:cs="Times New Roman"/>
          <w:color w:val="000000"/>
        </w:rPr>
        <w:t>кезінде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жасалатын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ерікті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сақтандыру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шарттары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шеңберінде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жүзеге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асыратын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төлемдері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D2B56">
        <w:rPr>
          <w:rFonts w:ascii="Times New Roman" w:hAnsi="Times New Roman" w:cs="Times New Roman"/>
          <w:color w:val="000000"/>
        </w:rPr>
        <w:t>оларды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жасасу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микрокредитті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беру (</w:t>
      </w:r>
      <w:proofErr w:type="spellStart"/>
      <w:r w:rsidRPr="000D2B56">
        <w:rPr>
          <w:rFonts w:ascii="Times New Roman" w:hAnsi="Times New Roman" w:cs="Times New Roman"/>
          <w:color w:val="000000"/>
        </w:rPr>
        <w:t>өзгерту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0D2B56">
        <w:rPr>
          <w:rFonts w:ascii="Times New Roman" w:hAnsi="Times New Roman" w:cs="Times New Roman"/>
          <w:color w:val="000000"/>
        </w:rPr>
        <w:t>талаптарына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әсер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ететін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не микрокредит </w:t>
      </w:r>
      <w:proofErr w:type="spellStart"/>
      <w:r w:rsidRPr="000D2B56">
        <w:rPr>
          <w:rFonts w:ascii="Times New Roman" w:hAnsi="Times New Roman" w:cs="Times New Roman"/>
          <w:color w:val="000000"/>
        </w:rPr>
        <w:t>талаптарынан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туындайтын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D2B56">
        <w:rPr>
          <w:rFonts w:ascii="Times New Roman" w:hAnsi="Times New Roman" w:cs="Times New Roman"/>
          <w:color w:val="000000"/>
        </w:rPr>
        <w:t>оның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ішінде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Кепіл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берушінің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пайдалануындағы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және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Қарыз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алушының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міндеттемелерін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қамтамасыз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ететін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кепіл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нысанасын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сақтандыру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шарттары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бойынша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төлемдер</w:t>
      </w:r>
      <w:proofErr w:type="spellEnd"/>
      <w:r w:rsidRPr="000D2B56">
        <w:rPr>
          <w:rFonts w:ascii="Times New Roman" w:hAnsi="Times New Roman" w:cs="Times New Roman"/>
          <w:color w:val="000000"/>
        </w:rPr>
        <w:t>;</w:t>
      </w:r>
    </w:p>
    <w:p w14:paraId="1536E0BB" w14:textId="596E07AD" w:rsidR="009B1395" w:rsidRPr="005B2F35" w:rsidRDefault="000D2B56" w:rsidP="000D2B56">
      <w:pPr>
        <w:jc w:val="both"/>
        <w:rPr>
          <w:rFonts w:ascii="Times New Roman" w:hAnsi="Times New Roman" w:cs="Times New Roman"/>
          <w:color w:val="000000"/>
        </w:rPr>
      </w:pPr>
      <w:r w:rsidRPr="000D2B56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  <w:lang w:val="kk-KZ"/>
        </w:rPr>
        <w:t>)</w:t>
      </w:r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Қарыз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алушының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кепілдік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0D2B56">
        <w:rPr>
          <w:rFonts w:ascii="Times New Roman" w:hAnsi="Times New Roman" w:cs="Times New Roman"/>
          <w:color w:val="000000"/>
        </w:rPr>
        <w:t>кепілгерлік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0D2B56">
        <w:rPr>
          <w:rFonts w:ascii="Times New Roman" w:hAnsi="Times New Roman" w:cs="Times New Roman"/>
          <w:color w:val="000000"/>
        </w:rPr>
        <w:t>алғаны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үшін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Кепілгерге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0D2B56">
        <w:rPr>
          <w:rFonts w:ascii="Times New Roman" w:hAnsi="Times New Roman" w:cs="Times New Roman"/>
          <w:color w:val="000000"/>
        </w:rPr>
        <w:t>кепіл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болушыға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), </w:t>
      </w:r>
      <w:proofErr w:type="spellStart"/>
      <w:r w:rsidRPr="000D2B56">
        <w:rPr>
          <w:rFonts w:ascii="Times New Roman" w:hAnsi="Times New Roman" w:cs="Times New Roman"/>
          <w:color w:val="000000"/>
        </w:rPr>
        <w:t>кепілге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берілетін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мүлікті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бағалағаны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үшін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бағалаушыға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төлейтін</w:t>
      </w:r>
      <w:proofErr w:type="spellEnd"/>
      <w:r w:rsidRPr="000D2B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</w:rPr>
        <w:t>төлемдері</w:t>
      </w:r>
      <w:proofErr w:type="spellEnd"/>
      <w:r w:rsidRPr="000D2B56">
        <w:rPr>
          <w:rFonts w:ascii="Times New Roman" w:hAnsi="Times New Roman" w:cs="Times New Roman"/>
          <w:color w:val="000000"/>
        </w:rPr>
        <w:t>.</w:t>
      </w:r>
      <w:r w:rsidR="009B1395" w:rsidRPr="005B2F35">
        <w:rPr>
          <w:rFonts w:ascii="Times New Roman" w:hAnsi="Times New Roman" w:cs="Times New Roman"/>
          <w:color w:val="000000"/>
        </w:rPr>
        <w:t>.</w:t>
      </w:r>
    </w:p>
    <w:p w14:paraId="4DF503AF" w14:textId="77777777" w:rsidR="000D2B56" w:rsidRPr="000D2B56" w:rsidRDefault="000D2B56" w:rsidP="000D2B56">
      <w:pPr>
        <w:jc w:val="both"/>
        <w:rPr>
          <w:rFonts w:ascii="Times New Roman" w:hAnsi="Times New Roman" w:cs="Times New Roman"/>
          <w:color w:val="000000"/>
          <w:lang w:val="ru-KZ"/>
        </w:rPr>
      </w:pPr>
      <w:r w:rsidRPr="000D2B56">
        <w:rPr>
          <w:rFonts w:ascii="Times New Roman" w:hAnsi="Times New Roman" w:cs="Times New Roman"/>
          <w:color w:val="000000"/>
          <w:lang w:val="ru-KZ"/>
        </w:rPr>
        <w:t xml:space="preserve">Егер микрокредит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бойынша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сыйақының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жылдық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тиімді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мөлшерлемесін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есептеу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кезінде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осы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тармақта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көрсетілген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төлемдердің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мөлшерін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микрокредиттеу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мерзімінің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бүкіл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кезеңіне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айқындау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мүмкін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болмаса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, микрокредит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бойынша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сыйақының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жылдық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тиімді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мөлшерлемесін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есептеуге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осы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тұлғалармен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шарттар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жасалған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күні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айқындалған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олардың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тарифтері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негізге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алына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отырып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,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микрокредиттеудің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бүкіл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мерзіміне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арналған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төлемдер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енгізіледі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>.</w:t>
      </w:r>
    </w:p>
    <w:p w14:paraId="4B9B404B" w14:textId="77777777" w:rsidR="000D2B56" w:rsidRPr="000D2B56" w:rsidRDefault="000D2B56" w:rsidP="000D2B56">
      <w:pPr>
        <w:jc w:val="both"/>
        <w:rPr>
          <w:rFonts w:ascii="Times New Roman" w:hAnsi="Times New Roman" w:cs="Times New Roman"/>
          <w:color w:val="000000"/>
          <w:lang w:val="ru-KZ"/>
        </w:rPr>
      </w:pPr>
      <w:r w:rsidRPr="000D2B56">
        <w:rPr>
          <w:rFonts w:ascii="Times New Roman" w:hAnsi="Times New Roman" w:cs="Times New Roman"/>
          <w:color w:val="000000"/>
          <w:lang w:val="ru-KZ"/>
        </w:rPr>
        <w:t xml:space="preserve">Осы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тармақта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көрсетілген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,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алыну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фактісі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микрокредит беру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туралы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шарт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жасалған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күні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белгісіз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болған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төлемдер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қайта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есептелген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жағдайда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,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нақты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төлем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жасалғаннан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кейін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сыйақының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жылдық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тиімді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мөлшерлемесін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есептеу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кезінде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 xml:space="preserve"> </w:t>
      </w:r>
      <w:proofErr w:type="spellStart"/>
      <w:r w:rsidRPr="000D2B56">
        <w:rPr>
          <w:rFonts w:ascii="Times New Roman" w:hAnsi="Times New Roman" w:cs="Times New Roman"/>
          <w:color w:val="000000"/>
          <w:lang w:val="ru-KZ"/>
        </w:rPr>
        <w:t>ескеріледі</w:t>
      </w:r>
      <w:proofErr w:type="spellEnd"/>
      <w:r w:rsidRPr="000D2B56">
        <w:rPr>
          <w:rFonts w:ascii="Times New Roman" w:hAnsi="Times New Roman" w:cs="Times New Roman"/>
          <w:color w:val="000000"/>
          <w:lang w:val="ru-KZ"/>
        </w:rPr>
        <w:t>.</w:t>
      </w:r>
    </w:p>
    <w:bookmarkEnd w:id="12"/>
    <w:p w14:paraId="50789113" w14:textId="77777777" w:rsidR="009B1395" w:rsidRPr="005B2F35" w:rsidRDefault="009B1395" w:rsidP="00214979">
      <w:pPr>
        <w:jc w:val="both"/>
        <w:rPr>
          <w:rFonts w:ascii="Times New Roman" w:hAnsi="Times New Roman" w:cs="Times New Roman"/>
        </w:rPr>
      </w:pPr>
    </w:p>
    <w:p w14:paraId="49848602" w14:textId="77777777" w:rsidR="000D2B56" w:rsidRPr="000D2B56" w:rsidRDefault="00E47676" w:rsidP="000D2B5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E069B" w:rsidRPr="005B2F35">
        <w:rPr>
          <w:rFonts w:ascii="Times New Roman" w:hAnsi="Times New Roman" w:cs="Times New Roman"/>
        </w:rPr>
        <w:t>.</w:t>
      </w:r>
      <w:r w:rsidR="00932222" w:rsidRPr="005B2F35">
        <w:rPr>
          <w:rFonts w:ascii="Times New Roman" w:hAnsi="Times New Roman" w:cs="Times New Roman"/>
        </w:rPr>
        <w:t>5.</w:t>
      </w:r>
      <w:r w:rsidR="009B1395" w:rsidRPr="005B2F35">
        <w:rPr>
          <w:rFonts w:ascii="Times New Roman" w:hAnsi="Times New Roman" w:cs="Times New Roman"/>
        </w:rPr>
        <w:t>7</w:t>
      </w:r>
      <w:r w:rsidR="00932222" w:rsidRPr="005B2F35">
        <w:rPr>
          <w:rFonts w:ascii="Times New Roman" w:hAnsi="Times New Roman" w:cs="Times New Roman"/>
        </w:rPr>
        <w:t xml:space="preserve">. </w:t>
      </w:r>
      <w:r w:rsidR="000D2B56" w:rsidRPr="000D2B56">
        <w:rPr>
          <w:rFonts w:ascii="Times New Roman" w:hAnsi="Times New Roman" w:cs="Times New Roman"/>
        </w:rPr>
        <w:t xml:space="preserve">Микрокредит беру </w:t>
      </w:r>
      <w:proofErr w:type="spellStart"/>
      <w:r w:rsidR="000D2B56" w:rsidRPr="000D2B56">
        <w:rPr>
          <w:rFonts w:ascii="Times New Roman" w:hAnsi="Times New Roman" w:cs="Times New Roman"/>
        </w:rPr>
        <w:t>туралы</w:t>
      </w:r>
      <w:proofErr w:type="spellEnd"/>
      <w:r w:rsidR="000D2B56" w:rsidRPr="000D2B56">
        <w:rPr>
          <w:rFonts w:ascii="Times New Roman" w:hAnsi="Times New Roman" w:cs="Times New Roman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</w:rPr>
        <w:t>шарт</w:t>
      </w:r>
      <w:proofErr w:type="spellEnd"/>
      <w:r w:rsidR="000D2B56" w:rsidRPr="000D2B56">
        <w:rPr>
          <w:rFonts w:ascii="Times New Roman" w:hAnsi="Times New Roman" w:cs="Times New Roman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</w:rPr>
        <w:t>бойынша</w:t>
      </w:r>
      <w:proofErr w:type="spellEnd"/>
      <w:r w:rsidR="000D2B56" w:rsidRPr="000D2B56">
        <w:rPr>
          <w:rFonts w:ascii="Times New Roman" w:hAnsi="Times New Roman" w:cs="Times New Roman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</w:rPr>
        <w:t>құқықтар</w:t>
      </w:r>
      <w:proofErr w:type="spellEnd"/>
      <w:r w:rsidR="000D2B56" w:rsidRPr="000D2B56">
        <w:rPr>
          <w:rFonts w:ascii="Times New Roman" w:hAnsi="Times New Roman" w:cs="Times New Roman"/>
        </w:rPr>
        <w:t xml:space="preserve"> (</w:t>
      </w:r>
      <w:proofErr w:type="spellStart"/>
      <w:r w:rsidR="000D2B56" w:rsidRPr="000D2B56">
        <w:rPr>
          <w:rFonts w:ascii="Times New Roman" w:hAnsi="Times New Roman" w:cs="Times New Roman"/>
        </w:rPr>
        <w:t>талаптар</w:t>
      </w:r>
      <w:proofErr w:type="spellEnd"/>
      <w:r w:rsidR="000D2B56" w:rsidRPr="000D2B56">
        <w:rPr>
          <w:rFonts w:ascii="Times New Roman" w:hAnsi="Times New Roman" w:cs="Times New Roman"/>
        </w:rPr>
        <w:t xml:space="preserve">) </w:t>
      </w:r>
      <w:proofErr w:type="spellStart"/>
      <w:r w:rsidR="000D2B56" w:rsidRPr="000D2B56">
        <w:rPr>
          <w:rFonts w:ascii="Times New Roman" w:hAnsi="Times New Roman" w:cs="Times New Roman"/>
        </w:rPr>
        <w:t>басқаға</w:t>
      </w:r>
      <w:proofErr w:type="spellEnd"/>
      <w:r w:rsidR="000D2B56" w:rsidRPr="000D2B56">
        <w:rPr>
          <w:rFonts w:ascii="Times New Roman" w:hAnsi="Times New Roman" w:cs="Times New Roman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</w:rPr>
        <w:t>берілген</w:t>
      </w:r>
      <w:proofErr w:type="spellEnd"/>
      <w:r w:rsidR="000D2B56" w:rsidRPr="000D2B56">
        <w:rPr>
          <w:rFonts w:ascii="Times New Roman" w:hAnsi="Times New Roman" w:cs="Times New Roman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</w:rPr>
        <w:t>кезде</w:t>
      </w:r>
      <w:proofErr w:type="spellEnd"/>
      <w:r w:rsidR="000D2B56" w:rsidRPr="000D2B56">
        <w:rPr>
          <w:rFonts w:ascii="Times New Roman" w:hAnsi="Times New Roman" w:cs="Times New Roman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</w:rPr>
        <w:t>Қағидалардың</w:t>
      </w:r>
      <w:proofErr w:type="spellEnd"/>
      <w:r w:rsidR="000D2B56" w:rsidRPr="000D2B56">
        <w:rPr>
          <w:rFonts w:ascii="Times New Roman" w:hAnsi="Times New Roman" w:cs="Times New Roman"/>
        </w:rPr>
        <w:t xml:space="preserve"> 6-бөлімінің 6.5-тарауының 6.5.1-тармағының 2) </w:t>
      </w:r>
      <w:proofErr w:type="spellStart"/>
      <w:r w:rsidR="000D2B56" w:rsidRPr="000D2B56">
        <w:rPr>
          <w:rFonts w:ascii="Times New Roman" w:hAnsi="Times New Roman" w:cs="Times New Roman"/>
        </w:rPr>
        <w:t>және</w:t>
      </w:r>
      <w:proofErr w:type="spellEnd"/>
      <w:r w:rsidR="000D2B56" w:rsidRPr="000D2B56">
        <w:rPr>
          <w:rFonts w:ascii="Times New Roman" w:hAnsi="Times New Roman" w:cs="Times New Roman"/>
        </w:rPr>
        <w:t xml:space="preserve"> 3) </w:t>
      </w:r>
      <w:proofErr w:type="spellStart"/>
      <w:r w:rsidR="000D2B56" w:rsidRPr="000D2B56">
        <w:rPr>
          <w:rFonts w:ascii="Times New Roman" w:hAnsi="Times New Roman" w:cs="Times New Roman"/>
        </w:rPr>
        <w:t>тармақшаларында</w:t>
      </w:r>
      <w:proofErr w:type="spellEnd"/>
      <w:r w:rsidR="000D2B56" w:rsidRPr="000D2B56">
        <w:rPr>
          <w:rFonts w:ascii="Times New Roman" w:hAnsi="Times New Roman" w:cs="Times New Roman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</w:rPr>
        <w:t>көзделген</w:t>
      </w:r>
      <w:proofErr w:type="spellEnd"/>
      <w:r w:rsidR="000D2B56" w:rsidRPr="000D2B56">
        <w:rPr>
          <w:rFonts w:ascii="Times New Roman" w:hAnsi="Times New Roman" w:cs="Times New Roman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</w:rPr>
        <w:t>жағдайларда</w:t>
      </w:r>
      <w:proofErr w:type="spellEnd"/>
      <w:r w:rsidR="000D2B56" w:rsidRPr="000D2B56">
        <w:rPr>
          <w:rFonts w:ascii="Times New Roman" w:hAnsi="Times New Roman" w:cs="Times New Roman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</w:rPr>
        <w:t>сыйақының</w:t>
      </w:r>
      <w:proofErr w:type="spellEnd"/>
      <w:r w:rsidR="000D2B56" w:rsidRPr="000D2B56">
        <w:rPr>
          <w:rFonts w:ascii="Times New Roman" w:hAnsi="Times New Roman" w:cs="Times New Roman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</w:rPr>
        <w:t>жылдық</w:t>
      </w:r>
      <w:proofErr w:type="spellEnd"/>
      <w:r w:rsidR="000D2B56" w:rsidRPr="000D2B56">
        <w:rPr>
          <w:rFonts w:ascii="Times New Roman" w:hAnsi="Times New Roman" w:cs="Times New Roman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</w:rPr>
        <w:t>тиімді</w:t>
      </w:r>
      <w:proofErr w:type="spellEnd"/>
      <w:r w:rsidR="000D2B56" w:rsidRPr="000D2B56">
        <w:rPr>
          <w:rFonts w:ascii="Times New Roman" w:hAnsi="Times New Roman" w:cs="Times New Roman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</w:rPr>
        <w:t>мөлшерлемесін</w:t>
      </w:r>
      <w:proofErr w:type="spellEnd"/>
      <w:r w:rsidR="000D2B56" w:rsidRPr="000D2B56">
        <w:rPr>
          <w:rFonts w:ascii="Times New Roman" w:hAnsi="Times New Roman" w:cs="Times New Roman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</w:rPr>
        <w:t>есептеуді</w:t>
      </w:r>
      <w:proofErr w:type="spellEnd"/>
      <w:r w:rsidR="000D2B56" w:rsidRPr="000D2B56">
        <w:rPr>
          <w:rFonts w:ascii="Times New Roman" w:hAnsi="Times New Roman" w:cs="Times New Roman"/>
        </w:rPr>
        <w:t xml:space="preserve"> микрокредит беру </w:t>
      </w:r>
      <w:proofErr w:type="spellStart"/>
      <w:r w:rsidR="000D2B56" w:rsidRPr="000D2B56">
        <w:rPr>
          <w:rFonts w:ascii="Times New Roman" w:hAnsi="Times New Roman" w:cs="Times New Roman"/>
        </w:rPr>
        <w:t>туралы</w:t>
      </w:r>
      <w:proofErr w:type="spellEnd"/>
      <w:r w:rsidR="000D2B56" w:rsidRPr="000D2B56">
        <w:rPr>
          <w:rFonts w:ascii="Times New Roman" w:hAnsi="Times New Roman" w:cs="Times New Roman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</w:rPr>
        <w:t>шарт</w:t>
      </w:r>
      <w:proofErr w:type="spellEnd"/>
      <w:r w:rsidR="000D2B56" w:rsidRPr="000D2B56">
        <w:rPr>
          <w:rFonts w:ascii="Times New Roman" w:hAnsi="Times New Roman" w:cs="Times New Roman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</w:rPr>
        <w:t>бойынша</w:t>
      </w:r>
      <w:proofErr w:type="spellEnd"/>
      <w:r w:rsidR="000D2B56" w:rsidRPr="000D2B56">
        <w:rPr>
          <w:rFonts w:ascii="Times New Roman" w:hAnsi="Times New Roman" w:cs="Times New Roman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</w:rPr>
        <w:t>құқықтар</w:t>
      </w:r>
      <w:proofErr w:type="spellEnd"/>
      <w:r w:rsidR="000D2B56" w:rsidRPr="000D2B56">
        <w:rPr>
          <w:rFonts w:ascii="Times New Roman" w:hAnsi="Times New Roman" w:cs="Times New Roman"/>
        </w:rPr>
        <w:t xml:space="preserve"> (</w:t>
      </w:r>
      <w:proofErr w:type="spellStart"/>
      <w:r w:rsidR="000D2B56" w:rsidRPr="000D2B56">
        <w:rPr>
          <w:rFonts w:ascii="Times New Roman" w:hAnsi="Times New Roman" w:cs="Times New Roman"/>
        </w:rPr>
        <w:t>талаптар</w:t>
      </w:r>
      <w:proofErr w:type="spellEnd"/>
      <w:r w:rsidR="000D2B56" w:rsidRPr="000D2B56">
        <w:rPr>
          <w:rFonts w:ascii="Times New Roman" w:hAnsi="Times New Roman" w:cs="Times New Roman"/>
        </w:rPr>
        <w:t xml:space="preserve">) </w:t>
      </w:r>
      <w:proofErr w:type="spellStart"/>
      <w:r w:rsidR="000D2B56" w:rsidRPr="000D2B56">
        <w:rPr>
          <w:rFonts w:ascii="Times New Roman" w:hAnsi="Times New Roman" w:cs="Times New Roman"/>
        </w:rPr>
        <w:t>берілген</w:t>
      </w:r>
      <w:proofErr w:type="spellEnd"/>
      <w:r w:rsidR="000D2B56" w:rsidRPr="000D2B56">
        <w:rPr>
          <w:rFonts w:ascii="Times New Roman" w:hAnsi="Times New Roman" w:cs="Times New Roman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</w:rPr>
        <w:t>үшінші</w:t>
      </w:r>
      <w:proofErr w:type="spellEnd"/>
      <w:r w:rsidR="000D2B56" w:rsidRPr="000D2B56">
        <w:rPr>
          <w:rFonts w:ascii="Times New Roman" w:hAnsi="Times New Roman" w:cs="Times New Roman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</w:rPr>
        <w:t>тұлға</w:t>
      </w:r>
      <w:proofErr w:type="spellEnd"/>
      <w:r w:rsidR="000D2B56" w:rsidRPr="000D2B56">
        <w:rPr>
          <w:rFonts w:ascii="Times New Roman" w:hAnsi="Times New Roman" w:cs="Times New Roman"/>
        </w:rPr>
        <w:t xml:space="preserve"> </w:t>
      </w:r>
      <w:proofErr w:type="spellStart"/>
      <w:r w:rsidR="000D2B56" w:rsidRPr="000D2B56">
        <w:rPr>
          <w:rFonts w:ascii="Times New Roman" w:hAnsi="Times New Roman" w:cs="Times New Roman"/>
        </w:rPr>
        <w:t>жүргізеді</w:t>
      </w:r>
      <w:proofErr w:type="spellEnd"/>
      <w:r w:rsidR="000D2B56" w:rsidRPr="000D2B56">
        <w:rPr>
          <w:rFonts w:ascii="Times New Roman" w:hAnsi="Times New Roman" w:cs="Times New Roman"/>
        </w:rPr>
        <w:t>.</w:t>
      </w:r>
    </w:p>
    <w:p w14:paraId="7C15C966" w14:textId="77777777" w:rsidR="000D2B56" w:rsidRPr="000D2B56" w:rsidRDefault="000D2B56" w:rsidP="000D2B56">
      <w:pPr>
        <w:jc w:val="both"/>
        <w:rPr>
          <w:rFonts w:ascii="Times New Roman" w:hAnsi="Times New Roman" w:cs="Times New Roman"/>
        </w:rPr>
      </w:pPr>
    </w:p>
    <w:p w14:paraId="77BCB60D" w14:textId="1F1ADE17" w:rsidR="00074F57" w:rsidRPr="005B2F35" w:rsidRDefault="000D2B56" w:rsidP="000D2B56">
      <w:pPr>
        <w:jc w:val="both"/>
        <w:rPr>
          <w:rFonts w:ascii="Times New Roman" w:hAnsi="Times New Roman" w:cs="Times New Roman"/>
        </w:rPr>
      </w:pPr>
      <w:r w:rsidRPr="000D2B56">
        <w:rPr>
          <w:rFonts w:ascii="Times New Roman" w:hAnsi="Times New Roman" w:cs="Times New Roman"/>
        </w:rPr>
        <w:t xml:space="preserve">6.5.8. Микрокредит </w:t>
      </w:r>
      <w:proofErr w:type="spellStart"/>
      <w:r w:rsidRPr="000D2B56">
        <w:rPr>
          <w:rFonts w:ascii="Times New Roman" w:hAnsi="Times New Roman" w:cs="Times New Roman"/>
        </w:rPr>
        <w:t>бойынша</w:t>
      </w:r>
      <w:proofErr w:type="spellEnd"/>
      <w:r w:rsidRPr="000D2B56">
        <w:rPr>
          <w:rFonts w:ascii="Times New Roman" w:hAnsi="Times New Roman" w:cs="Times New Roman"/>
        </w:rPr>
        <w:t xml:space="preserve"> </w:t>
      </w:r>
      <w:proofErr w:type="spellStart"/>
      <w:r w:rsidRPr="000D2B56">
        <w:rPr>
          <w:rFonts w:ascii="Times New Roman" w:hAnsi="Times New Roman" w:cs="Times New Roman"/>
        </w:rPr>
        <w:t>сыйақының</w:t>
      </w:r>
      <w:proofErr w:type="spellEnd"/>
      <w:r w:rsidRPr="000D2B56">
        <w:rPr>
          <w:rFonts w:ascii="Times New Roman" w:hAnsi="Times New Roman" w:cs="Times New Roman"/>
        </w:rPr>
        <w:t xml:space="preserve"> </w:t>
      </w:r>
      <w:proofErr w:type="spellStart"/>
      <w:r w:rsidRPr="000D2B56">
        <w:rPr>
          <w:rFonts w:ascii="Times New Roman" w:hAnsi="Times New Roman" w:cs="Times New Roman"/>
        </w:rPr>
        <w:t>жылдық</w:t>
      </w:r>
      <w:proofErr w:type="spellEnd"/>
      <w:r w:rsidRPr="000D2B56">
        <w:rPr>
          <w:rFonts w:ascii="Times New Roman" w:hAnsi="Times New Roman" w:cs="Times New Roman"/>
        </w:rPr>
        <w:t xml:space="preserve"> </w:t>
      </w:r>
      <w:proofErr w:type="spellStart"/>
      <w:r w:rsidRPr="000D2B56">
        <w:rPr>
          <w:rFonts w:ascii="Times New Roman" w:hAnsi="Times New Roman" w:cs="Times New Roman"/>
        </w:rPr>
        <w:t>тиімді</w:t>
      </w:r>
      <w:proofErr w:type="spellEnd"/>
      <w:r w:rsidRPr="000D2B56">
        <w:rPr>
          <w:rFonts w:ascii="Times New Roman" w:hAnsi="Times New Roman" w:cs="Times New Roman"/>
        </w:rPr>
        <w:t xml:space="preserve"> </w:t>
      </w:r>
      <w:proofErr w:type="spellStart"/>
      <w:r w:rsidRPr="000D2B56">
        <w:rPr>
          <w:rFonts w:ascii="Times New Roman" w:hAnsi="Times New Roman" w:cs="Times New Roman"/>
        </w:rPr>
        <w:t>мөлшерлемесінің</w:t>
      </w:r>
      <w:proofErr w:type="spellEnd"/>
      <w:r w:rsidRPr="000D2B56">
        <w:rPr>
          <w:rFonts w:ascii="Times New Roman" w:hAnsi="Times New Roman" w:cs="Times New Roman"/>
        </w:rPr>
        <w:t xml:space="preserve"> </w:t>
      </w:r>
      <w:proofErr w:type="spellStart"/>
      <w:r w:rsidRPr="000D2B56">
        <w:rPr>
          <w:rFonts w:ascii="Times New Roman" w:hAnsi="Times New Roman" w:cs="Times New Roman"/>
        </w:rPr>
        <w:t>мөлшері</w:t>
      </w:r>
      <w:proofErr w:type="spellEnd"/>
      <w:r w:rsidRPr="000D2B56">
        <w:rPr>
          <w:rFonts w:ascii="Times New Roman" w:hAnsi="Times New Roman" w:cs="Times New Roman"/>
        </w:rPr>
        <w:t xml:space="preserve"> </w:t>
      </w:r>
      <w:proofErr w:type="spellStart"/>
      <w:r w:rsidRPr="000D2B56">
        <w:rPr>
          <w:rFonts w:ascii="Times New Roman" w:hAnsi="Times New Roman" w:cs="Times New Roman"/>
        </w:rPr>
        <w:t>Уәкілетті</w:t>
      </w:r>
      <w:proofErr w:type="spellEnd"/>
      <w:r w:rsidRPr="000D2B56">
        <w:rPr>
          <w:rFonts w:ascii="Times New Roman" w:hAnsi="Times New Roman" w:cs="Times New Roman"/>
        </w:rPr>
        <w:t xml:space="preserve"> </w:t>
      </w:r>
      <w:proofErr w:type="spellStart"/>
      <w:r w:rsidRPr="000D2B56">
        <w:rPr>
          <w:rFonts w:ascii="Times New Roman" w:hAnsi="Times New Roman" w:cs="Times New Roman"/>
        </w:rPr>
        <w:t>мемлекеттік</w:t>
      </w:r>
      <w:proofErr w:type="spellEnd"/>
      <w:r w:rsidRPr="000D2B56">
        <w:rPr>
          <w:rFonts w:ascii="Times New Roman" w:hAnsi="Times New Roman" w:cs="Times New Roman"/>
        </w:rPr>
        <w:t xml:space="preserve"> </w:t>
      </w:r>
      <w:proofErr w:type="spellStart"/>
      <w:r w:rsidRPr="000D2B56">
        <w:rPr>
          <w:rFonts w:ascii="Times New Roman" w:hAnsi="Times New Roman" w:cs="Times New Roman"/>
        </w:rPr>
        <w:t>органның</w:t>
      </w:r>
      <w:proofErr w:type="spellEnd"/>
      <w:r w:rsidRPr="000D2B56">
        <w:rPr>
          <w:rFonts w:ascii="Times New Roman" w:hAnsi="Times New Roman" w:cs="Times New Roman"/>
        </w:rPr>
        <w:t xml:space="preserve"> </w:t>
      </w:r>
      <w:proofErr w:type="spellStart"/>
      <w:r w:rsidRPr="000D2B56">
        <w:rPr>
          <w:rFonts w:ascii="Times New Roman" w:hAnsi="Times New Roman" w:cs="Times New Roman"/>
        </w:rPr>
        <w:t>нормативтік</w:t>
      </w:r>
      <w:proofErr w:type="spellEnd"/>
      <w:r w:rsidRPr="000D2B56">
        <w:rPr>
          <w:rFonts w:ascii="Times New Roman" w:hAnsi="Times New Roman" w:cs="Times New Roman"/>
        </w:rPr>
        <w:t xml:space="preserve"> </w:t>
      </w:r>
      <w:proofErr w:type="spellStart"/>
      <w:r w:rsidRPr="000D2B56">
        <w:rPr>
          <w:rFonts w:ascii="Times New Roman" w:hAnsi="Times New Roman" w:cs="Times New Roman"/>
        </w:rPr>
        <w:t>құқықтық</w:t>
      </w:r>
      <w:proofErr w:type="spellEnd"/>
      <w:r w:rsidRPr="000D2B56">
        <w:rPr>
          <w:rFonts w:ascii="Times New Roman" w:hAnsi="Times New Roman" w:cs="Times New Roman"/>
        </w:rPr>
        <w:t xml:space="preserve"> </w:t>
      </w:r>
      <w:proofErr w:type="spellStart"/>
      <w:r w:rsidRPr="000D2B56">
        <w:rPr>
          <w:rFonts w:ascii="Times New Roman" w:hAnsi="Times New Roman" w:cs="Times New Roman"/>
        </w:rPr>
        <w:t>актісінде</w:t>
      </w:r>
      <w:proofErr w:type="spellEnd"/>
      <w:r w:rsidRPr="000D2B56">
        <w:rPr>
          <w:rFonts w:ascii="Times New Roman" w:hAnsi="Times New Roman" w:cs="Times New Roman"/>
        </w:rPr>
        <w:t xml:space="preserve"> </w:t>
      </w:r>
      <w:proofErr w:type="spellStart"/>
      <w:r w:rsidRPr="000D2B56">
        <w:rPr>
          <w:rFonts w:ascii="Times New Roman" w:hAnsi="Times New Roman" w:cs="Times New Roman"/>
        </w:rPr>
        <w:t>айқындалған</w:t>
      </w:r>
      <w:proofErr w:type="spellEnd"/>
      <w:r w:rsidRPr="000D2B56">
        <w:rPr>
          <w:rFonts w:ascii="Times New Roman" w:hAnsi="Times New Roman" w:cs="Times New Roman"/>
        </w:rPr>
        <w:t xml:space="preserve"> </w:t>
      </w:r>
      <w:proofErr w:type="spellStart"/>
      <w:r w:rsidRPr="000D2B56">
        <w:rPr>
          <w:rFonts w:ascii="Times New Roman" w:hAnsi="Times New Roman" w:cs="Times New Roman"/>
        </w:rPr>
        <w:t>шекті</w:t>
      </w:r>
      <w:proofErr w:type="spellEnd"/>
      <w:r w:rsidRPr="000D2B56">
        <w:rPr>
          <w:rFonts w:ascii="Times New Roman" w:hAnsi="Times New Roman" w:cs="Times New Roman"/>
        </w:rPr>
        <w:t xml:space="preserve"> </w:t>
      </w:r>
      <w:proofErr w:type="spellStart"/>
      <w:r w:rsidRPr="000D2B56">
        <w:rPr>
          <w:rFonts w:ascii="Times New Roman" w:hAnsi="Times New Roman" w:cs="Times New Roman"/>
        </w:rPr>
        <w:t>мөлшерден</w:t>
      </w:r>
      <w:proofErr w:type="spellEnd"/>
      <w:r w:rsidRPr="000D2B56">
        <w:rPr>
          <w:rFonts w:ascii="Times New Roman" w:hAnsi="Times New Roman" w:cs="Times New Roman"/>
        </w:rPr>
        <w:t xml:space="preserve"> </w:t>
      </w:r>
      <w:proofErr w:type="spellStart"/>
      <w:r w:rsidRPr="000D2B56">
        <w:rPr>
          <w:rFonts w:ascii="Times New Roman" w:hAnsi="Times New Roman" w:cs="Times New Roman"/>
        </w:rPr>
        <w:t>аспауға</w:t>
      </w:r>
      <w:proofErr w:type="spellEnd"/>
      <w:r w:rsidRPr="000D2B56">
        <w:rPr>
          <w:rFonts w:ascii="Times New Roman" w:hAnsi="Times New Roman" w:cs="Times New Roman"/>
        </w:rPr>
        <w:t xml:space="preserve"> </w:t>
      </w:r>
      <w:proofErr w:type="spellStart"/>
      <w:r w:rsidRPr="000D2B56">
        <w:rPr>
          <w:rFonts w:ascii="Times New Roman" w:hAnsi="Times New Roman" w:cs="Times New Roman"/>
        </w:rPr>
        <w:t>тиіс</w:t>
      </w:r>
      <w:proofErr w:type="spellEnd"/>
      <w:r w:rsidRPr="000D2B56">
        <w:rPr>
          <w:rFonts w:ascii="Times New Roman" w:hAnsi="Times New Roman" w:cs="Times New Roman"/>
        </w:rPr>
        <w:t>.</w:t>
      </w:r>
    </w:p>
    <w:p w14:paraId="0F697FB5" w14:textId="77777777" w:rsidR="00214979" w:rsidRPr="005B2F35" w:rsidRDefault="00214979" w:rsidP="00DA1C8D">
      <w:pPr>
        <w:jc w:val="both"/>
        <w:rPr>
          <w:rFonts w:ascii="Times New Roman" w:hAnsi="Times New Roman" w:cs="Times New Roman"/>
        </w:rPr>
      </w:pPr>
    </w:p>
    <w:p w14:paraId="54F67FBA" w14:textId="71D87840" w:rsidR="00CF127F" w:rsidRPr="005B2F35" w:rsidRDefault="00E47676" w:rsidP="00A46598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E069B" w:rsidRPr="005B2F35">
        <w:rPr>
          <w:rFonts w:ascii="Times New Roman" w:hAnsi="Times New Roman" w:cs="Times New Roman"/>
          <w:b/>
        </w:rPr>
        <w:t>.</w:t>
      </w:r>
      <w:r w:rsidR="007B2896" w:rsidRPr="005B2F35">
        <w:rPr>
          <w:rFonts w:ascii="Times New Roman" w:hAnsi="Times New Roman" w:cs="Times New Roman"/>
          <w:b/>
        </w:rPr>
        <w:t>6</w:t>
      </w:r>
      <w:r w:rsidR="00CF127F" w:rsidRPr="005B2F35">
        <w:rPr>
          <w:rFonts w:ascii="Times New Roman" w:hAnsi="Times New Roman" w:cs="Times New Roman"/>
          <w:b/>
        </w:rPr>
        <w:t xml:space="preserve">. </w:t>
      </w:r>
      <w:r w:rsidR="000D2B56">
        <w:rPr>
          <w:rFonts w:ascii="Times New Roman" w:hAnsi="Times New Roman" w:cs="Times New Roman"/>
          <w:b/>
          <w:lang w:val="kk-KZ"/>
        </w:rPr>
        <w:t>Микрокредит беру</w:t>
      </w:r>
    </w:p>
    <w:p w14:paraId="581BE48D" w14:textId="77777777" w:rsidR="0082215C" w:rsidRDefault="00E47676" w:rsidP="0082215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6</w:t>
      </w:r>
      <w:r w:rsidR="001E069B" w:rsidRPr="005B2F35">
        <w:rPr>
          <w:rFonts w:ascii="Times New Roman" w:hAnsi="Times New Roman" w:cs="Times New Roman"/>
        </w:rPr>
        <w:t>.6.</w:t>
      </w:r>
      <w:r w:rsidR="00483E4B" w:rsidRPr="005B2F35">
        <w:rPr>
          <w:rFonts w:ascii="Times New Roman" w:hAnsi="Times New Roman" w:cs="Times New Roman"/>
        </w:rPr>
        <w:t>1</w:t>
      </w:r>
      <w:r w:rsidR="00CF127F" w:rsidRPr="005B2F35">
        <w:rPr>
          <w:rFonts w:ascii="Times New Roman" w:hAnsi="Times New Roman" w:cs="Times New Roman"/>
        </w:rPr>
        <w:t xml:space="preserve">. </w:t>
      </w:r>
      <w:proofErr w:type="spellStart"/>
      <w:r w:rsidR="0082215C" w:rsidRPr="0082215C">
        <w:rPr>
          <w:rFonts w:ascii="Times New Roman" w:hAnsi="Times New Roman" w:cs="Times New Roman"/>
        </w:rPr>
        <w:t>Микрокредитті</w:t>
      </w:r>
      <w:proofErr w:type="spellEnd"/>
      <w:r w:rsidR="0082215C" w:rsidRPr="0082215C">
        <w:rPr>
          <w:rFonts w:ascii="Times New Roman" w:hAnsi="Times New Roman" w:cs="Times New Roman"/>
        </w:rPr>
        <w:t xml:space="preserve"> </w:t>
      </w:r>
      <w:proofErr w:type="spellStart"/>
      <w:r w:rsidR="0082215C" w:rsidRPr="0082215C">
        <w:rPr>
          <w:rFonts w:ascii="Times New Roman" w:hAnsi="Times New Roman" w:cs="Times New Roman"/>
        </w:rPr>
        <w:t>беруді</w:t>
      </w:r>
      <w:proofErr w:type="spellEnd"/>
      <w:r w:rsidR="0082215C" w:rsidRPr="0082215C">
        <w:rPr>
          <w:rFonts w:ascii="Times New Roman" w:hAnsi="Times New Roman" w:cs="Times New Roman"/>
        </w:rPr>
        <w:t xml:space="preserve"> МҚҰ-</w:t>
      </w:r>
      <w:proofErr w:type="spellStart"/>
      <w:r w:rsidR="0082215C" w:rsidRPr="0082215C">
        <w:rPr>
          <w:rFonts w:ascii="Times New Roman" w:hAnsi="Times New Roman" w:cs="Times New Roman"/>
        </w:rPr>
        <w:t>ның</w:t>
      </w:r>
      <w:proofErr w:type="spellEnd"/>
      <w:r w:rsidR="0082215C" w:rsidRPr="0082215C">
        <w:rPr>
          <w:rFonts w:ascii="Times New Roman" w:hAnsi="Times New Roman" w:cs="Times New Roman"/>
        </w:rPr>
        <w:t xml:space="preserve"> </w:t>
      </w:r>
      <w:proofErr w:type="spellStart"/>
      <w:r w:rsidR="0082215C" w:rsidRPr="0082215C">
        <w:rPr>
          <w:rFonts w:ascii="Times New Roman" w:hAnsi="Times New Roman" w:cs="Times New Roman"/>
        </w:rPr>
        <w:t>қаржы</w:t>
      </w:r>
      <w:proofErr w:type="spellEnd"/>
      <w:r w:rsidR="0082215C" w:rsidRPr="0082215C">
        <w:rPr>
          <w:rFonts w:ascii="Times New Roman" w:hAnsi="Times New Roman" w:cs="Times New Roman"/>
        </w:rPr>
        <w:t xml:space="preserve">, </w:t>
      </w:r>
      <w:proofErr w:type="spellStart"/>
      <w:r w:rsidR="0082215C" w:rsidRPr="0082215C">
        <w:rPr>
          <w:rFonts w:ascii="Times New Roman" w:hAnsi="Times New Roman" w:cs="Times New Roman"/>
        </w:rPr>
        <w:t>есепке</w:t>
      </w:r>
      <w:proofErr w:type="spellEnd"/>
      <w:r w:rsidR="0082215C" w:rsidRPr="0082215C">
        <w:rPr>
          <w:rFonts w:ascii="Times New Roman" w:hAnsi="Times New Roman" w:cs="Times New Roman"/>
        </w:rPr>
        <w:t xml:space="preserve"> </w:t>
      </w:r>
      <w:proofErr w:type="spellStart"/>
      <w:r w:rsidR="0082215C" w:rsidRPr="0082215C">
        <w:rPr>
          <w:rFonts w:ascii="Times New Roman" w:hAnsi="Times New Roman" w:cs="Times New Roman"/>
        </w:rPr>
        <w:t>алу</w:t>
      </w:r>
      <w:proofErr w:type="spellEnd"/>
      <w:r w:rsidR="0082215C" w:rsidRPr="0082215C">
        <w:rPr>
          <w:rFonts w:ascii="Times New Roman" w:hAnsi="Times New Roman" w:cs="Times New Roman"/>
        </w:rPr>
        <w:t xml:space="preserve"> </w:t>
      </w:r>
      <w:proofErr w:type="spellStart"/>
      <w:r w:rsidR="0082215C" w:rsidRPr="0082215C">
        <w:rPr>
          <w:rFonts w:ascii="Times New Roman" w:hAnsi="Times New Roman" w:cs="Times New Roman"/>
        </w:rPr>
        <w:t>және</w:t>
      </w:r>
      <w:proofErr w:type="spellEnd"/>
      <w:r w:rsidR="0082215C" w:rsidRPr="0082215C">
        <w:rPr>
          <w:rFonts w:ascii="Times New Roman" w:hAnsi="Times New Roman" w:cs="Times New Roman"/>
        </w:rPr>
        <w:t xml:space="preserve"> </w:t>
      </w:r>
      <w:proofErr w:type="spellStart"/>
      <w:r w:rsidR="0082215C" w:rsidRPr="0082215C">
        <w:rPr>
          <w:rFonts w:ascii="Times New Roman" w:hAnsi="Times New Roman" w:cs="Times New Roman"/>
        </w:rPr>
        <w:t>есептілік</w:t>
      </w:r>
      <w:proofErr w:type="spellEnd"/>
      <w:r w:rsidR="0082215C" w:rsidRPr="0082215C">
        <w:rPr>
          <w:rFonts w:ascii="Times New Roman" w:hAnsi="Times New Roman" w:cs="Times New Roman"/>
        </w:rPr>
        <w:t xml:space="preserve"> </w:t>
      </w:r>
      <w:proofErr w:type="spellStart"/>
      <w:r w:rsidR="0082215C" w:rsidRPr="0082215C">
        <w:rPr>
          <w:rFonts w:ascii="Times New Roman" w:hAnsi="Times New Roman" w:cs="Times New Roman"/>
        </w:rPr>
        <w:t>бөлімшесі</w:t>
      </w:r>
      <w:proofErr w:type="spellEnd"/>
      <w:r w:rsidR="0082215C" w:rsidRPr="0082215C">
        <w:rPr>
          <w:rFonts w:ascii="Times New Roman" w:hAnsi="Times New Roman" w:cs="Times New Roman"/>
        </w:rPr>
        <w:t xml:space="preserve"> </w:t>
      </w:r>
      <w:proofErr w:type="spellStart"/>
      <w:r w:rsidR="0082215C" w:rsidRPr="0082215C">
        <w:rPr>
          <w:rFonts w:ascii="Times New Roman" w:hAnsi="Times New Roman" w:cs="Times New Roman"/>
        </w:rPr>
        <w:t>Қарыз</w:t>
      </w:r>
      <w:proofErr w:type="spellEnd"/>
      <w:r w:rsidR="0082215C" w:rsidRPr="0082215C">
        <w:rPr>
          <w:rFonts w:ascii="Times New Roman" w:hAnsi="Times New Roman" w:cs="Times New Roman"/>
        </w:rPr>
        <w:t xml:space="preserve"> </w:t>
      </w:r>
      <w:proofErr w:type="spellStart"/>
      <w:r w:rsidR="0082215C" w:rsidRPr="0082215C">
        <w:rPr>
          <w:rFonts w:ascii="Times New Roman" w:hAnsi="Times New Roman" w:cs="Times New Roman"/>
        </w:rPr>
        <w:t>алушымен</w:t>
      </w:r>
      <w:proofErr w:type="spellEnd"/>
      <w:r w:rsidR="0082215C" w:rsidRPr="0082215C">
        <w:rPr>
          <w:rFonts w:ascii="Times New Roman" w:hAnsi="Times New Roman" w:cs="Times New Roman"/>
        </w:rPr>
        <w:t xml:space="preserve"> МҚҰ-</w:t>
      </w:r>
      <w:proofErr w:type="spellStart"/>
      <w:r w:rsidR="0082215C" w:rsidRPr="0082215C">
        <w:rPr>
          <w:rFonts w:ascii="Times New Roman" w:hAnsi="Times New Roman" w:cs="Times New Roman"/>
        </w:rPr>
        <w:t>ның</w:t>
      </w:r>
      <w:proofErr w:type="spellEnd"/>
      <w:r w:rsidR="0082215C" w:rsidRPr="0082215C">
        <w:rPr>
          <w:rFonts w:ascii="Times New Roman" w:hAnsi="Times New Roman" w:cs="Times New Roman"/>
        </w:rPr>
        <w:t xml:space="preserve"> </w:t>
      </w:r>
      <w:proofErr w:type="spellStart"/>
      <w:r w:rsidR="0082215C" w:rsidRPr="0082215C">
        <w:rPr>
          <w:rFonts w:ascii="Times New Roman" w:hAnsi="Times New Roman" w:cs="Times New Roman"/>
        </w:rPr>
        <w:t>Уәкілетті</w:t>
      </w:r>
      <w:proofErr w:type="spellEnd"/>
      <w:r w:rsidR="0082215C" w:rsidRPr="0082215C">
        <w:rPr>
          <w:rFonts w:ascii="Times New Roman" w:hAnsi="Times New Roman" w:cs="Times New Roman"/>
        </w:rPr>
        <w:t xml:space="preserve"> органы </w:t>
      </w:r>
      <w:proofErr w:type="spellStart"/>
      <w:r w:rsidR="0082215C" w:rsidRPr="0082215C">
        <w:rPr>
          <w:rFonts w:ascii="Times New Roman" w:hAnsi="Times New Roman" w:cs="Times New Roman"/>
        </w:rPr>
        <w:t>айқындаған</w:t>
      </w:r>
      <w:proofErr w:type="spellEnd"/>
      <w:r w:rsidR="0082215C" w:rsidRPr="0082215C">
        <w:rPr>
          <w:rFonts w:ascii="Times New Roman" w:hAnsi="Times New Roman" w:cs="Times New Roman"/>
        </w:rPr>
        <w:t xml:space="preserve"> </w:t>
      </w:r>
      <w:proofErr w:type="spellStart"/>
      <w:r w:rsidR="0082215C" w:rsidRPr="0082215C">
        <w:rPr>
          <w:rFonts w:ascii="Times New Roman" w:hAnsi="Times New Roman" w:cs="Times New Roman"/>
        </w:rPr>
        <w:t>талаптарда</w:t>
      </w:r>
      <w:proofErr w:type="spellEnd"/>
      <w:r w:rsidR="0082215C" w:rsidRPr="0082215C">
        <w:rPr>
          <w:rFonts w:ascii="Times New Roman" w:hAnsi="Times New Roman" w:cs="Times New Roman"/>
        </w:rPr>
        <w:t xml:space="preserve"> </w:t>
      </w:r>
      <w:proofErr w:type="spellStart"/>
      <w:r w:rsidR="0082215C" w:rsidRPr="0082215C">
        <w:rPr>
          <w:rFonts w:ascii="Times New Roman" w:hAnsi="Times New Roman" w:cs="Times New Roman"/>
        </w:rPr>
        <w:t>Шарт</w:t>
      </w:r>
      <w:proofErr w:type="spellEnd"/>
      <w:r w:rsidR="0082215C" w:rsidRPr="0082215C">
        <w:rPr>
          <w:rFonts w:ascii="Times New Roman" w:hAnsi="Times New Roman" w:cs="Times New Roman"/>
        </w:rPr>
        <w:t xml:space="preserve"> </w:t>
      </w:r>
      <w:proofErr w:type="spellStart"/>
      <w:r w:rsidR="0082215C" w:rsidRPr="0082215C">
        <w:rPr>
          <w:rFonts w:ascii="Times New Roman" w:hAnsi="Times New Roman" w:cs="Times New Roman"/>
        </w:rPr>
        <w:t>жасалғаннан</w:t>
      </w:r>
      <w:proofErr w:type="spellEnd"/>
      <w:r w:rsidR="0082215C" w:rsidRPr="0082215C">
        <w:rPr>
          <w:rFonts w:ascii="Times New Roman" w:hAnsi="Times New Roman" w:cs="Times New Roman"/>
        </w:rPr>
        <w:t xml:space="preserve"> </w:t>
      </w:r>
      <w:proofErr w:type="spellStart"/>
      <w:r w:rsidR="0082215C" w:rsidRPr="0082215C">
        <w:rPr>
          <w:rFonts w:ascii="Times New Roman" w:hAnsi="Times New Roman" w:cs="Times New Roman"/>
        </w:rPr>
        <w:t>кейін</w:t>
      </w:r>
      <w:proofErr w:type="spellEnd"/>
      <w:r w:rsidR="0082215C" w:rsidRPr="0082215C">
        <w:rPr>
          <w:rFonts w:ascii="Times New Roman" w:hAnsi="Times New Roman" w:cs="Times New Roman"/>
        </w:rPr>
        <w:t xml:space="preserve"> </w:t>
      </w:r>
      <w:proofErr w:type="spellStart"/>
      <w:r w:rsidR="0082215C" w:rsidRPr="0082215C">
        <w:rPr>
          <w:rFonts w:ascii="Times New Roman" w:hAnsi="Times New Roman" w:cs="Times New Roman"/>
        </w:rPr>
        <w:t>ғана</w:t>
      </w:r>
      <w:proofErr w:type="spellEnd"/>
      <w:r w:rsidR="0082215C" w:rsidRPr="0082215C">
        <w:rPr>
          <w:rFonts w:ascii="Times New Roman" w:hAnsi="Times New Roman" w:cs="Times New Roman"/>
        </w:rPr>
        <w:t xml:space="preserve"> </w:t>
      </w:r>
      <w:proofErr w:type="spellStart"/>
      <w:r w:rsidR="0082215C" w:rsidRPr="0082215C">
        <w:rPr>
          <w:rFonts w:ascii="Times New Roman" w:hAnsi="Times New Roman" w:cs="Times New Roman"/>
        </w:rPr>
        <w:t>жүзеге</w:t>
      </w:r>
      <w:proofErr w:type="spellEnd"/>
      <w:r w:rsidR="0082215C" w:rsidRPr="0082215C">
        <w:rPr>
          <w:rFonts w:ascii="Times New Roman" w:hAnsi="Times New Roman" w:cs="Times New Roman"/>
        </w:rPr>
        <w:t xml:space="preserve"> </w:t>
      </w:r>
      <w:proofErr w:type="spellStart"/>
      <w:r w:rsidR="0082215C" w:rsidRPr="0082215C">
        <w:rPr>
          <w:rFonts w:ascii="Times New Roman" w:hAnsi="Times New Roman" w:cs="Times New Roman"/>
        </w:rPr>
        <w:t>асырады</w:t>
      </w:r>
      <w:proofErr w:type="spellEnd"/>
      <w:r w:rsidR="0082215C" w:rsidRPr="0082215C">
        <w:rPr>
          <w:rFonts w:ascii="Times New Roman" w:hAnsi="Times New Roman" w:cs="Times New Roman"/>
        </w:rPr>
        <w:t>:</w:t>
      </w:r>
    </w:p>
    <w:p w14:paraId="0FC3B758" w14:textId="36233C99" w:rsidR="0082215C" w:rsidRPr="0082215C" w:rsidRDefault="0082215C" w:rsidP="0082215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ab/>
      </w:r>
      <w:r w:rsidRPr="0082215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kk-KZ"/>
        </w:rPr>
        <w:t>)</w:t>
      </w:r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қолма-қол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ақшасыз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аудару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арқылы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Қарыз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алушының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өзінің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банктік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шотына</w:t>
      </w:r>
      <w:proofErr w:type="spellEnd"/>
      <w:r w:rsidRPr="0082215C">
        <w:rPr>
          <w:rFonts w:ascii="Times New Roman" w:hAnsi="Times New Roman" w:cs="Times New Roman"/>
        </w:rPr>
        <w:t>/</w:t>
      </w:r>
      <w:proofErr w:type="spellStart"/>
      <w:r w:rsidRPr="0082215C">
        <w:rPr>
          <w:rFonts w:ascii="Times New Roman" w:hAnsi="Times New Roman" w:cs="Times New Roman"/>
        </w:rPr>
        <w:t>картасына</w:t>
      </w:r>
      <w:proofErr w:type="spellEnd"/>
      <w:r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немесе</w:t>
      </w:r>
      <w:proofErr w:type="spellEnd"/>
    </w:p>
    <w:p w14:paraId="77C9ECE1" w14:textId="7056EE38" w:rsidR="00CF127F" w:rsidRPr="0082215C" w:rsidRDefault="0082215C" w:rsidP="0082215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lang w:val="kk-KZ"/>
        </w:rPr>
      </w:pPr>
      <w:r w:rsidRPr="0082215C">
        <w:rPr>
          <w:rFonts w:ascii="Times New Roman" w:hAnsi="Times New Roman" w:cs="Times New Roman"/>
        </w:rPr>
        <w:lastRenderedPageBreak/>
        <w:t>2</w:t>
      </w:r>
      <w:r>
        <w:rPr>
          <w:rFonts w:ascii="Times New Roman" w:hAnsi="Times New Roman" w:cs="Times New Roman"/>
          <w:lang w:val="kk-KZ"/>
        </w:rPr>
        <w:t>)</w:t>
      </w:r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Қарыз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алушының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өтініші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бойынша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тауарларға</w:t>
      </w:r>
      <w:proofErr w:type="spellEnd"/>
      <w:r w:rsidRPr="0082215C">
        <w:rPr>
          <w:rFonts w:ascii="Times New Roman" w:hAnsi="Times New Roman" w:cs="Times New Roman"/>
        </w:rPr>
        <w:t xml:space="preserve">, </w:t>
      </w:r>
      <w:proofErr w:type="spellStart"/>
      <w:r w:rsidRPr="0082215C">
        <w:rPr>
          <w:rFonts w:ascii="Times New Roman" w:hAnsi="Times New Roman" w:cs="Times New Roman"/>
        </w:rPr>
        <w:t>жұмыстарға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немесе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көрсетілетін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қызметтерге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ақы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төлеу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мақсатында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микрокредитті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екінші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деңгейдегі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банктер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арқылы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үшінші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тұлғаға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қолма-қол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ақшасыз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аудару</w:t>
      </w:r>
      <w:proofErr w:type="spellEnd"/>
      <w:r w:rsidRPr="0082215C">
        <w:rPr>
          <w:rFonts w:ascii="Times New Roman" w:hAnsi="Times New Roman" w:cs="Times New Roman"/>
        </w:rPr>
        <w:t xml:space="preserve"> </w:t>
      </w:r>
      <w:proofErr w:type="spellStart"/>
      <w:r w:rsidRPr="0082215C">
        <w:rPr>
          <w:rFonts w:ascii="Times New Roman" w:hAnsi="Times New Roman" w:cs="Times New Roman"/>
        </w:rPr>
        <w:t>жолымен</w:t>
      </w:r>
      <w:proofErr w:type="spellEnd"/>
      <w:r w:rsidRPr="0082215C">
        <w:rPr>
          <w:rFonts w:ascii="Times New Roman" w:hAnsi="Times New Roman" w:cs="Times New Roman"/>
        </w:rPr>
        <w:t>.</w:t>
      </w:r>
    </w:p>
    <w:p w14:paraId="10BA2E52" w14:textId="77777777" w:rsidR="00FB5627" w:rsidRPr="005B2F35" w:rsidRDefault="00FB5627" w:rsidP="00FB56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</w:p>
    <w:p w14:paraId="2855F9C0" w14:textId="308A0ECB" w:rsidR="00CF127F" w:rsidRPr="005B2F35" w:rsidRDefault="00E47676" w:rsidP="001E7698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6.7</w:t>
      </w:r>
      <w:r w:rsidR="00CF127F" w:rsidRPr="005B2F35">
        <w:rPr>
          <w:rFonts w:ascii="Times New Roman" w:hAnsi="Times New Roman" w:cs="Times New Roman"/>
          <w:b/>
        </w:rPr>
        <w:t xml:space="preserve">. </w:t>
      </w:r>
      <w:r w:rsidR="0082215C" w:rsidRPr="0082215C">
        <w:rPr>
          <w:rFonts w:ascii="Times New Roman" w:hAnsi="Times New Roman" w:cs="Times New Roman"/>
          <w:b/>
        </w:rPr>
        <w:t xml:space="preserve">Мониторинг. </w:t>
      </w:r>
      <w:proofErr w:type="spellStart"/>
      <w:r w:rsidR="0082215C" w:rsidRPr="0082215C">
        <w:rPr>
          <w:rFonts w:ascii="Times New Roman" w:hAnsi="Times New Roman" w:cs="Times New Roman"/>
          <w:b/>
        </w:rPr>
        <w:t>Шарт</w:t>
      </w:r>
      <w:proofErr w:type="spellEnd"/>
      <w:r w:rsidR="0082215C" w:rsidRPr="0082215C">
        <w:rPr>
          <w:rFonts w:ascii="Times New Roman" w:hAnsi="Times New Roman" w:cs="Times New Roman"/>
          <w:b/>
        </w:rPr>
        <w:t xml:space="preserve"> </w:t>
      </w:r>
      <w:proofErr w:type="spellStart"/>
      <w:r w:rsidR="0082215C" w:rsidRPr="0082215C">
        <w:rPr>
          <w:rFonts w:ascii="Times New Roman" w:hAnsi="Times New Roman" w:cs="Times New Roman"/>
          <w:b/>
        </w:rPr>
        <w:t>талаптарының</w:t>
      </w:r>
      <w:proofErr w:type="spellEnd"/>
      <w:r w:rsidR="0082215C" w:rsidRPr="0082215C">
        <w:rPr>
          <w:rFonts w:ascii="Times New Roman" w:hAnsi="Times New Roman" w:cs="Times New Roman"/>
          <w:b/>
        </w:rPr>
        <w:t xml:space="preserve"> </w:t>
      </w:r>
      <w:proofErr w:type="spellStart"/>
      <w:r w:rsidR="0082215C" w:rsidRPr="0082215C">
        <w:rPr>
          <w:rFonts w:ascii="Times New Roman" w:hAnsi="Times New Roman" w:cs="Times New Roman"/>
          <w:b/>
        </w:rPr>
        <w:t>орындалуын</w:t>
      </w:r>
      <w:proofErr w:type="spellEnd"/>
      <w:r w:rsidR="0082215C" w:rsidRPr="0082215C">
        <w:rPr>
          <w:rFonts w:ascii="Times New Roman" w:hAnsi="Times New Roman" w:cs="Times New Roman"/>
          <w:b/>
        </w:rPr>
        <w:t xml:space="preserve"> </w:t>
      </w:r>
      <w:proofErr w:type="spellStart"/>
      <w:r w:rsidR="0082215C" w:rsidRPr="0082215C">
        <w:rPr>
          <w:rFonts w:ascii="Times New Roman" w:hAnsi="Times New Roman" w:cs="Times New Roman"/>
          <w:b/>
        </w:rPr>
        <w:t>бақылау</w:t>
      </w:r>
      <w:proofErr w:type="spellEnd"/>
    </w:p>
    <w:p w14:paraId="093379AB" w14:textId="77777777" w:rsidR="00CE176B" w:rsidRPr="00CE176B" w:rsidRDefault="00E47676" w:rsidP="00CE176B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6.7.1</w:t>
      </w:r>
      <w:r w:rsidR="00CF127F" w:rsidRPr="005B2F35">
        <w:rPr>
          <w:rFonts w:ascii="Times New Roman" w:hAnsi="Times New Roman" w:cs="Times New Roman"/>
        </w:rPr>
        <w:t xml:space="preserve">. </w:t>
      </w:r>
      <w:proofErr w:type="spellStart"/>
      <w:r w:rsidR="00CE176B" w:rsidRPr="00CE176B">
        <w:rPr>
          <w:rFonts w:ascii="Times New Roman" w:hAnsi="Times New Roman" w:cs="Times New Roman"/>
        </w:rPr>
        <w:t>Микрокредиттеу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тәуекелдерін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жедел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шешімдер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қабылдау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және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ықтимал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шығындарды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жою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жөніндегі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қажетті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іс-шараларды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ұйымдастыру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арқылы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анықтау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және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барынша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азайту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мақсатында</w:t>
      </w:r>
      <w:proofErr w:type="spellEnd"/>
      <w:r w:rsidR="00CE176B" w:rsidRPr="00CE176B">
        <w:rPr>
          <w:rFonts w:ascii="Times New Roman" w:hAnsi="Times New Roman" w:cs="Times New Roman"/>
        </w:rPr>
        <w:t xml:space="preserve"> МҚҰ микрокредит </w:t>
      </w:r>
      <w:proofErr w:type="spellStart"/>
      <w:r w:rsidR="00CE176B" w:rsidRPr="00CE176B">
        <w:rPr>
          <w:rFonts w:ascii="Times New Roman" w:hAnsi="Times New Roman" w:cs="Times New Roman"/>
        </w:rPr>
        <w:t>берілгеннен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кейін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және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Қарыз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алушы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Шарт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шеңберіндегі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міндеттемелерін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толық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орындаған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сәтке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дейін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Шарт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талаптарының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орындалуын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бақылауды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қамтитын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мониторингті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тұрақты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негізде</w:t>
      </w:r>
      <w:proofErr w:type="spellEnd"/>
      <w:r w:rsidR="00CE176B" w:rsidRPr="00CE176B">
        <w:rPr>
          <w:rFonts w:ascii="Times New Roman" w:hAnsi="Times New Roman" w:cs="Times New Roman"/>
        </w:rPr>
        <w:t xml:space="preserve"> </w:t>
      </w:r>
      <w:proofErr w:type="spellStart"/>
      <w:r w:rsidR="00CE176B" w:rsidRPr="00CE176B">
        <w:rPr>
          <w:rFonts w:ascii="Times New Roman" w:hAnsi="Times New Roman" w:cs="Times New Roman"/>
        </w:rPr>
        <w:t>жүргізеді</w:t>
      </w:r>
      <w:proofErr w:type="spellEnd"/>
      <w:r w:rsidR="00CE176B" w:rsidRPr="00CE176B">
        <w:rPr>
          <w:rFonts w:ascii="Times New Roman" w:hAnsi="Times New Roman" w:cs="Times New Roman"/>
        </w:rPr>
        <w:t>.</w:t>
      </w:r>
    </w:p>
    <w:p w14:paraId="2A6B7862" w14:textId="77777777" w:rsidR="00CE176B" w:rsidRPr="00CE176B" w:rsidRDefault="00CE176B" w:rsidP="00CE176B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CE176B">
        <w:rPr>
          <w:rFonts w:ascii="Times New Roman" w:hAnsi="Times New Roman" w:cs="Times New Roman"/>
        </w:rPr>
        <w:t xml:space="preserve">6.7.2. Мониторинг </w:t>
      </w:r>
      <w:proofErr w:type="spellStart"/>
      <w:r w:rsidRPr="00CE176B">
        <w:rPr>
          <w:rFonts w:ascii="Times New Roman" w:hAnsi="Times New Roman" w:cs="Times New Roman"/>
        </w:rPr>
        <w:t>жүргізу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процесі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мынадай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бағыттарды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қамтуы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мүмкін</w:t>
      </w:r>
      <w:proofErr w:type="spellEnd"/>
      <w:r w:rsidRPr="00CE176B">
        <w:rPr>
          <w:rFonts w:ascii="Times New Roman" w:hAnsi="Times New Roman" w:cs="Times New Roman"/>
        </w:rPr>
        <w:t>:</w:t>
      </w:r>
    </w:p>
    <w:p w14:paraId="365435E8" w14:textId="481B61FC" w:rsidR="00CE176B" w:rsidRPr="00CE176B" w:rsidRDefault="00CE176B" w:rsidP="00CE176B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CE176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kk-KZ"/>
        </w:rPr>
        <w:t>)</w:t>
      </w:r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Қарыз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алушының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қаржылық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жағдайының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мониторингі</w:t>
      </w:r>
      <w:proofErr w:type="spellEnd"/>
      <w:r w:rsidRPr="00CE176B">
        <w:rPr>
          <w:rFonts w:ascii="Times New Roman" w:hAnsi="Times New Roman" w:cs="Times New Roman"/>
        </w:rPr>
        <w:t>;</w:t>
      </w:r>
    </w:p>
    <w:p w14:paraId="6B8374C2" w14:textId="31760A52" w:rsidR="00CE176B" w:rsidRPr="00CE176B" w:rsidRDefault="00CE176B" w:rsidP="00CE176B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CE176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kk-KZ"/>
        </w:rPr>
        <w:t>)</w:t>
      </w:r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микрокредиттің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нысаналы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пайдаланылуының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мониторингі</w:t>
      </w:r>
      <w:proofErr w:type="spellEnd"/>
      <w:r w:rsidRPr="00CE176B">
        <w:rPr>
          <w:rFonts w:ascii="Times New Roman" w:hAnsi="Times New Roman" w:cs="Times New Roman"/>
        </w:rPr>
        <w:t>;</w:t>
      </w:r>
    </w:p>
    <w:p w14:paraId="392F5764" w14:textId="1EA56D61" w:rsidR="00CE176B" w:rsidRPr="00CE176B" w:rsidRDefault="00CE176B" w:rsidP="00CE176B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CE176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lang w:val="kk-KZ"/>
        </w:rPr>
        <w:t>)</w:t>
      </w:r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микрокредитті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қамтамасыз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етудің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және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қамтамасыз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ету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бойынша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сақтандырудың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мониторингі</w:t>
      </w:r>
      <w:proofErr w:type="spellEnd"/>
      <w:r w:rsidRPr="00CE176B">
        <w:rPr>
          <w:rFonts w:ascii="Times New Roman" w:hAnsi="Times New Roman" w:cs="Times New Roman"/>
        </w:rPr>
        <w:t>;</w:t>
      </w:r>
    </w:p>
    <w:p w14:paraId="592C26DA" w14:textId="060B1FBB" w:rsidR="00CE176B" w:rsidRPr="00CE176B" w:rsidRDefault="00CE176B" w:rsidP="00CE176B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CE176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  <w:lang w:val="kk-KZ"/>
        </w:rPr>
        <w:t>)</w:t>
      </w:r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мерзімі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өткен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төлемдердің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өтелу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мониторингі</w:t>
      </w:r>
      <w:proofErr w:type="spellEnd"/>
      <w:r w:rsidRPr="00CE176B">
        <w:rPr>
          <w:rFonts w:ascii="Times New Roman" w:hAnsi="Times New Roman" w:cs="Times New Roman"/>
        </w:rPr>
        <w:t>;</w:t>
      </w:r>
    </w:p>
    <w:p w14:paraId="24C134A5" w14:textId="0B351B5B" w:rsidR="00F500B1" w:rsidRPr="005B2F35" w:rsidRDefault="00CE176B" w:rsidP="00CE176B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CE176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lang w:val="kk-KZ"/>
        </w:rPr>
        <w:t>)</w:t>
      </w:r>
      <w:r w:rsidRPr="00CE176B">
        <w:rPr>
          <w:rFonts w:ascii="Times New Roman" w:hAnsi="Times New Roman" w:cs="Times New Roman"/>
        </w:rPr>
        <w:t xml:space="preserve"> МҚҰ-</w:t>
      </w:r>
      <w:proofErr w:type="spellStart"/>
      <w:r w:rsidRPr="00CE176B">
        <w:rPr>
          <w:rFonts w:ascii="Times New Roman" w:hAnsi="Times New Roman" w:cs="Times New Roman"/>
        </w:rPr>
        <w:t>ның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Уәкілетті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органының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шешімі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бойынша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және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Қазақстан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Республикасының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заңнамасына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сәйкес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мониторингтің</w:t>
      </w:r>
      <w:proofErr w:type="spellEnd"/>
      <w:r w:rsidRPr="00CE176B">
        <w:rPr>
          <w:rFonts w:ascii="Times New Roman" w:hAnsi="Times New Roman" w:cs="Times New Roman"/>
        </w:rPr>
        <w:t xml:space="preserve"> </w:t>
      </w:r>
      <w:proofErr w:type="spellStart"/>
      <w:r w:rsidRPr="00CE176B">
        <w:rPr>
          <w:rFonts w:ascii="Times New Roman" w:hAnsi="Times New Roman" w:cs="Times New Roman"/>
        </w:rPr>
        <w:t>басқа</w:t>
      </w:r>
      <w:proofErr w:type="spellEnd"/>
      <w:r w:rsidRPr="00CE176B">
        <w:rPr>
          <w:rFonts w:ascii="Times New Roman" w:hAnsi="Times New Roman" w:cs="Times New Roman"/>
        </w:rPr>
        <w:t xml:space="preserve"> да </w:t>
      </w:r>
      <w:proofErr w:type="spellStart"/>
      <w:r w:rsidRPr="00CE176B">
        <w:rPr>
          <w:rFonts w:ascii="Times New Roman" w:hAnsi="Times New Roman" w:cs="Times New Roman"/>
        </w:rPr>
        <w:t>түрлері</w:t>
      </w:r>
      <w:proofErr w:type="spellEnd"/>
      <w:r w:rsidRPr="00CE176B">
        <w:rPr>
          <w:rFonts w:ascii="Times New Roman" w:hAnsi="Times New Roman" w:cs="Times New Roman"/>
        </w:rPr>
        <w:t>.</w:t>
      </w:r>
      <w:r w:rsidR="00F500B1" w:rsidRPr="005B2F35">
        <w:rPr>
          <w:rFonts w:ascii="Times New Roman" w:hAnsi="Times New Roman" w:cs="Times New Roman"/>
        </w:rPr>
        <w:t xml:space="preserve"> </w:t>
      </w:r>
    </w:p>
    <w:p w14:paraId="4B20F5BD" w14:textId="77777777" w:rsidR="00372802" w:rsidRPr="00372802" w:rsidRDefault="00E47676" w:rsidP="0037280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6.7</w:t>
      </w:r>
      <w:r w:rsidR="00566663" w:rsidRPr="005B2F35">
        <w:rPr>
          <w:rFonts w:ascii="Times New Roman" w:hAnsi="Times New Roman" w:cs="Times New Roman"/>
        </w:rPr>
        <w:t>.</w:t>
      </w:r>
      <w:r w:rsidR="00765AED" w:rsidRPr="005B2F35">
        <w:rPr>
          <w:rFonts w:ascii="Times New Roman" w:hAnsi="Times New Roman" w:cs="Times New Roman"/>
        </w:rPr>
        <w:t>3</w:t>
      </w:r>
      <w:r w:rsidR="00CF127F" w:rsidRPr="005B2F35">
        <w:rPr>
          <w:rFonts w:ascii="Times New Roman" w:hAnsi="Times New Roman" w:cs="Times New Roman"/>
        </w:rPr>
        <w:t xml:space="preserve">. </w:t>
      </w:r>
      <w:r w:rsidR="00372802" w:rsidRPr="00372802">
        <w:rPr>
          <w:rFonts w:ascii="Times New Roman" w:hAnsi="Times New Roman" w:cs="Times New Roman"/>
        </w:rPr>
        <w:t xml:space="preserve">Микрокредит </w:t>
      </w:r>
      <w:proofErr w:type="spellStart"/>
      <w:r w:rsidR="00372802" w:rsidRPr="00372802">
        <w:rPr>
          <w:rFonts w:ascii="Times New Roman" w:hAnsi="Times New Roman" w:cs="Times New Roman"/>
        </w:rPr>
        <w:t>мониторингі</w:t>
      </w:r>
      <w:proofErr w:type="spellEnd"/>
      <w:r w:rsidR="00372802" w:rsidRPr="00372802">
        <w:rPr>
          <w:rFonts w:ascii="Times New Roman" w:hAnsi="Times New Roman" w:cs="Times New Roman"/>
        </w:rPr>
        <w:t xml:space="preserve"> Мониторинг </w:t>
      </w:r>
      <w:proofErr w:type="spellStart"/>
      <w:r w:rsidR="00372802" w:rsidRPr="00372802">
        <w:rPr>
          <w:rFonts w:ascii="Times New Roman" w:hAnsi="Times New Roman" w:cs="Times New Roman"/>
        </w:rPr>
        <w:t>жөніндегі</w:t>
      </w:r>
      <w:proofErr w:type="spellEnd"/>
      <w:r w:rsidR="00372802" w:rsidRPr="00372802">
        <w:rPr>
          <w:rFonts w:ascii="Times New Roman" w:hAnsi="Times New Roman" w:cs="Times New Roman"/>
        </w:rPr>
        <w:t xml:space="preserve"> </w:t>
      </w:r>
      <w:proofErr w:type="spellStart"/>
      <w:r w:rsidR="00372802" w:rsidRPr="00372802">
        <w:rPr>
          <w:rFonts w:ascii="Times New Roman" w:hAnsi="Times New Roman" w:cs="Times New Roman"/>
        </w:rPr>
        <w:t>менеджердің</w:t>
      </w:r>
      <w:proofErr w:type="spellEnd"/>
      <w:r w:rsidR="00372802" w:rsidRPr="00372802">
        <w:rPr>
          <w:rFonts w:ascii="Times New Roman" w:hAnsi="Times New Roman" w:cs="Times New Roman"/>
        </w:rPr>
        <w:t xml:space="preserve"> </w:t>
      </w:r>
      <w:proofErr w:type="spellStart"/>
      <w:r w:rsidR="00372802" w:rsidRPr="00372802">
        <w:rPr>
          <w:rFonts w:ascii="Times New Roman" w:hAnsi="Times New Roman" w:cs="Times New Roman"/>
        </w:rPr>
        <w:t>мынадай</w:t>
      </w:r>
      <w:proofErr w:type="spellEnd"/>
      <w:r w:rsidR="00372802" w:rsidRPr="00372802">
        <w:rPr>
          <w:rFonts w:ascii="Times New Roman" w:hAnsi="Times New Roman" w:cs="Times New Roman"/>
        </w:rPr>
        <w:t xml:space="preserve"> </w:t>
      </w:r>
      <w:proofErr w:type="spellStart"/>
      <w:r w:rsidR="00372802" w:rsidRPr="00372802">
        <w:rPr>
          <w:rFonts w:ascii="Times New Roman" w:hAnsi="Times New Roman" w:cs="Times New Roman"/>
        </w:rPr>
        <w:t>әрекеттерін</w:t>
      </w:r>
      <w:proofErr w:type="spellEnd"/>
      <w:r w:rsidR="00372802" w:rsidRPr="00372802">
        <w:rPr>
          <w:rFonts w:ascii="Times New Roman" w:hAnsi="Times New Roman" w:cs="Times New Roman"/>
        </w:rPr>
        <w:t xml:space="preserve"> </w:t>
      </w:r>
      <w:proofErr w:type="spellStart"/>
      <w:r w:rsidR="00372802" w:rsidRPr="00372802">
        <w:rPr>
          <w:rFonts w:ascii="Times New Roman" w:hAnsi="Times New Roman" w:cs="Times New Roman"/>
        </w:rPr>
        <w:t>қамтуы</w:t>
      </w:r>
      <w:proofErr w:type="spellEnd"/>
      <w:r w:rsidR="00372802" w:rsidRPr="00372802">
        <w:rPr>
          <w:rFonts w:ascii="Times New Roman" w:hAnsi="Times New Roman" w:cs="Times New Roman"/>
        </w:rPr>
        <w:t xml:space="preserve"> </w:t>
      </w:r>
      <w:proofErr w:type="spellStart"/>
      <w:r w:rsidR="00372802" w:rsidRPr="00372802">
        <w:rPr>
          <w:rFonts w:ascii="Times New Roman" w:hAnsi="Times New Roman" w:cs="Times New Roman"/>
        </w:rPr>
        <w:t>мүмкін</w:t>
      </w:r>
      <w:proofErr w:type="spellEnd"/>
      <w:r w:rsidR="00372802" w:rsidRPr="00372802">
        <w:rPr>
          <w:rFonts w:ascii="Times New Roman" w:hAnsi="Times New Roman" w:cs="Times New Roman"/>
        </w:rPr>
        <w:t>:</w:t>
      </w:r>
    </w:p>
    <w:p w14:paraId="318F627C" w14:textId="45852F1F" w:rsidR="00372802" w:rsidRPr="00372802" w:rsidRDefault="00372802" w:rsidP="0037280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372802">
        <w:rPr>
          <w:rFonts w:ascii="Times New Roman" w:hAnsi="Times New Roman" w:cs="Times New Roman"/>
        </w:rPr>
        <w:t>1</w:t>
      </w:r>
      <w:r w:rsidR="00F26826">
        <w:rPr>
          <w:rFonts w:ascii="Times New Roman" w:hAnsi="Times New Roman" w:cs="Times New Roman"/>
          <w:lang w:val="kk-KZ"/>
        </w:rPr>
        <w:t>)</w:t>
      </w:r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қалыптасқан</w:t>
      </w:r>
      <w:proofErr w:type="spellEnd"/>
      <w:r w:rsidRPr="00372802">
        <w:rPr>
          <w:rFonts w:ascii="Times New Roman" w:hAnsi="Times New Roman" w:cs="Times New Roman"/>
        </w:rPr>
        <w:t xml:space="preserve"> микро-, </w:t>
      </w:r>
      <w:proofErr w:type="spellStart"/>
      <w:r w:rsidRPr="00372802">
        <w:rPr>
          <w:rFonts w:ascii="Times New Roman" w:hAnsi="Times New Roman" w:cs="Times New Roman"/>
        </w:rPr>
        <w:t>макроэкономикалық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жағдайды</w:t>
      </w:r>
      <w:proofErr w:type="spellEnd"/>
      <w:r w:rsidRPr="00372802">
        <w:rPr>
          <w:rFonts w:ascii="Times New Roman" w:hAnsi="Times New Roman" w:cs="Times New Roman"/>
        </w:rPr>
        <w:t xml:space="preserve">, </w:t>
      </w:r>
      <w:proofErr w:type="spellStart"/>
      <w:r w:rsidRPr="00372802">
        <w:rPr>
          <w:rFonts w:ascii="Times New Roman" w:hAnsi="Times New Roman" w:cs="Times New Roman"/>
        </w:rPr>
        <w:t>құқықтық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аяны</w:t>
      </w:r>
      <w:proofErr w:type="spellEnd"/>
      <w:r w:rsidRPr="00372802">
        <w:rPr>
          <w:rFonts w:ascii="Times New Roman" w:hAnsi="Times New Roman" w:cs="Times New Roman"/>
        </w:rPr>
        <w:t xml:space="preserve">, </w:t>
      </w:r>
      <w:proofErr w:type="spellStart"/>
      <w:r w:rsidRPr="00372802">
        <w:rPr>
          <w:rFonts w:ascii="Times New Roman" w:hAnsi="Times New Roman" w:cs="Times New Roman"/>
        </w:rPr>
        <w:t>нарық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конъюнктурасының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дамуын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және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Қарыз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алушының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міндеттемелерін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орындауына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әсер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ететін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басқа</w:t>
      </w:r>
      <w:proofErr w:type="spellEnd"/>
      <w:r w:rsidRPr="00372802">
        <w:rPr>
          <w:rFonts w:ascii="Times New Roman" w:hAnsi="Times New Roman" w:cs="Times New Roman"/>
        </w:rPr>
        <w:t xml:space="preserve"> да </w:t>
      </w:r>
      <w:proofErr w:type="spellStart"/>
      <w:r w:rsidRPr="00372802">
        <w:rPr>
          <w:rFonts w:ascii="Times New Roman" w:hAnsi="Times New Roman" w:cs="Times New Roman"/>
        </w:rPr>
        <w:t>факторларды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ескере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отырып</w:t>
      </w:r>
      <w:proofErr w:type="spellEnd"/>
      <w:r w:rsidRPr="00372802">
        <w:rPr>
          <w:rFonts w:ascii="Times New Roman" w:hAnsi="Times New Roman" w:cs="Times New Roman"/>
        </w:rPr>
        <w:t xml:space="preserve">, </w:t>
      </w:r>
      <w:proofErr w:type="spellStart"/>
      <w:r w:rsidRPr="00372802">
        <w:rPr>
          <w:rFonts w:ascii="Times New Roman" w:hAnsi="Times New Roman" w:cs="Times New Roman"/>
        </w:rPr>
        <w:t>Қарыз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алушының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қызметін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бақылау</w:t>
      </w:r>
      <w:proofErr w:type="spellEnd"/>
      <w:r w:rsidRPr="00372802">
        <w:rPr>
          <w:rFonts w:ascii="Times New Roman" w:hAnsi="Times New Roman" w:cs="Times New Roman"/>
        </w:rPr>
        <w:t>;</w:t>
      </w:r>
    </w:p>
    <w:p w14:paraId="01439081" w14:textId="03850161" w:rsidR="00372802" w:rsidRPr="00372802" w:rsidRDefault="00372802" w:rsidP="0037280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372802">
        <w:rPr>
          <w:rFonts w:ascii="Times New Roman" w:hAnsi="Times New Roman" w:cs="Times New Roman"/>
        </w:rPr>
        <w:t>2</w:t>
      </w:r>
      <w:r w:rsidR="00F26826">
        <w:rPr>
          <w:rFonts w:ascii="Times New Roman" w:hAnsi="Times New Roman" w:cs="Times New Roman"/>
          <w:lang w:val="kk-KZ"/>
        </w:rPr>
        <w:t>)</w:t>
      </w:r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жобаны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іске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асыру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немесе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кәсіпкерлік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қызметті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жүзеге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асыру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орнына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баруды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қоса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алғанда</w:t>
      </w:r>
      <w:proofErr w:type="spellEnd"/>
      <w:r w:rsidRPr="00372802">
        <w:rPr>
          <w:rFonts w:ascii="Times New Roman" w:hAnsi="Times New Roman" w:cs="Times New Roman"/>
        </w:rPr>
        <w:t xml:space="preserve">, </w:t>
      </w:r>
      <w:proofErr w:type="spellStart"/>
      <w:r w:rsidRPr="00372802">
        <w:rPr>
          <w:rFonts w:ascii="Times New Roman" w:hAnsi="Times New Roman" w:cs="Times New Roman"/>
        </w:rPr>
        <w:t>Қарыз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алушымен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байланысты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қолдау</w:t>
      </w:r>
      <w:proofErr w:type="spellEnd"/>
      <w:r w:rsidRPr="00372802">
        <w:rPr>
          <w:rFonts w:ascii="Times New Roman" w:hAnsi="Times New Roman" w:cs="Times New Roman"/>
        </w:rPr>
        <w:t>;</w:t>
      </w:r>
    </w:p>
    <w:p w14:paraId="07AD433F" w14:textId="344AC5B4" w:rsidR="00372802" w:rsidRPr="00372802" w:rsidRDefault="00372802" w:rsidP="0037280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372802">
        <w:rPr>
          <w:rFonts w:ascii="Times New Roman" w:hAnsi="Times New Roman" w:cs="Times New Roman"/>
        </w:rPr>
        <w:t>3</w:t>
      </w:r>
      <w:r w:rsidR="00F26826">
        <w:rPr>
          <w:rFonts w:ascii="Times New Roman" w:hAnsi="Times New Roman" w:cs="Times New Roman"/>
          <w:lang w:val="kk-KZ"/>
        </w:rPr>
        <w:t>)</w:t>
      </w:r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Қарыз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алушының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қаржылық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жағдайын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қадағалау</w:t>
      </w:r>
      <w:proofErr w:type="spellEnd"/>
      <w:r w:rsidRPr="00372802">
        <w:rPr>
          <w:rFonts w:ascii="Times New Roman" w:hAnsi="Times New Roman" w:cs="Times New Roman"/>
        </w:rPr>
        <w:t>;</w:t>
      </w:r>
    </w:p>
    <w:p w14:paraId="29CF0298" w14:textId="1DF6C944" w:rsidR="00372802" w:rsidRPr="00372802" w:rsidRDefault="00372802" w:rsidP="0037280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372802">
        <w:rPr>
          <w:rFonts w:ascii="Times New Roman" w:hAnsi="Times New Roman" w:cs="Times New Roman"/>
        </w:rPr>
        <w:t>4</w:t>
      </w:r>
      <w:r w:rsidR="00F26826">
        <w:rPr>
          <w:rFonts w:ascii="Times New Roman" w:hAnsi="Times New Roman" w:cs="Times New Roman"/>
          <w:lang w:val="kk-KZ"/>
        </w:rPr>
        <w:t>)</w:t>
      </w:r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қаржыландырылатын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жобаның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іске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асырылуын</w:t>
      </w:r>
      <w:proofErr w:type="spellEnd"/>
      <w:r w:rsidRPr="00372802">
        <w:rPr>
          <w:rFonts w:ascii="Times New Roman" w:hAnsi="Times New Roman" w:cs="Times New Roman"/>
        </w:rPr>
        <w:t xml:space="preserve">, </w:t>
      </w:r>
      <w:proofErr w:type="spellStart"/>
      <w:r w:rsidRPr="00372802">
        <w:rPr>
          <w:rFonts w:ascii="Times New Roman" w:hAnsi="Times New Roman" w:cs="Times New Roman"/>
        </w:rPr>
        <w:t>кредиттік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қаражаттың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нысаналы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пайдаланылуын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талдау</w:t>
      </w:r>
      <w:proofErr w:type="spellEnd"/>
      <w:r w:rsidRPr="00372802">
        <w:rPr>
          <w:rFonts w:ascii="Times New Roman" w:hAnsi="Times New Roman" w:cs="Times New Roman"/>
        </w:rPr>
        <w:t>;</w:t>
      </w:r>
    </w:p>
    <w:p w14:paraId="62A92112" w14:textId="08E3D5B2" w:rsidR="00372802" w:rsidRPr="00372802" w:rsidRDefault="00372802" w:rsidP="0037280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372802">
        <w:rPr>
          <w:rFonts w:ascii="Times New Roman" w:hAnsi="Times New Roman" w:cs="Times New Roman"/>
        </w:rPr>
        <w:t>5</w:t>
      </w:r>
      <w:r w:rsidR="00F26826">
        <w:rPr>
          <w:rFonts w:ascii="Times New Roman" w:hAnsi="Times New Roman" w:cs="Times New Roman"/>
          <w:lang w:val="kk-KZ"/>
        </w:rPr>
        <w:t>)</w:t>
      </w:r>
      <w:r w:rsidRPr="00372802">
        <w:rPr>
          <w:rFonts w:ascii="Times New Roman" w:hAnsi="Times New Roman" w:cs="Times New Roman"/>
        </w:rPr>
        <w:t xml:space="preserve"> аса </w:t>
      </w:r>
      <w:proofErr w:type="spellStart"/>
      <w:r w:rsidRPr="00372802">
        <w:rPr>
          <w:rFonts w:ascii="Times New Roman" w:hAnsi="Times New Roman" w:cs="Times New Roman"/>
        </w:rPr>
        <w:t>маңызды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қаржылық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ақпарат</w:t>
      </w:r>
      <w:proofErr w:type="spellEnd"/>
      <w:r w:rsidRPr="00372802">
        <w:rPr>
          <w:rFonts w:ascii="Times New Roman" w:hAnsi="Times New Roman" w:cs="Times New Roman"/>
        </w:rPr>
        <w:t xml:space="preserve"> пен </w:t>
      </w:r>
      <w:proofErr w:type="spellStart"/>
      <w:r w:rsidRPr="00372802">
        <w:rPr>
          <w:rFonts w:ascii="Times New Roman" w:hAnsi="Times New Roman" w:cs="Times New Roman"/>
        </w:rPr>
        <w:t>құжаттарды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жинау</w:t>
      </w:r>
      <w:proofErr w:type="spellEnd"/>
      <w:r w:rsidRPr="00372802">
        <w:rPr>
          <w:rFonts w:ascii="Times New Roman" w:hAnsi="Times New Roman" w:cs="Times New Roman"/>
        </w:rPr>
        <w:t>;</w:t>
      </w:r>
    </w:p>
    <w:p w14:paraId="328A262F" w14:textId="6C44826B" w:rsidR="00372802" w:rsidRPr="00372802" w:rsidRDefault="00372802" w:rsidP="0037280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372802">
        <w:rPr>
          <w:rFonts w:ascii="Times New Roman" w:hAnsi="Times New Roman" w:cs="Times New Roman"/>
        </w:rPr>
        <w:t>6</w:t>
      </w:r>
      <w:r w:rsidR="00F26826">
        <w:rPr>
          <w:rFonts w:ascii="Times New Roman" w:hAnsi="Times New Roman" w:cs="Times New Roman"/>
          <w:lang w:val="kk-KZ"/>
        </w:rPr>
        <w:t>)</w:t>
      </w:r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Қарыз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алушыда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туындаған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қате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есептеулерді</w:t>
      </w:r>
      <w:proofErr w:type="spellEnd"/>
      <w:r w:rsidRPr="00372802">
        <w:rPr>
          <w:rFonts w:ascii="Times New Roman" w:hAnsi="Times New Roman" w:cs="Times New Roman"/>
        </w:rPr>
        <w:t xml:space="preserve">, </w:t>
      </w:r>
      <w:proofErr w:type="spellStart"/>
      <w:r w:rsidRPr="00372802">
        <w:rPr>
          <w:rFonts w:ascii="Times New Roman" w:hAnsi="Times New Roman" w:cs="Times New Roman"/>
        </w:rPr>
        <w:t>қателер</w:t>
      </w:r>
      <w:proofErr w:type="spellEnd"/>
      <w:r w:rsidRPr="00372802">
        <w:rPr>
          <w:rFonts w:ascii="Times New Roman" w:hAnsi="Times New Roman" w:cs="Times New Roman"/>
        </w:rPr>
        <w:t xml:space="preserve"> мен </w:t>
      </w:r>
      <w:proofErr w:type="spellStart"/>
      <w:r w:rsidRPr="00372802">
        <w:rPr>
          <w:rFonts w:ascii="Times New Roman" w:hAnsi="Times New Roman" w:cs="Times New Roman"/>
        </w:rPr>
        <w:t>проблемаларды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айқындау</w:t>
      </w:r>
      <w:proofErr w:type="spellEnd"/>
      <w:r w:rsidRPr="00372802">
        <w:rPr>
          <w:rFonts w:ascii="Times New Roman" w:hAnsi="Times New Roman" w:cs="Times New Roman"/>
        </w:rPr>
        <w:t>;</w:t>
      </w:r>
    </w:p>
    <w:p w14:paraId="38C07BFE" w14:textId="5FFFA2AF" w:rsidR="00540050" w:rsidRPr="00F26826" w:rsidRDefault="00372802" w:rsidP="0037280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kk-KZ"/>
        </w:rPr>
      </w:pPr>
      <w:r w:rsidRPr="00372802">
        <w:rPr>
          <w:rFonts w:ascii="Times New Roman" w:hAnsi="Times New Roman" w:cs="Times New Roman"/>
        </w:rPr>
        <w:t>7</w:t>
      </w:r>
      <w:r w:rsidR="00F26826">
        <w:rPr>
          <w:rFonts w:ascii="Times New Roman" w:hAnsi="Times New Roman" w:cs="Times New Roman"/>
          <w:lang w:val="kk-KZ"/>
        </w:rPr>
        <w:t>)</w:t>
      </w:r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проблемаларды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еңсеру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жолдарын</w:t>
      </w:r>
      <w:proofErr w:type="spellEnd"/>
      <w:r w:rsidRPr="00372802">
        <w:rPr>
          <w:rFonts w:ascii="Times New Roman" w:hAnsi="Times New Roman" w:cs="Times New Roman"/>
        </w:rPr>
        <w:t xml:space="preserve"> </w:t>
      </w:r>
      <w:proofErr w:type="spellStart"/>
      <w:r w:rsidRPr="00372802">
        <w:rPr>
          <w:rFonts w:ascii="Times New Roman" w:hAnsi="Times New Roman" w:cs="Times New Roman"/>
        </w:rPr>
        <w:t>іздеу</w:t>
      </w:r>
      <w:proofErr w:type="spellEnd"/>
      <w:r w:rsidRPr="00372802">
        <w:rPr>
          <w:rFonts w:ascii="Times New Roman" w:hAnsi="Times New Roman" w:cs="Times New Roman"/>
        </w:rPr>
        <w:t>.</w:t>
      </w:r>
    </w:p>
    <w:p w14:paraId="6DC5AD7F" w14:textId="77777777" w:rsidR="00672ADF" w:rsidRPr="00672ADF" w:rsidRDefault="00E47676" w:rsidP="00672ADF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6.7</w:t>
      </w:r>
      <w:r w:rsidR="00566663" w:rsidRPr="005B2F35">
        <w:rPr>
          <w:rFonts w:ascii="Times New Roman" w:hAnsi="Times New Roman" w:cs="Times New Roman"/>
        </w:rPr>
        <w:t>.</w:t>
      </w:r>
      <w:r w:rsidR="00765AED" w:rsidRPr="005B2F35">
        <w:rPr>
          <w:rFonts w:ascii="Times New Roman" w:hAnsi="Times New Roman" w:cs="Times New Roman"/>
        </w:rPr>
        <w:t>4</w:t>
      </w:r>
      <w:r w:rsidR="00CF127F" w:rsidRPr="005B2F35">
        <w:rPr>
          <w:rFonts w:ascii="Times New Roman" w:hAnsi="Times New Roman" w:cs="Times New Roman"/>
        </w:rPr>
        <w:t xml:space="preserve">. </w:t>
      </w:r>
      <w:proofErr w:type="spellStart"/>
      <w:r w:rsidR="00672ADF" w:rsidRPr="00672ADF">
        <w:rPr>
          <w:rFonts w:ascii="Times New Roman" w:hAnsi="Times New Roman" w:cs="Times New Roman"/>
        </w:rPr>
        <w:t>Қарыз</w:t>
      </w:r>
      <w:proofErr w:type="spellEnd"/>
      <w:r w:rsidR="00672ADF" w:rsidRPr="00672ADF">
        <w:rPr>
          <w:rFonts w:ascii="Times New Roman" w:hAnsi="Times New Roman" w:cs="Times New Roman"/>
        </w:rPr>
        <w:t xml:space="preserve"> </w:t>
      </w:r>
      <w:proofErr w:type="spellStart"/>
      <w:r w:rsidR="00672ADF" w:rsidRPr="00672ADF">
        <w:rPr>
          <w:rFonts w:ascii="Times New Roman" w:hAnsi="Times New Roman" w:cs="Times New Roman"/>
        </w:rPr>
        <w:t>алушының</w:t>
      </w:r>
      <w:proofErr w:type="spellEnd"/>
      <w:r w:rsidR="00672ADF" w:rsidRPr="00672ADF">
        <w:rPr>
          <w:rFonts w:ascii="Times New Roman" w:hAnsi="Times New Roman" w:cs="Times New Roman"/>
        </w:rPr>
        <w:t xml:space="preserve"> </w:t>
      </w:r>
      <w:proofErr w:type="spellStart"/>
      <w:r w:rsidR="00672ADF" w:rsidRPr="00672ADF">
        <w:rPr>
          <w:rFonts w:ascii="Times New Roman" w:hAnsi="Times New Roman" w:cs="Times New Roman"/>
        </w:rPr>
        <w:t>қаржылық</w:t>
      </w:r>
      <w:proofErr w:type="spellEnd"/>
      <w:r w:rsidR="00672ADF" w:rsidRPr="00672ADF">
        <w:rPr>
          <w:rFonts w:ascii="Times New Roman" w:hAnsi="Times New Roman" w:cs="Times New Roman"/>
        </w:rPr>
        <w:t xml:space="preserve"> </w:t>
      </w:r>
      <w:proofErr w:type="spellStart"/>
      <w:r w:rsidR="00672ADF" w:rsidRPr="00672ADF">
        <w:rPr>
          <w:rFonts w:ascii="Times New Roman" w:hAnsi="Times New Roman" w:cs="Times New Roman"/>
        </w:rPr>
        <w:t>жағдайының</w:t>
      </w:r>
      <w:proofErr w:type="spellEnd"/>
      <w:r w:rsidR="00672ADF" w:rsidRPr="00672ADF">
        <w:rPr>
          <w:rFonts w:ascii="Times New Roman" w:hAnsi="Times New Roman" w:cs="Times New Roman"/>
        </w:rPr>
        <w:t xml:space="preserve"> </w:t>
      </w:r>
      <w:proofErr w:type="spellStart"/>
      <w:r w:rsidR="00672ADF" w:rsidRPr="00672ADF">
        <w:rPr>
          <w:rFonts w:ascii="Times New Roman" w:hAnsi="Times New Roman" w:cs="Times New Roman"/>
        </w:rPr>
        <w:t>мониторингі</w:t>
      </w:r>
      <w:proofErr w:type="spellEnd"/>
      <w:r w:rsidR="00672ADF" w:rsidRPr="00672ADF">
        <w:rPr>
          <w:rFonts w:ascii="Times New Roman" w:hAnsi="Times New Roman" w:cs="Times New Roman"/>
        </w:rPr>
        <w:t xml:space="preserve"> </w:t>
      </w:r>
      <w:proofErr w:type="spellStart"/>
      <w:r w:rsidR="00672ADF" w:rsidRPr="00672ADF">
        <w:rPr>
          <w:rFonts w:ascii="Times New Roman" w:hAnsi="Times New Roman" w:cs="Times New Roman"/>
        </w:rPr>
        <w:t>оның</w:t>
      </w:r>
      <w:proofErr w:type="spellEnd"/>
      <w:r w:rsidR="00672ADF" w:rsidRPr="00672ADF">
        <w:rPr>
          <w:rFonts w:ascii="Times New Roman" w:hAnsi="Times New Roman" w:cs="Times New Roman"/>
        </w:rPr>
        <w:t xml:space="preserve"> </w:t>
      </w:r>
      <w:proofErr w:type="spellStart"/>
      <w:r w:rsidR="00672ADF" w:rsidRPr="00672ADF">
        <w:rPr>
          <w:rFonts w:ascii="Times New Roman" w:hAnsi="Times New Roman" w:cs="Times New Roman"/>
        </w:rPr>
        <w:t>ағымдағы</w:t>
      </w:r>
      <w:proofErr w:type="spellEnd"/>
      <w:r w:rsidR="00672ADF" w:rsidRPr="00672ADF">
        <w:rPr>
          <w:rFonts w:ascii="Times New Roman" w:hAnsi="Times New Roman" w:cs="Times New Roman"/>
        </w:rPr>
        <w:t xml:space="preserve"> </w:t>
      </w:r>
      <w:proofErr w:type="spellStart"/>
      <w:r w:rsidR="00672ADF" w:rsidRPr="00672ADF">
        <w:rPr>
          <w:rFonts w:ascii="Times New Roman" w:hAnsi="Times New Roman" w:cs="Times New Roman"/>
        </w:rPr>
        <w:t>төлем</w:t>
      </w:r>
      <w:proofErr w:type="spellEnd"/>
      <w:r w:rsidR="00672ADF" w:rsidRPr="00672ADF">
        <w:rPr>
          <w:rFonts w:ascii="Times New Roman" w:hAnsi="Times New Roman" w:cs="Times New Roman"/>
        </w:rPr>
        <w:t xml:space="preserve"> </w:t>
      </w:r>
      <w:proofErr w:type="spellStart"/>
      <w:r w:rsidR="00672ADF" w:rsidRPr="00672ADF">
        <w:rPr>
          <w:rFonts w:ascii="Times New Roman" w:hAnsi="Times New Roman" w:cs="Times New Roman"/>
        </w:rPr>
        <w:t>қабілеттілігі</w:t>
      </w:r>
      <w:proofErr w:type="spellEnd"/>
      <w:r w:rsidR="00672ADF" w:rsidRPr="00672ADF">
        <w:rPr>
          <w:rFonts w:ascii="Times New Roman" w:hAnsi="Times New Roman" w:cs="Times New Roman"/>
        </w:rPr>
        <w:t xml:space="preserve"> мен кредит </w:t>
      </w:r>
      <w:proofErr w:type="spellStart"/>
      <w:r w:rsidR="00672ADF" w:rsidRPr="00672ADF">
        <w:rPr>
          <w:rFonts w:ascii="Times New Roman" w:hAnsi="Times New Roman" w:cs="Times New Roman"/>
        </w:rPr>
        <w:t>қабілеттілігін</w:t>
      </w:r>
      <w:proofErr w:type="spellEnd"/>
      <w:r w:rsidR="00672ADF" w:rsidRPr="00672ADF">
        <w:rPr>
          <w:rFonts w:ascii="Times New Roman" w:hAnsi="Times New Roman" w:cs="Times New Roman"/>
        </w:rPr>
        <w:t xml:space="preserve"> </w:t>
      </w:r>
      <w:proofErr w:type="spellStart"/>
      <w:r w:rsidR="00672ADF" w:rsidRPr="00672ADF">
        <w:rPr>
          <w:rFonts w:ascii="Times New Roman" w:hAnsi="Times New Roman" w:cs="Times New Roman"/>
        </w:rPr>
        <w:t>талдау</w:t>
      </w:r>
      <w:proofErr w:type="spellEnd"/>
      <w:r w:rsidR="00672ADF" w:rsidRPr="00672ADF">
        <w:rPr>
          <w:rFonts w:ascii="Times New Roman" w:hAnsi="Times New Roman" w:cs="Times New Roman"/>
        </w:rPr>
        <w:t xml:space="preserve"> </w:t>
      </w:r>
      <w:proofErr w:type="spellStart"/>
      <w:r w:rsidR="00672ADF" w:rsidRPr="00672ADF">
        <w:rPr>
          <w:rFonts w:ascii="Times New Roman" w:hAnsi="Times New Roman" w:cs="Times New Roman"/>
        </w:rPr>
        <w:t>негізінде</w:t>
      </w:r>
      <w:proofErr w:type="spellEnd"/>
      <w:r w:rsidR="00672ADF" w:rsidRPr="00672ADF">
        <w:rPr>
          <w:rFonts w:ascii="Times New Roman" w:hAnsi="Times New Roman" w:cs="Times New Roman"/>
        </w:rPr>
        <w:t xml:space="preserve"> микрокредит </w:t>
      </w:r>
      <w:proofErr w:type="spellStart"/>
      <w:r w:rsidR="00672ADF" w:rsidRPr="00672ADF">
        <w:rPr>
          <w:rFonts w:ascii="Times New Roman" w:hAnsi="Times New Roman" w:cs="Times New Roman"/>
        </w:rPr>
        <w:t>бойынша</w:t>
      </w:r>
      <w:proofErr w:type="spellEnd"/>
      <w:r w:rsidR="00672ADF" w:rsidRPr="00672ADF">
        <w:rPr>
          <w:rFonts w:ascii="Times New Roman" w:hAnsi="Times New Roman" w:cs="Times New Roman"/>
        </w:rPr>
        <w:t xml:space="preserve"> </w:t>
      </w:r>
      <w:proofErr w:type="spellStart"/>
      <w:r w:rsidR="00672ADF" w:rsidRPr="00672ADF">
        <w:rPr>
          <w:rFonts w:ascii="Times New Roman" w:hAnsi="Times New Roman" w:cs="Times New Roman"/>
        </w:rPr>
        <w:t>төлемдерді</w:t>
      </w:r>
      <w:proofErr w:type="spellEnd"/>
      <w:r w:rsidR="00672ADF" w:rsidRPr="00672ADF">
        <w:rPr>
          <w:rFonts w:ascii="Times New Roman" w:hAnsi="Times New Roman" w:cs="Times New Roman"/>
        </w:rPr>
        <w:t xml:space="preserve"> </w:t>
      </w:r>
      <w:proofErr w:type="spellStart"/>
      <w:r w:rsidR="00672ADF" w:rsidRPr="00672ADF">
        <w:rPr>
          <w:rFonts w:ascii="Times New Roman" w:hAnsi="Times New Roman" w:cs="Times New Roman"/>
        </w:rPr>
        <w:t>тұрақты</w:t>
      </w:r>
      <w:proofErr w:type="spellEnd"/>
      <w:r w:rsidR="00672ADF" w:rsidRPr="00672ADF">
        <w:rPr>
          <w:rFonts w:ascii="Times New Roman" w:hAnsi="Times New Roman" w:cs="Times New Roman"/>
        </w:rPr>
        <w:t xml:space="preserve">, </w:t>
      </w:r>
      <w:proofErr w:type="spellStart"/>
      <w:r w:rsidR="00672ADF" w:rsidRPr="00672ADF">
        <w:rPr>
          <w:rFonts w:ascii="Times New Roman" w:hAnsi="Times New Roman" w:cs="Times New Roman"/>
        </w:rPr>
        <w:t>уақтылы</w:t>
      </w:r>
      <w:proofErr w:type="spellEnd"/>
      <w:r w:rsidR="00672ADF" w:rsidRPr="00672ADF">
        <w:rPr>
          <w:rFonts w:ascii="Times New Roman" w:hAnsi="Times New Roman" w:cs="Times New Roman"/>
        </w:rPr>
        <w:t xml:space="preserve"> </w:t>
      </w:r>
      <w:proofErr w:type="spellStart"/>
      <w:r w:rsidR="00672ADF" w:rsidRPr="00672ADF">
        <w:rPr>
          <w:rFonts w:ascii="Times New Roman" w:hAnsi="Times New Roman" w:cs="Times New Roman"/>
        </w:rPr>
        <w:t>және</w:t>
      </w:r>
      <w:proofErr w:type="spellEnd"/>
      <w:r w:rsidR="00672ADF" w:rsidRPr="00672ADF">
        <w:rPr>
          <w:rFonts w:ascii="Times New Roman" w:hAnsi="Times New Roman" w:cs="Times New Roman"/>
        </w:rPr>
        <w:t xml:space="preserve"> </w:t>
      </w:r>
      <w:proofErr w:type="spellStart"/>
      <w:r w:rsidR="00672ADF" w:rsidRPr="00672ADF">
        <w:rPr>
          <w:rFonts w:ascii="Times New Roman" w:hAnsi="Times New Roman" w:cs="Times New Roman"/>
        </w:rPr>
        <w:t>толық</w:t>
      </w:r>
      <w:proofErr w:type="spellEnd"/>
      <w:r w:rsidR="00672ADF" w:rsidRPr="00672ADF">
        <w:rPr>
          <w:rFonts w:ascii="Times New Roman" w:hAnsi="Times New Roman" w:cs="Times New Roman"/>
        </w:rPr>
        <w:t xml:space="preserve"> </w:t>
      </w:r>
      <w:proofErr w:type="spellStart"/>
      <w:r w:rsidR="00672ADF" w:rsidRPr="00672ADF">
        <w:rPr>
          <w:rFonts w:ascii="Times New Roman" w:hAnsi="Times New Roman" w:cs="Times New Roman"/>
        </w:rPr>
        <w:t>көлемде</w:t>
      </w:r>
      <w:proofErr w:type="spellEnd"/>
      <w:r w:rsidR="00672ADF" w:rsidRPr="00672ADF">
        <w:rPr>
          <w:rFonts w:ascii="Times New Roman" w:hAnsi="Times New Roman" w:cs="Times New Roman"/>
        </w:rPr>
        <w:t xml:space="preserve"> </w:t>
      </w:r>
      <w:proofErr w:type="spellStart"/>
      <w:r w:rsidR="00672ADF" w:rsidRPr="00672ADF">
        <w:rPr>
          <w:rFonts w:ascii="Times New Roman" w:hAnsi="Times New Roman" w:cs="Times New Roman"/>
        </w:rPr>
        <w:t>жүзеге</w:t>
      </w:r>
      <w:proofErr w:type="spellEnd"/>
      <w:r w:rsidR="00672ADF" w:rsidRPr="00672ADF">
        <w:rPr>
          <w:rFonts w:ascii="Times New Roman" w:hAnsi="Times New Roman" w:cs="Times New Roman"/>
        </w:rPr>
        <w:t xml:space="preserve"> </w:t>
      </w:r>
      <w:proofErr w:type="spellStart"/>
      <w:r w:rsidR="00672ADF" w:rsidRPr="00672ADF">
        <w:rPr>
          <w:rFonts w:ascii="Times New Roman" w:hAnsi="Times New Roman" w:cs="Times New Roman"/>
        </w:rPr>
        <w:t>асыру</w:t>
      </w:r>
      <w:proofErr w:type="spellEnd"/>
      <w:r w:rsidR="00672ADF" w:rsidRPr="00672ADF">
        <w:rPr>
          <w:rFonts w:ascii="Times New Roman" w:hAnsi="Times New Roman" w:cs="Times New Roman"/>
        </w:rPr>
        <w:t xml:space="preserve"> </w:t>
      </w:r>
      <w:proofErr w:type="spellStart"/>
      <w:r w:rsidR="00672ADF" w:rsidRPr="00672ADF">
        <w:rPr>
          <w:rFonts w:ascii="Times New Roman" w:hAnsi="Times New Roman" w:cs="Times New Roman"/>
        </w:rPr>
        <w:t>мүмкіндіктерін</w:t>
      </w:r>
      <w:proofErr w:type="spellEnd"/>
      <w:r w:rsidR="00672ADF" w:rsidRPr="00672ADF">
        <w:rPr>
          <w:rFonts w:ascii="Times New Roman" w:hAnsi="Times New Roman" w:cs="Times New Roman"/>
        </w:rPr>
        <w:t xml:space="preserve"> </w:t>
      </w:r>
      <w:proofErr w:type="spellStart"/>
      <w:r w:rsidR="00672ADF" w:rsidRPr="00672ADF">
        <w:rPr>
          <w:rFonts w:ascii="Times New Roman" w:hAnsi="Times New Roman" w:cs="Times New Roman"/>
        </w:rPr>
        <w:t>бағалаудан</w:t>
      </w:r>
      <w:proofErr w:type="spellEnd"/>
      <w:r w:rsidR="00672ADF" w:rsidRPr="00672ADF">
        <w:rPr>
          <w:rFonts w:ascii="Times New Roman" w:hAnsi="Times New Roman" w:cs="Times New Roman"/>
        </w:rPr>
        <w:t xml:space="preserve"> </w:t>
      </w:r>
      <w:proofErr w:type="spellStart"/>
      <w:r w:rsidR="00672ADF" w:rsidRPr="00672ADF">
        <w:rPr>
          <w:rFonts w:ascii="Times New Roman" w:hAnsi="Times New Roman" w:cs="Times New Roman"/>
        </w:rPr>
        <w:t>тұрады</w:t>
      </w:r>
      <w:proofErr w:type="spellEnd"/>
      <w:r w:rsidR="00672ADF" w:rsidRPr="00672ADF">
        <w:rPr>
          <w:rFonts w:ascii="Times New Roman" w:hAnsi="Times New Roman" w:cs="Times New Roman"/>
        </w:rPr>
        <w:t>.</w:t>
      </w:r>
    </w:p>
    <w:p w14:paraId="6981A7DE" w14:textId="77777777" w:rsidR="00672ADF" w:rsidRPr="00672ADF" w:rsidRDefault="00672ADF" w:rsidP="00672ADF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672ADF">
        <w:rPr>
          <w:rFonts w:ascii="Times New Roman" w:hAnsi="Times New Roman" w:cs="Times New Roman"/>
        </w:rPr>
        <w:lastRenderedPageBreak/>
        <w:t xml:space="preserve">6.7.5. </w:t>
      </w:r>
      <w:proofErr w:type="spellStart"/>
      <w:r w:rsidRPr="00672ADF">
        <w:rPr>
          <w:rFonts w:ascii="Times New Roman" w:hAnsi="Times New Roman" w:cs="Times New Roman"/>
        </w:rPr>
        <w:t>Микрокредиттің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нысаналы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пайдаланылуына</w:t>
      </w:r>
      <w:proofErr w:type="spellEnd"/>
      <w:r w:rsidRPr="00672ADF">
        <w:rPr>
          <w:rFonts w:ascii="Times New Roman" w:hAnsi="Times New Roman" w:cs="Times New Roman"/>
        </w:rPr>
        <w:t xml:space="preserve"> мониторинг:</w:t>
      </w:r>
    </w:p>
    <w:p w14:paraId="01846BDD" w14:textId="56610023" w:rsidR="00672ADF" w:rsidRPr="00672ADF" w:rsidRDefault="00672ADF" w:rsidP="00672ADF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672AD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kk-KZ"/>
        </w:rPr>
        <w:t>)</w:t>
      </w:r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кредитті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ресімдеу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үшін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ұсынылған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құжаттарды</w:t>
      </w:r>
      <w:proofErr w:type="spellEnd"/>
      <w:r w:rsidRPr="00672ADF">
        <w:rPr>
          <w:rFonts w:ascii="Times New Roman" w:hAnsi="Times New Roman" w:cs="Times New Roman"/>
        </w:rPr>
        <w:t xml:space="preserve">, </w:t>
      </w:r>
      <w:proofErr w:type="spellStart"/>
      <w:r w:rsidRPr="00672ADF">
        <w:rPr>
          <w:rFonts w:ascii="Times New Roman" w:hAnsi="Times New Roman" w:cs="Times New Roman"/>
        </w:rPr>
        <w:t>қаражаттың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пайдаланылуы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туралы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есептерді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және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Шартта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көзделген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басқа</w:t>
      </w:r>
      <w:proofErr w:type="spellEnd"/>
      <w:r w:rsidRPr="00672ADF">
        <w:rPr>
          <w:rFonts w:ascii="Times New Roman" w:hAnsi="Times New Roman" w:cs="Times New Roman"/>
        </w:rPr>
        <w:t xml:space="preserve"> да </w:t>
      </w:r>
      <w:proofErr w:type="spellStart"/>
      <w:r w:rsidRPr="00672ADF">
        <w:rPr>
          <w:rFonts w:ascii="Times New Roman" w:hAnsi="Times New Roman" w:cs="Times New Roman"/>
        </w:rPr>
        <w:t>құжаттарды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тексеру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арқылы</w:t>
      </w:r>
      <w:proofErr w:type="spellEnd"/>
      <w:r w:rsidRPr="00672ADF">
        <w:rPr>
          <w:rFonts w:ascii="Times New Roman" w:hAnsi="Times New Roman" w:cs="Times New Roman"/>
        </w:rPr>
        <w:t>;</w:t>
      </w:r>
    </w:p>
    <w:p w14:paraId="4F882B1A" w14:textId="10EEFFEE" w:rsidR="00CF127F" w:rsidRPr="005B2F35" w:rsidRDefault="00672ADF" w:rsidP="00672ADF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672AD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kk-KZ"/>
        </w:rPr>
        <w:t>)</w:t>
      </w:r>
      <w:r w:rsidRPr="00672ADF">
        <w:rPr>
          <w:rFonts w:ascii="Times New Roman" w:hAnsi="Times New Roman" w:cs="Times New Roman"/>
        </w:rPr>
        <w:t xml:space="preserve"> микрокредит </w:t>
      </w:r>
      <w:proofErr w:type="spellStart"/>
      <w:r w:rsidRPr="00672ADF">
        <w:rPr>
          <w:rFonts w:ascii="Times New Roman" w:hAnsi="Times New Roman" w:cs="Times New Roman"/>
        </w:rPr>
        <w:t>мақсатын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орындау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шеңберінде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қарыз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қаражаты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сатып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алуға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бағытталған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объектілерді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сатып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алу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және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олардың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орналасқан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жерлерінде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тексеру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жүргізу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арқылы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жүзеге</w:t>
      </w:r>
      <w:proofErr w:type="spellEnd"/>
      <w:r w:rsidRPr="00672ADF">
        <w:rPr>
          <w:rFonts w:ascii="Times New Roman" w:hAnsi="Times New Roman" w:cs="Times New Roman"/>
        </w:rPr>
        <w:t xml:space="preserve"> </w:t>
      </w:r>
      <w:proofErr w:type="spellStart"/>
      <w:r w:rsidRPr="00672ADF">
        <w:rPr>
          <w:rFonts w:ascii="Times New Roman" w:hAnsi="Times New Roman" w:cs="Times New Roman"/>
        </w:rPr>
        <w:t>асырылады</w:t>
      </w:r>
      <w:proofErr w:type="spellEnd"/>
      <w:r w:rsidRPr="00672ADF">
        <w:rPr>
          <w:rFonts w:ascii="Times New Roman" w:hAnsi="Times New Roman" w:cs="Times New Roman"/>
        </w:rPr>
        <w:t>.</w:t>
      </w:r>
      <w:r w:rsidR="00CF127F" w:rsidRPr="005B2F35">
        <w:rPr>
          <w:rFonts w:ascii="Times New Roman" w:hAnsi="Times New Roman" w:cs="Times New Roman"/>
        </w:rPr>
        <w:t>.</w:t>
      </w:r>
    </w:p>
    <w:p w14:paraId="4FC2E3F6" w14:textId="77777777" w:rsidR="008651CD" w:rsidRPr="008651CD" w:rsidRDefault="00E47676" w:rsidP="008651CD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6.7</w:t>
      </w:r>
      <w:r w:rsidR="00566663" w:rsidRPr="005B2F35">
        <w:rPr>
          <w:rFonts w:ascii="Times New Roman" w:hAnsi="Times New Roman" w:cs="Times New Roman"/>
        </w:rPr>
        <w:t>.</w:t>
      </w:r>
      <w:r w:rsidR="00765AED" w:rsidRPr="005B2F35">
        <w:rPr>
          <w:rFonts w:ascii="Times New Roman" w:hAnsi="Times New Roman" w:cs="Times New Roman"/>
        </w:rPr>
        <w:t>6</w:t>
      </w:r>
      <w:r w:rsidR="00CF127F" w:rsidRPr="005B2F35">
        <w:rPr>
          <w:rFonts w:ascii="Times New Roman" w:hAnsi="Times New Roman" w:cs="Times New Roman"/>
        </w:rPr>
        <w:t xml:space="preserve">. </w:t>
      </w:r>
      <w:r w:rsidR="008651CD" w:rsidRPr="008651CD">
        <w:rPr>
          <w:rFonts w:ascii="Times New Roman" w:hAnsi="Times New Roman" w:cs="Times New Roman"/>
        </w:rPr>
        <w:t xml:space="preserve">Микрокредит </w:t>
      </w:r>
      <w:proofErr w:type="spellStart"/>
      <w:r w:rsidR="008651CD" w:rsidRPr="008651CD">
        <w:rPr>
          <w:rFonts w:ascii="Times New Roman" w:hAnsi="Times New Roman" w:cs="Times New Roman"/>
        </w:rPr>
        <w:t>бойынша</w:t>
      </w:r>
      <w:proofErr w:type="spellEnd"/>
      <w:r w:rsidR="008651CD" w:rsidRPr="008651CD">
        <w:rPr>
          <w:rFonts w:ascii="Times New Roman" w:hAnsi="Times New Roman" w:cs="Times New Roman"/>
        </w:rPr>
        <w:t xml:space="preserve"> </w:t>
      </w:r>
      <w:proofErr w:type="spellStart"/>
      <w:r w:rsidR="008651CD" w:rsidRPr="008651CD">
        <w:rPr>
          <w:rFonts w:ascii="Times New Roman" w:hAnsi="Times New Roman" w:cs="Times New Roman"/>
        </w:rPr>
        <w:t>кепілмен</w:t>
      </w:r>
      <w:proofErr w:type="spellEnd"/>
      <w:r w:rsidR="008651CD" w:rsidRPr="008651CD">
        <w:rPr>
          <w:rFonts w:ascii="Times New Roman" w:hAnsi="Times New Roman" w:cs="Times New Roman"/>
        </w:rPr>
        <w:t xml:space="preserve"> </w:t>
      </w:r>
      <w:proofErr w:type="spellStart"/>
      <w:r w:rsidR="008651CD" w:rsidRPr="008651CD">
        <w:rPr>
          <w:rFonts w:ascii="Times New Roman" w:hAnsi="Times New Roman" w:cs="Times New Roman"/>
        </w:rPr>
        <w:t>қамтамасыз</w:t>
      </w:r>
      <w:proofErr w:type="spellEnd"/>
      <w:r w:rsidR="008651CD" w:rsidRPr="008651CD">
        <w:rPr>
          <w:rFonts w:ascii="Times New Roman" w:hAnsi="Times New Roman" w:cs="Times New Roman"/>
        </w:rPr>
        <w:t xml:space="preserve"> </w:t>
      </w:r>
      <w:proofErr w:type="spellStart"/>
      <w:r w:rsidR="008651CD" w:rsidRPr="008651CD">
        <w:rPr>
          <w:rFonts w:ascii="Times New Roman" w:hAnsi="Times New Roman" w:cs="Times New Roman"/>
        </w:rPr>
        <w:t>етуге</w:t>
      </w:r>
      <w:proofErr w:type="spellEnd"/>
      <w:r w:rsidR="008651CD" w:rsidRPr="008651CD">
        <w:rPr>
          <w:rFonts w:ascii="Times New Roman" w:hAnsi="Times New Roman" w:cs="Times New Roman"/>
        </w:rPr>
        <w:t xml:space="preserve"> </w:t>
      </w:r>
      <w:proofErr w:type="spellStart"/>
      <w:r w:rsidR="008651CD" w:rsidRPr="008651CD">
        <w:rPr>
          <w:rFonts w:ascii="Times New Roman" w:hAnsi="Times New Roman" w:cs="Times New Roman"/>
        </w:rPr>
        <w:t>қатысты</w:t>
      </w:r>
      <w:proofErr w:type="spellEnd"/>
      <w:r w:rsidR="008651CD" w:rsidRPr="008651CD">
        <w:rPr>
          <w:rFonts w:ascii="Times New Roman" w:hAnsi="Times New Roman" w:cs="Times New Roman"/>
        </w:rPr>
        <w:t xml:space="preserve"> </w:t>
      </w:r>
      <w:proofErr w:type="spellStart"/>
      <w:r w:rsidR="008651CD" w:rsidRPr="008651CD">
        <w:rPr>
          <w:rFonts w:ascii="Times New Roman" w:hAnsi="Times New Roman" w:cs="Times New Roman"/>
        </w:rPr>
        <w:t>кепіл</w:t>
      </w:r>
      <w:proofErr w:type="spellEnd"/>
      <w:r w:rsidR="008651CD" w:rsidRPr="008651CD">
        <w:rPr>
          <w:rFonts w:ascii="Times New Roman" w:hAnsi="Times New Roman" w:cs="Times New Roman"/>
        </w:rPr>
        <w:t xml:space="preserve"> </w:t>
      </w:r>
      <w:proofErr w:type="spellStart"/>
      <w:r w:rsidR="008651CD" w:rsidRPr="008651CD">
        <w:rPr>
          <w:rFonts w:ascii="Times New Roman" w:hAnsi="Times New Roman" w:cs="Times New Roman"/>
        </w:rPr>
        <w:t>нысанасының</w:t>
      </w:r>
      <w:proofErr w:type="spellEnd"/>
      <w:r w:rsidR="008651CD" w:rsidRPr="008651CD">
        <w:rPr>
          <w:rFonts w:ascii="Times New Roman" w:hAnsi="Times New Roman" w:cs="Times New Roman"/>
        </w:rPr>
        <w:t xml:space="preserve"> </w:t>
      </w:r>
      <w:proofErr w:type="spellStart"/>
      <w:r w:rsidR="008651CD" w:rsidRPr="008651CD">
        <w:rPr>
          <w:rFonts w:ascii="Times New Roman" w:hAnsi="Times New Roman" w:cs="Times New Roman"/>
        </w:rPr>
        <w:t>болуын</w:t>
      </w:r>
      <w:proofErr w:type="spellEnd"/>
      <w:r w:rsidR="008651CD" w:rsidRPr="008651CD">
        <w:rPr>
          <w:rFonts w:ascii="Times New Roman" w:hAnsi="Times New Roman" w:cs="Times New Roman"/>
        </w:rPr>
        <w:t xml:space="preserve"> </w:t>
      </w:r>
      <w:proofErr w:type="spellStart"/>
      <w:r w:rsidR="008651CD" w:rsidRPr="008651CD">
        <w:rPr>
          <w:rFonts w:ascii="Times New Roman" w:hAnsi="Times New Roman" w:cs="Times New Roman"/>
        </w:rPr>
        <w:t>және</w:t>
      </w:r>
      <w:proofErr w:type="spellEnd"/>
      <w:r w:rsidR="008651CD" w:rsidRPr="008651CD">
        <w:rPr>
          <w:rFonts w:ascii="Times New Roman" w:hAnsi="Times New Roman" w:cs="Times New Roman"/>
        </w:rPr>
        <w:t xml:space="preserve"> </w:t>
      </w:r>
      <w:proofErr w:type="spellStart"/>
      <w:r w:rsidR="008651CD" w:rsidRPr="008651CD">
        <w:rPr>
          <w:rFonts w:ascii="Times New Roman" w:hAnsi="Times New Roman" w:cs="Times New Roman"/>
        </w:rPr>
        <w:t>ағымдағы</w:t>
      </w:r>
      <w:proofErr w:type="spellEnd"/>
      <w:r w:rsidR="008651CD" w:rsidRPr="008651CD">
        <w:rPr>
          <w:rFonts w:ascii="Times New Roman" w:hAnsi="Times New Roman" w:cs="Times New Roman"/>
        </w:rPr>
        <w:t xml:space="preserve"> </w:t>
      </w:r>
      <w:proofErr w:type="spellStart"/>
      <w:r w:rsidR="008651CD" w:rsidRPr="008651CD">
        <w:rPr>
          <w:rFonts w:ascii="Times New Roman" w:hAnsi="Times New Roman" w:cs="Times New Roman"/>
        </w:rPr>
        <w:t>жай-күйін</w:t>
      </w:r>
      <w:proofErr w:type="spellEnd"/>
      <w:r w:rsidR="008651CD" w:rsidRPr="008651CD">
        <w:rPr>
          <w:rFonts w:ascii="Times New Roman" w:hAnsi="Times New Roman" w:cs="Times New Roman"/>
        </w:rPr>
        <w:t xml:space="preserve"> </w:t>
      </w:r>
      <w:proofErr w:type="spellStart"/>
      <w:r w:rsidR="008651CD" w:rsidRPr="008651CD">
        <w:rPr>
          <w:rFonts w:ascii="Times New Roman" w:hAnsi="Times New Roman" w:cs="Times New Roman"/>
        </w:rPr>
        <w:t>бақылаудан</w:t>
      </w:r>
      <w:proofErr w:type="spellEnd"/>
      <w:r w:rsidR="008651CD" w:rsidRPr="008651CD">
        <w:rPr>
          <w:rFonts w:ascii="Times New Roman" w:hAnsi="Times New Roman" w:cs="Times New Roman"/>
        </w:rPr>
        <w:t xml:space="preserve"> </w:t>
      </w:r>
      <w:proofErr w:type="spellStart"/>
      <w:r w:rsidR="008651CD" w:rsidRPr="008651CD">
        <w:rPr>
          <w:rFonts w:ascii="Times New Roman" w:hAnsi="Times New Roman" w:cs="Times New Roman"/>
        </w:rPr>
        <w:t>тұратын</w:t>
      </w:r>
      <w:proofErr w:type="spellEnd"/>
      <w:r w:rsidR="008651CD" w:rsidRPr="008651CD">
        <w:rPr>
          <w:rFonts w:ascii="Times New Roman" w:hAnsi="Times New Roman" w:cs="Times New Roman"/>
        </w:rPr>
        <w:t xml:space="preserve"> </w:t>
      </w:r>
      <w:proofErr w:type="spellStart"/>
      <w:r w:rsidR="008651CD" w:rsidRPr="008651CD">
        <w:rPr>
          <w:rFonts w:ascii="Times New Roman" w:hAnsi="Times New Roman" w:cs="Times New Roman"/>
        </w:rPr>
        <w:t>тұрақты</w:t>
      </w:r>
      <w:proofErr w:type="spellEnd"/>
      <w:r w:rsidR="008651CD" w:rsidRPr="008651CD">
        <w:rPr>
          <w:rFonts w:ascii="Times New Roman" w:hAnsi="Times New Roman" w:cs="Times New Roman"/>
        </w:rPr>
        <w:t xml:space="preserve"> мониторинг </w:t>
      </w:r>
      <w:proofErr w:type="spellStart"/>
      <w:r w:rsidR="008651CD" w:rsidRPr="008651CD">
        <w:rPr>
          <w:rFonts w:ascii="Times New Roman" w:hAnsi="Times New Roman" w:cs="Times New Roman"/>
        </w:rPr>
        <w:t>жүргізіледі</w:t>
      </w:r>
      <w:proofErr w:type="spellEnd"/>
      <w:r w:rsidR="008651CD" w:rsidRPr="008651CD">
        <w:rPr>
          <w:rFonts w:ascii="Times New Roman" w:hAnsi="Times New Roman" w:cs="Times New Roman"/>
        </w:rPr>
        <w:t>.</w:t>
      </w:r>
    </w:p>
    <w:p w14:paraId="3BB5BB41" w14:textId="77777777" w:rsidR="008651CD" w:rsidRPr="008651CD" w:rsidRDefault="008651CD" w:rsidP="008651CD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8651CD">
        <w:rPr>
          <w:rFonts w:ascii="Times New Roman" w:hAnsi="Times New Roman" w:cs="Times New Roman"/>
        </w:rPr>
        <w:t xml:space="preserve">6.7.7. </w:t>
      </w:r>
      <w:proofErr w:type="spellStart"/>
      <w:r w:rsidRPr="008651CD">
        <w:rPr>
          <w:rFonts w:ascii="Times New Roman" w:hAnsi="Times New Roman" w:cs="Times New Roman"/>
        </w:rPr>
        <w:t>Кепілмен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қамтамасыз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ету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мониторингі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кепілге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қойылған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мүліктің</w:t>
      </w:r>
      <w:proofErr w:type="spellEnd"/>
      <w:r w:rsidRPr="008651CD">
        <w:rPr>
          <w:rFonts w:ascii="Times New Roman" w:hAnsi="Times New Roman" w:cs="Times New Roman"/>
        </w:rPr>
        <w:t xml:space="preserve"> бар-</w:t>
      </w:r>
      <w:proofErr w:type="spellStart"/>
      <w:r w:rsidRPr="008651CD">
        <w:rPr>
          <w:rFonts w:ascii="Times New Roman" w:hAnsi="Times New Roman" w:cs="Times New Roman"/>
        </w:rPr>
        <w:t>жоғын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анықтау</w:t>
      </w:r>
      <w:proofErr w:type="spellEnd"/>
      <w:r w:rsidRPr="008651CD">
        <w:rPr>
          <w:rFonts w:ascii="Times New Roman" w:hAnsi="Times New Roman" w:cs="Times New Roman"/>
        </w:rPr>
        <w:t xml:space="preserve">, </w:t>
      </w:r>
      <w:proofErr w:type="spellStart"/>
      <w:r w:rsidRPr="008651CD">
        <w:rPr>
          <w:rFonts w:ascii="Times New Roman" w:hAnsi="Times New Roman" w:cs="Times New Roman"/>
        </w:rPr>
        <w:t>сондай-ақ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кепіл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нысанасының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өтімділігі</w:t>
      </w:r>
      <w:proofErr w:type="spellEnd"/>
      <w:r w:rsidRPr="008651CD">
        <w:rPr>
          <w:rFonts w:ascii="Times New Roman" w:hAnsi="Times New Roman" w:cs="Times New Roman"/>
        </w:rPr>
        <w:t xml:space="preserve"> мен </w:t>
      </w:r>
      <w:proofErr w:type="spellStart"/>
      <w:r w:rsidRPr="008651CD">
        <w:rPr>
          <w:rFonts w:ascii="Times New Roman" w:hAnsi="Times New Roman" w:cs="Times New Roman"/>
        </w:rPr>
        <w:t>құны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өзгеруі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мүмкін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факторларды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анықтау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мақсатында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жүзеге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асырылады</w:t>
      </w:r>
      <w:proofErr w:type="spellEnd"/>
      <w:r w:rsidRPr="008651CD">
        <w:rPr>
          <w:rFonts w:ascii="Times New Roman" w:hAnsi="Times New Roman" w:cs="Times New Roman"/>
        </w:rPr>
        <w:t xml:space="preserve">. </w:t>
      </w:r>
      <w:proofErr w:type="spellStart"/>
      <w:r w:rsidRPr="008651CD">
        <w:rPr>
          <w:rFonts w:ascii="Times New Roman" w:hAnsi="Times New Roman" w:cs="Times New Roman"/>
        </w:rPr>
        <w:t>Мұндай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факторларға</w:t>
      </w:r>
      <w:proofErr w:type="spellEnd"/>
      <w:r w:rsidRPr="008651CD">
        <w:rPr>
          <w:rFonts w:ascii="Times New Roman" w:hAnsi="Times New Roman" w:cs="Times New Roman"/>
        </w:rPr>
        <w:t xml:space="preserve">, </w:t>
      </w:r>
      <w:proofErr w:type="spellStart"/>
      <w:r w:rsidRPr="008651CD">
        <w:rPr>
          <w:rFonts w:ascii="Times New Roman" w:hAnsi="Times New Roman" w:cs="Times New Roman"/>
        </w:rPr>
        <w:t>мысалы</w:t>
      </w:r>
      <w:proofErr w:type="spellEnd"/>
      <w:r w:rsidRPr="008651CD">
        <w:rPr>
          <w:rFonts w:ascii="Times New Roman" w:hAnsi="Times New Roman" w:cs="Times New Roman"/>
        </w:rPr>
        <w:t xml:space="preserve">, </w:t>
      </w:r>
      <w:proofErr w:type="spellStart"/>
      <w:r w:rsidRPr="008651CD">
        <w:rPr>
          <w:rFonts w:ascii="Times New Roman" w:hAnsi="Times New Roman" w:cs="Times New Roman"/>
        </w:rPr>
        <w:t>кепіл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нысанасының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жай-күйінің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нашарлауы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және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оның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өтімділігінің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төмендеуі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жатуы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мүмкін</w:t>
      </w:r>
      <w:proofErr w:type="spellEnd"/>
      <w:r w:rsidRPr="008651CD">
        <w:rPr>
          <w:rFonts w:ascii="Times New Roman" w:hAnsi="Times New Roman" w:cs="Times New Roman"/>
        </w:rPr>
        <w:t>.</w:t>
      </w:r>
    </w:p>
    <w:p w14:paraId="5E08FDFD" w14:textId="77777777" w:rsidR="008651CD" w:rsidRPr="008651CD" w:rsidRDefault="008651CD" w:rsidP="008651CD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8651CD">
        <w:rPr>
          <w:rFonts w:ascii="Times New Roman" w:hAnsi="Times New Roman" w:cs="Times New Roman"/>
        </w:rPr>
        <w:t xml:space="preserve">6.7.8. </w:t>
      </w:r>
      <w:proofErr w:type="spellStart"/>
      <w:r w:rsidRPr="008651CD">
        <w:rPr>
          <w:rFonts w:ascii="Times New Roman" w:hAnsi="Times New Roman" w:cs="Times New Roman"/>
        </w:rPr>
        <w:t>Кепілмен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қамтамасыз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ету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мониторингі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кепіл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нысанасы</w:t>
      </w:r>
      <w:proofErr w:type="spellEnd"/>
      <w:r w:rsidRPr="008651CD">
        <w:rPr>
          <w:rFonts w:ascii="Times New Roman" w:hAnsi="Times New Roman" w:cs="Times New Roman"/>
        </w:rPr>
        <w:t xml:space="preserve"> микрокредит </w:t>
      </w:r>
      <w:proofErr w:type="spellStart"/>
      <w:r w:rsidRPr="008651CD">
        <w:rPr>
          <w:rFonts w:ascii="Times New Roman" w:hAnsi="Times New Roman" w:cs="Times New Roman"/>
        </w:rPr>
        <w:t>бойынша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қамтамасыз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ету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ретінде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қабылданған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сәттен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бастап</w:t>
      </w:r>
      <w:proofErr w:type="spellEnd"/>
      <w:r w:rsidRPr="008651CD">
        <w:rPr>
          <w:rFonts w:ascii="Times New Roman" w:hAnsi="Times New Roman" w:cs="Times New Roman"/>
        </w:rPr>
        <w:t xml:space="preserve"> осы микрокредит </w:t>
      </w:r>
      <w:proofErr w:type="spellStart"/>
      <w:r w:rsidRPr="008651CD">
        <w:rPr>
          <w:rFonts w:ascii="Times New Roman" w:hAnsi="Times New Roman" w:cs="Times New Roman"/>
        </w:rPr>
        <w:t>бойынша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міндеттемелер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тоқтатылған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сәтке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дейін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жүргізіледі</w:t>
      </w:r>
      <w:proofErr w:type="spellEnd"/>
      <w:r w:rsidRPr="008651CD">
        <w:rPr>
          <w:rFonts w:ascii="Times New Roman" w:hAnsi="Times New Roman" w:cs="Times New Roman"/>
        </w:rPr>
        <w:t>.</w:t>
      </w:r>
    </w:p>
    <w:p w14:paraId="40ABF030" w14:textId="77777777" w:rsidR="008651CD" w:rsidRPr="008651CD" w:rsidRDefault="008651CD" w:rsidP="008651CD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8651CD">
        <w:rPr>
          <w:rFonts w:ascii="Times New Roman" w:hAnsi="Times New Roman" w:cs="Times New Roman"/>
        </w:rPr>
        <w:t xml:space="preserve">6.7.9. </w:t>
      </w:r>
      <w:proofErr w:type="spellStart"/>
      <w:r w:rsidRPr="008651CD">
        <w:rPr>
          <w:rFonts w:ascii="Times New Roman" w:hAnsi="Times New Roman" w:cs="Times New Roman"/>
        </w:rPr>
        <w:t>Мерзімі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өткен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берешек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мониторингі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Қағидалардың</w:t>
      </w:r>
      <w:proofErr w:type="spellEnd"/>
      <w:r w:rsidRPr="008651CD">
        <w:rPr>
          <w:rFonts w:ascii="Times New Roman" w:hAnsi="Times New Roman" w:cs="Times New Roman"/>
        </w:rPr>
        <w:t xml:space="preserve"> 6-бөлімінің 6.15-тарауында </w:t>
      </w:r>
      <w:proofErr w:type="spellStart"/>
      <w:r w:rsidRPr="008651CD">
        <w:rPr>
          <w:rFonts w:ascii="Times New Roman" w:hAnsi="Times New Roman" w:cs="Times New Roman"/>
        </w:rPr>
        <w:t>регламенттелген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мерзімі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өткен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берешекті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қайтару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жөніндегі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іс-шараларды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орындаудан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тұрады</w:t>
      </w:r>
      <w:proofErr w:type="spellEnd"/>
      <w:r w:rsidRPr="008651CD">
        <w:rPr>
          <w:rFonts w:ascii="Times New Roman" w:hAnsi="Times New Roman" w:cs="Times New Roman"/>
        </w:rPr>
        <w:t>.</w:t>
      </w:r>
    </w:p>
    <w:p w14:paraId="378E66B0" w14:textId="5D5B9FAC" w:rsidR="003808AE" w:rsidRPr="005B2F35" w:rsidRDefault="008651CD" w:rsidP="008651CD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/>
        </w:rPr>
      </w:pPr>
      <w:r w:rsidRPr="008651CD">
        <w:rPr>
          <w:rFonts w:ascii="Times New Roman" w:hAnsi="Times New Roman" w:cs="Times New Roman"/>
        </w:rPr>
        <w:t xml:space="preserve">6.7.10. Микрокредит, микрокредит </w:t>
      </w:r>
      <w:proofErr w:type="spellStart"/>
      <w:r w:rsidRPr="008651CD">
        <w:rPr>
          <w:rFonts w:ascii="Times New Roman" w:hAnsi="Times New Roman" w:cs="Times New Roman"/>
        </w:rPr>
        <w:t>қаражатының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нысаналы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пайдаланылуы</w:t>
      </w:r>
      <w:proofErr w:type="spellEnd"/>
      <w:r w:rsidRPr="008651CD">
        <w:rPr>
          <w:rFonts w:ascii="Times New Roman" w:hAnsi="Times New Roman" w:cs="Times New Roman"/>
        </w:rPr>
        <w:t xml:space="preserve">, </w:t>
      </w:r>
      <w:proofErr w:type="spellStart"/>
      <w:r w:rsidRPr="008651CD">
        <w:rPr>
          <w:rFonts w:ascii="Times New Roman" w:hAnsi="Times New Roman" w:cs="Times New Roman"/>
        </w:rPr>
        <w:t>сондай-ақ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кепілмен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қамтамасыз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ету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мониторингін</w:t>
      </w:r>
      <w:proofErr w:type="spellEnd"/>
      <w:r w:rsidRPr="008651CD">
        <w:rPr>
          <w:rFonts w:ascii="Times New Roman" w:hAnsi="Times New Roman" w:cs="Times New Roman"/>
        </w:rPr>
        <w:t xml:space="preserve"> МҚҰ мониторинг </w:t>
      </w:r>
      <w:proofErr w:type="spellStart"/>
      <w:r w:rsidRPr="008651CD">
        <w:rPr>
          <w:rFonts w:ascii="Times New Roman" w:hAnsi="Times New Roman" w:cs="Times New Roman"/>
        </w:rPr>
        <w:t>объектісіне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қашықтан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қол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жеткізуге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мүмкіндік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беретін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мамандандырылған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бағдарламалық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қамтамасыз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ету</w:t>
      </w:r>
      <w:proofErr w:type="spellEnd"/>
      <w:r w:rsidRPr="008651CD">
        <w:rPr>
          <w:rFonts w:ascii="Times New Roman" w:hAnsi="Times New Roman" w:cs="Times New Roman"/>
        </w:rPr>
        <w:t xml:space="preserve"> (</w:t>
      </w:r>
      <w:proofErr w:type="spellStart"/>
      <w:r w:rsidRPr="008651CD">
        <w:rPr>
          <w:rFonts w:ascii="Times New Roman" w:hAnsi="Times New Roman" w:cs="Times New Roman"/>
        </w:rPr>
        <w:t>Зияткерлік</w:t>
      </w:r>
      <w:proofErr w:type="spellEnd"/>
      <w:r w:rsidRPr="008651CD">
        <w:rPr>
          <w:rFonts w:ascii="Times New Roman" w:hAnsi="Times New Roman" w:cs="Times New Roman"/>
        </w:rPr>
        <w:t xml:space="preserve"> IT-платформа </w:t>
      </w:r>
      <w:proofErr w:type="spellStart"/>
      <w:r w:rsidRPr="008651CD">
        <w:rPr>
          <w:rFonts w:ascii="Times New Roman" w:hAnsi="Times New Roman" w:cs="Times New Roman"/>
        </w:rPr>
        <w:t>және</w:t>
      </w:r>
      <w:proofErr w:type="spellEnd"/>
      <w:r w:rsidRPr="008651CD">
        <w:rPr>
          <w:rFonts w:ascii="Times New Roman" w:hAnsi="Times New Roman" w:cs="Times New Roman"/>
        </w:rPr>
        <w:t xml:space="preserve"> (</w:t>
      </w:r>
      <w:proofErr w:type="spellStart"/>
      <w:r w:rsidRPr="008651CD">
        <w:rPr>
          <w:rFonts w:ascii="Times New Roman" w:hAnsi="Times New Roman" w:cs="Times New Roman"/>
        </w:rPr>
        <w:t>немесе</w:t>
      </w:r>
      <w:proofErr w:type="spellEnd"/>
      <w:r w:rsidRPr="008651CD">
        <w:rPr>
          <w:rFonts w:ascii="Times New Roman" w:hAnsi="Times New Roman" w:cs="Times New Roman"/>
        </w:rPr>
        <w:t xml:space="preserve">) </w:t>
      </w:r>
      <w:proofErr w:type="spellStart"/>
      <w:r w:rsidRPr="008651CD">
        <w:rPr>
          <w:rFonts w:ascii="Times New Roman" w:hAnsi="Times New Roman" w:cs="Times New Roman"/>
        </w:rPr>
        <w:t>мобильді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қосымша</w:t>
      </w:r>
      <w:proofErr w:type="spellEnd"/>
      <w:r w:rsidRPr="008651CD">
        <w:rPr>
          <w:rFonts w:ascii="Times New Roman" w:hAnsi="Times New Roman" w:cs="Times New Roman"/>
        </w:rPr>
        <w:t xml:space="preserve">) </w:t>
      </w:r>
      <w:proofErr w:type="spellStart"/>
      <w:r w:rsidRPr="008651CD">
        <w:rPr>
          <w:rFonts w:ascii="Times New Roman" w:hAnsi="Times New Roman" w:cs="Times New Roman"/>
        </w:rPr>
        <w:t>арқылы</w:t>
      </w:r>
      <w:proofErr w:type="spellEnd"/>
      <w:r w:rsidRPr="008651CD">
        <w:rPr>
          <w:rFonts w:ascii="Times New Roman" w:hAnsi="Times New Roman" w:cs="Times New Roman"/>
        </w:rPr>
        <w:t xml:space="preserve"> не МҚҰ </w:t>
      </w:r>
      <w:proofErr w:type="spellStart"/>
      <w:r w:rsidRPr="008651CD">
        <w:rPr>
          <w:rFonts w:ascii="Times New Roman" w:hAnsi="Times New Roman" w:cs="Times New Roman"/>
        </w:rPr>
        <w:t>қызметкерлерінің</w:t>
      </w:r>
      <w:proofErr w:type="spellEnd"/>
      <w:r w:rsidRPr="008651CD">
        <w:rPr>
          <w:rFonts w:ascii="Times New Roman" w:hAnsi="Times New Roman" w:cs="Times New Roman"/>
        </w:rPr>
        <w:t xml:space="preserve"> мониторинг </w:t>
      </w:r>
      <w:proofErr w:type="spellStart"/>
      <w:r w:rsidRPr="008651CD">
        <w:rPr>
          <w:rFonts w:ascii="Times New Roman" w:hAnsi="Times New Roman" w:cs="Times New Roman"/>
        </w:rPr>
        <w:t>объектісінің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орналасқан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жеріне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тікелей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баруы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арқылы</w:t>
      </w:r>
      <w:proofErr w:type="spellEnd"/>
      <w:r w:rsidRPr="008651CD">
        <w:rPr>
          <w:rFonts w:ascii="Times New Roman" w:hAnsi="Times New Roman" w:cs="Times New Roman"/>
        </w:rPr>
        <w:t xml:space="preserve"> </w:t>
      </w:r>
      <w:proofErr w:type="spellStart"/>
      <w:r w:rsidRPr="008651CD">
        <w:rPr>
          <w:rFonts w:ascii="Times New Roman" w:hAnsi="Times New Roman" w:cs="Times New Roman"/>
        </w:rPr>
        <w:t>жүргізеді</w:t>
      </w:r>
      <w:proofErr w:type="spellEnd"/>
      <w:r w:rsidRPr="008651CD">
        <w:rPr>
          <w:rFonts w:ascii="Times New Roman" w:hAnsi="Times New Roman" w:cs="Times New Roman"/>
        </w:rPr>
        <w:t>.</w:t>
      </w:r>
    </w:p>
    <w:p w14:paraId="16B88AE9" w14:textId="6651D55C" w:rsidR="00CF127F" w:rsidRPr="005B2F35" w:rsidRDefault="00102BD4" w:rsidP="0056666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5B2F35">
        <w:rPr>
          <w:rFonts w:ascii="Times New Roman" w:hAnsi="Times New Roman" w:cs="Times New Roman"/>
        </w:rPr>
        <w:t xml:space="preserve"> </w:t>
      </w:r>
      <w:r w:rsidR="00E47676">
        <w:rPr>
          <w:rFonts w:ascii="Times New Roman" w:hAnsi="Times New Roman" w:cs="Times New Roman"/>
          <w:b/>
        </w:rPr>
        <w:t>6.8</w:t>
      </w:r>
      <w:r w:rsidR="00C579F6" w:rsidRPr="005B2F35">
        <w:rPr>
          <w:rFonts w:ascii="Times New Roman" w:hAnsi="Times New Roman" w:cs="Times New Roman"/>
          <w:b/>
        </w:rPr>
        <w:t xml:space="preserve">. </w:t>
      </w:r>
      <w:r w:rsidR="007E1435" w:rsidRPr="007E1435">
        <w:rPr>
          <w:rFonts w:ascii="Times New Roman" w:hAnsi="Times New Roman" w:cs="Times New Roman"/>
          <w:b/>
          <w:bCs/>
        </w:rPr>
        <w:t xml:space="preserve">Микрокредит </w:t>
      </w:r>
      <w:proofErr w:type="spellStart"/>
      <w:r w:rsidR="007E1435" w:rsidRPr="007E1435">
        <w:rPr>
          <w:rFonts w:ascii="Times New Roman" w:hAnsi="Times New Roman" w:cs="Times New Roman"/>
          <w:b/>
          <w:bCs/>
        </w:rPr>
        <w:t>берудің</w:t>
      </w:r>
      <w:proofErr w:type="spellEnd"/>
      <w:r w:rsidR="007E1435" w:rsidRPr="007E14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E1435" w:rsidRPr="007E1435">
        <w:rPr>
          <w:rFonts w:ascii="Times New Roman" w:hAnsi="Times New Roman" w:cs="Times New Roman"/>
          <w:b/>
          <w:bCs/>
        </w:rPr>
        <w:t>қолданыстағы</w:t>
      </w:r>
      <w:proofErr w:type="spellEnd"/>
      <w:r w:rsidR="007E1435" w:rsidRPr="007E14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E1435" w:rsidRPr="007E1435">
        <w:rPr>
          <w:rFonts w:ascii="Times New Roman" w:hAnsi="Times New Roman" w:cs="Times New Roman"/>
          <w:b/>
          <w:bCs/>
        </w:rPr>
        <w:t>талаптарына</w:t>
      </w:r>
      <w:proofErr w:type="spellEnd"/>
      <w:r w:rsidR="007E1435" w:rsidRPr="007E14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E1435" w:rsidRPr="007E1435">
        <w:rPr>
          <w:rFonts w:ascii="Times New Roman" w:hAnsi="Times New Roman" w:cs="Times New Roman"/>
          <w:b/>
          <w:bCs/>
        </w:rPr>
        <w:t>өзгерістер</w:t>
      </w:r>
      <w:proofErr w:type="spellEnd"/>
      <w:r w:rsidR="007E1435" w:rsidRPr="007E14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E1435" w:rsidRPr="007E1435">
        <w:rPr>
          <w:rFonts w:ascii="Times New Roman" w:hAnsi="Times New Roman" w:cs="Times New Roman"/>
          <w:b/>
          <w:bCs/>
        </w:rPr>
        <w:t>енгізу</w:t>
      </w:r>
      <w:proofErr w:type="spellEnd"/>
      <w:r w:rsidR="007E1435" w:rsidRPr="007E14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E1435" w:rsidRPr="007E1435">
        <w:rPr>
          <w:rFonts w:ascii="Times New Roman" w:hAnsi="Times New Roman" w:cs="Times New Roman"/>
          <w:b/>
          <w:bCs/>
        </w:rPr>
        <w:t>және</w:t>
      </w:r>
      <w:proofErr w:type="spellEnd"/>
      <w:r w:rsidR="007E1435" w:rsidRPr="007E14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E1435" w:rsidRPr="007E1435">
        <w:rPr>
          <w:rFonts w:ascii="Times New Roman" w:hAnsi="Times New Roman" w:cs="Times New Roman"/>
          <w:b/>
          <w:bCs/>
        </w:rPr>
        <w:t>шартты</w:t>
      </w:r>
      <w:proofErr w:type="spellEnd"/>
      <w:r w:rsidR="007E1435" w:rsidRPr="007E14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E1435" w:rsidRPr="007E1435">
        <w:rPr>
          <w:rFonts w:ascii="Times New Roman" w:hAnsi="Times New Roman" w:cs="Times New Roman"/>
          <w:b/>
          <w:bCs/>
        </w:rPr>
        <w:t>бұзу</w:t>
      </w:r>
      <w:proofErr w:type="spellEnd"/>
      <w:r w:rsidR="007E1435" w:rsidRPr="007E14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E1435" w:rsidRPr="007E1435">
        <w:rPr>
          <w:rFonts w:ascii="Times New Roman" w:hAnsi="Times New Roman" w:cs="Times New Roman"/>
          <w:b/>
          <w:bCs/>
        </w:rPr>
        <w:t>тәртібі</w:t>
      </w:r>
      <w:proofErr w:type="spellEnd"/>
      <w:r w:rsidR="007E1435" w:rsidRPr="005B2F35">
        <w:rPr>
          <w:rFonts w:ascii="Times New Roman" w:hAnsi="Times New Roman" w:cs="Times New Roman"/>
          <w:b/>
        </w:rPr>
        <w:t xml:space="preserve"> </w:t>
      </w:r>
    </w:p>
    <w:p w14:paraId="34B5027F" w14:textId="77777777" w:rsidR="00566663" w:rsidRPr="005B2F35" w:rsidRDefault="00566663" w:rsidP="00DA1C8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04AB245B" w14:textId="77777777" w:rsidR="00D302C2" w:rsidRPr="00D302C2" w:rsidRDefault="00962EC2" w:rsidP="00D302C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5B2F35">
        <w:rPr>
          <w:rFonts w:ascii="Times New Roman" w:hAnsi="Times New Roman" w:cs="Times New Roman"/>
        </w:rPr>
        <w:t>6</w:t>
      </w:r>
      <w:r w:rsidR="00566663" w:rsidRPr="005B2F35">
        <w:rPr>
          <w:rFonts w:ascii="Times New Roman" w:hAnsi="Times New Roman" w:cs="Times New Roman"/>
        </w:rPr>
        <w:t>.</w:t>
      </w:r>
      <w:r w:rsidR="00E47676">
        <w:rPr>
          <w:rFonts w:ascii="Times New Roman" w:hAnsi="Times New Roman" w:cs="Times New Roman"/>
        </w:rPr>
        <w:t>8.</w:t>
      </w:r>
      <w:r w:rsidR="00B02E79" w:rsidRPr="005B2F35">
        <w:rPr>
          <w:rFonts w:ascii="Times New Roman" w:hAnsi="Times New Roman" w:cs="Times New Roman"/>
        </w:rPr>
        <w:t>1</w:t>
      </w:r>
      <w:r w:rsidR="00CF127F" w:rsidRPr="005B2F35">
        <w:rPr>
          <w:rFonts w:ascii="Times New Roman" w:hAnsi="Times New Roman" w:cs="Times New Roman"/>
        </w:rPr>
        <w:t xml:space="preserve">. </w:t>
      </w:r>
      <w:r w:rsidR="00D302C2" w:rsidRPr="00D302C2">
        <w:rPr>
          <w:rFonts w:ascii="Times New Roman" w:hAnsi="Times New Roman" w:cs="Times New Roman"/>
        </w:rPr>
        <w:t xml:space="preserve">Микрокредит беру </w:t>
      </w:r>
      <w:proofErr w:type="spellStart"/>
      <w:r w:rsidR="00D302C2" w:rsidRPr="00D302C2">
        <w:rPr>
          <w:rFonts w:ascii="Times New Roman" w:hAnsi="Times New Roman" w:cs="Times New Roman"/>
        </w:rPr>
        <w:t>туралы</w:t>
      </w:r>
      <w:proofErr w:type="spellEnd"/>
      <w:r w:rsidR="00D302C2" w:rsidRPr="00D302C2">
        <w:rPr>
          <w:rFonts w:ascii="Times New Roman" w:hAnsi="Times New Roman" w:cs="Times New Roman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</w:rPr>
        <w:t>шарттың</w:t>
      </w:r>
      <w:proofErr w:type="spellEnd"/>
      <w:r w:rsidR="00D302C2" w:rsidRPr="00D302C2">
        <w:rPr>
          <w:rFonts w:ascii="Times New Roman" w:hAnsi="Times New Roman" w:cs="Times New Roman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</w:rPr>
        <w:t>қолданыстағы</w:t>
      </w:r>
      <w:proofErr w:type="spellEnd"/>
      <w:r w:rsidR="00D302C2" w:rsidRPr="00D302C2">
        <w:rPr>
          <w:rFonts w:ascii="Times New Roman" w:hAnsi="Times New Roman" w:cs="Times New Roman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</w:rPr>
        <w:t>талаптарына</w:t>
      </w:r>
      <w:proofErr w:type="spellEnd"/>
      <w:r w:rsidR="00D302C2" w:rsidRPr="00D302C2">
        <w:rPr>
          <w:rFonts w:ascii="Times New Roman" w:hAnsi="Times New Roman" w:cs="Times New Roman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</w:rPr>
        <w:t>өзгерістер</w:t>
      </w:r>
      <w:proofErr w:type="spellEnd"/>
      <w:r w:rsidR="00D302C2" w:rsidRPr="00D302C2">
        <w:rPr>
          <w:rFonts w:ascii="Times New Roman" w:hAnsi="Times New Roman" w:cs="Times New Roman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</w:rPr>
        <w:t>енгізу</w:t>
      </w:r>
      <w:proofErr w:type="spellEnd"/>
      <w:r w:rsidR="00D302C2" w:rsidRPr="00D302C2">
        <w:rPr>
          <w:rFonts w:ascii="Times New Roman" w:hAnsi="Times New Roman" w:cs="Times New Roman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</w:rPr>
        <w:t>Қарыз</w:t>
      </w:r>
      <w:proofErr w:type="spellEnd"/>
      <w:r w:rsidR="00D302C2" w:rsidRPr="00D302C2">
        <w:rPr>
          <w:rFonts w:ascii="Times New Roman" w:hAnsi="Times New Roman" w:cs="Times New Roman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</w:rPr>
        <w:t>алушының</w:t>
      </w:r>
      <w:proofErr w:type="spellEnd"/>
      <w:r w:rsidR="00D302C2" w:rsidRPr="00D302C2">
        <w:rPr>
          <w:rFonts w:ascii="Times New Roman" w:hAnsi="Times New Roman" w:cs="Times New Roman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</w:rPr>
        <w:t>сұратылатын</w:t>
      </w:r>
      <w:proofErr w:type="spellEnd"/>
      <w:r w:rsidR="00D302C2" w:rsidRPr="00D302C2">
        <w:rPr>
          <w:rFonts w:ascii="Times New Roman" w:hAnsi="Times New Roman" w:cs="Times New Roman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</w:rPr>
        <w:t>өзгерістер</w:t>
      </w:r>
      <w:proofErr w:type="spellEnd"/>
      <w:r w:rsidR="00D302C2" w:rsidRPr="00D302C2">
        <w:rPr>
          <w:rFonts w:ascii="Times New Roman" w:hAnsi="Times New Roman" w:cs="Times New Roman"/>
        </w:rPr>
        <w:t xml:space="preserve"> мен </w:t>
      </w:r>
      <w:proofErr w:type="spellStart"/>
      <w:r w:rsidR="00D302C2" w:rsidRPr="00D302C2">
        <w:rPr>
          <w:rFonts w:ascii="Times New Roman" w:hAnsi="Times New Roman" w:cs="Times New Roman"/>
        </w:rPr>
        <w:t>олардың</w:t>
      </w:r>
      <w:proofErr w:type="spellEnd"/>
      <w:r w:rsidR="00D302C2" w:rsidRPr="00D302C2">
        <w:rPr>
          <w:rFonts w:ascii="Times New Roman" w:hAnsi="Times New Roman" w:cs="Times New Roman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</w:rPr>
        <w:t>себептері</w:t>
      </w:r>
      <w:proofErr w:type="spellEnd"/>
      <w:r w:rsidR="00D302C2" w:rsidRPr="00D302C2">
        <w:rPr>
          <w:rFonts w:ascii="Times New Roman" w:hAnsi="Times New Roman" w:cs="Times New Roman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</w:rPr>
        <w:t>міндетті</w:t>
      </w:r>
      <w:proofErr w:type="spellEnd"/>
      <w:r w:rsidR="00D302C2" w:rsidRPr="00D302C2">
        <w:rPr>
          <w:rFonts w:ascii="Times New Roman" w:hAnsi="Times New Roman" w:cs="Times New Roman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</w:rPr>
        <w:t>түрде</w:t>
      </w:r>
      <w:proofErr w:type="spellEnd"/>
      <w:r w:rsidR="00D302C2" w:rsidRPr="00D302C2">
        <w:rPr>
          <w:rFonts w:ascii="Times New Roman" w:hAnsi="Times New Roman" w:cs="Times New Roman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</w:rPr>
        <w:t>көрсетілген</w:t>
      </w:r>
      <w:proofErr w:type="spellEnd"/>
      <w:r w:rsidR="00D302C2" w:rsidRPr="00D302C2">
        <w:rPr>
          <w:rFonts w:ascii="Times New Roman" w:hAnsi="Times New Roman" w:cs="Times New Roman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</w:rPr>
        <w:t>еркін</w:t>
      </w:r>
      <w:proofErr w:type="spellEnd"/>
      <w:r w:rsidR="00D302C2" w:rsidRPr="00D302C2">
        <w:rPr>
          <w:rFonts w:ascii="Times New Roman" w:hAnsi="Times New Roman" w:cs="Times New Roman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</w:rPr>
        <w:t>нысандағы</w:t>
      </w:r>
      <w:proofErr w:type="spellEnd"/>
      <w:r w:rsidR="00D302C2" w:rsidRPr="00D302C2">
        <w:rPr>
          <w:rFonts w:ascii="Times New Roman" w:hAnsi="Times New Roman" w:cs="Times New Roman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</w:rPr>
        <w:t>жазбаша</w:t>
      </w:r>
      <w:proofErr w:type="spellEnd"/>
      <w:r w:rsidR="00D302C2" w:rsidRPr="00D302C2">
        <w:rPr>
          <w:rFonts w:ascii="Times New Roman" w:hAnsi="Times New Roman" w:cs="Times New Roman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</w:rPr>
        <w:t>сұрау</w:t>
      </w:r>
      <w:proofErr w:type="spellEnd"/>
      <w:r w:rsidR="00D302C2" w:rsidRPr="00D302C2">
        <w:rPr>
          <w:rFonts w:ascii="Times New Roman" w:hAnsi="Times New Roman" w:cs="Times New Roman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</w:rPr>
        <w:t>салуы</w:t>
      </w:r>
      <w:proofErr w:type="spellEnd"/>
      <w:r w:rsidR="00D302C2" w:rsidRPr="00D302C2">
        <w:rPr>
          <w:rFonts w:ascii="Times New Roman" w:hAnsi="Times New Roman" w:cs="Times New Roman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</w:rPr>
        <w:t>негізінде</w:t>
      </w:r>
      <w:proofErr w:type="spellEnd"/>
      <w:r w:rsidR="00D302C2" w:rsidRPr="00D302C2">
        <w:rPr>
          <w:rFonts w:ascii="Times New Roman" w:hAnsi="Times New Roman" w:cs="Times New Roman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</w:rPr>
        <w:t>жүргізіледі</w:t>
      </w:r>
      <w:proofErr w:type="spellEnd"/>
      <w:r w:rsidR="00D302C2" w:rsidRPr="00D302C2">
        <w:rPr>
          <w:rFonts w:ascii="Times New Roman" w:hAnsi="Times New Roman" w:cs="Times New Roman"/>
        </w:rPr>
        <w:t>.</w:t>
      </w:r>
    </w:p>
    <w:p w14:paraId="3B9804E2" w14:textId="77777777" w:rsidR="00D302C2" w:rsidRPr="00D302C2" w:rsidRDefault="00D302C2" w:rsidP="00D302C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D302C2">
        <w:rPr>
          <w:rFonts w:ascii="Times New Roman" w:hAnsi="Times New Roman" w:cs="Times New Roman"/>
        </w:rPr>
        <w:t xml:space="preserve">6.8.2. </w:t>
      </w:r>
      <w:proofErr w:type="spellStart"/>
      <w:r w:rsidRPr="00D302C2">
        <w:rPr>
          <w:rFonts w:ascii="Times New Roman" w:hAnsi="Times New Roman" w:cs="Times New Roman"/>
        </w:rPr>
        <w:t>Қарыз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алушы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кредиттеу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талаптарын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өзгерту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туралы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сұрау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салумен</w:t>
      </w:r>
      <w:proofErr w:type="spellEnd"/>
      <w:r w:rsidRPr="00D302C2">
        <w:rPr>
          <w:rFonts w:ascii="Times New Roman" w:hAnsi="Times New Roman" w:cs="Times New Roman"/>
        </w:rPr>
        <w:t xml:space="preserve"> МҚҰ-</w:t>
      </w:r>
      <w:proofErr w:type="spellStart"/>
      <w:r w:rsidRPr="00D302C2">
        <w:rPr>
          <w:rFonts w:ascii="Times New Roman" w:hAnsi="Times New Roman" w:cs="Times New Roman"/>
        </w:rPr>
        <w:t>ға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жүгінген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кезде</w:t>
      </w:r>
      <w:proofErr w:type="spellEnd"/>
      <w:r w:rsidRPr="00D302C2">
        <w:rPr>
          <w:rFonts w:ascii="Times New Roman" w:hAnsi="Times New Roman" w:cs="Times New Roman"/>
        </w:rPr>
        <w:t xml:space="preserve">, осы </w:t>
      </w:r>
      <w:proofErr w:type="spellStart"/>
      <w:r w:rsidRPr="00D302C2">
        <w:rPr>
          <w:rFonts w:ascii="Times New Roman" w:hAnsi="Times New Roman" w:cs="Times New Roman"/>
        </w:rPr>
        <w:t>мәселе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бойынша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шешімді</w:t>
      </w:r>
      <w:proofErr w:type="spellEnd"/>
      <w:r w:rsidRPr="00D302C2">
        <w:rPr>
          <w:rFonts w:ascii="Times New Roman" w:hAnsi="Times New Roman" w:cs="Times New Roman"/>
        </w:rPr>
        <w:t xml:space="preserve"> МҚҰ-</w:t>
      </w:r>
      <w:proofErr w:type="spellStart"/>
      <w:r w:rsidRPr="00D302C2">
        <w:rPr>
          <w:rFonts w:ascii="Times New Roman" w:hAnsi="Times New Roman" w:cs="Times New Roman"/>
        </w:rPr>
        <w:t>ның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ішкі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құжаттарына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сәйкес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аталған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мәселені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қарау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өкілеттігіне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кіретін</w:t>
      </w:r>
      <w:proofErr w:type="spellEnd"/>
      <w:r w:rsidRPr="00D302C2">
        <w:rPr>
          <w:rFonts w:ascii="Times New Roman" w:hAnsi="Times New Roman" w:cs="Times New Roman"/>
        </w:rPr>
        <w:t xml:space="preserve"> МҚҰ-</w:t>
      </w:r>
      <w:proofErr w:type="spellStart"/>
      <w:r w:rsidRPr="00D302C2">
        <w:rPr>
          <w:rFonts w:ascii="Times New Roman" w:hAnsi="Times New Roman" w:cs="Times New Roman"/>
        </w:rPr>
        <w:t>ның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Уәкілетті</w:t>
      </w:r>
      <w:proofErr w:type="spellEnd"/>
      <w:r w:rsidRPr="00D302C2">
        <w:rPr>
          <w:rFonts w:ascii="Times New Roman" w:hAnsi="Times New Roman" w:cs="Times New Roman"/>
        </w:rPr>
        <w:t xml:space="preserve"> органы </w:t>
      </w:r>
      <w:proofErr w:type="spellStart"/>
      <w:r w:rsidRPr="00D302C2">
        <w:rPr>
          <w:rFonts w:ascii="Times New Roman" w:hAnsi="Times New Roman" w:cs="Times New Roman"/>
        </w:rPr>
        <w:t>қабылдайды</w:t>
      </w:r>
      <w:proofErr w:type="spellEnd"/>
      <w:r w:rsidRPr="00D302C2">
        <w:rPr>
          <w:rFonts w:ascii="Times New Roman" w:hAnsi="Times New Roman" w:cs="Times New Roman"/>
        </w:rPr>
        <w:t>.</w:t>
      </w:r>
    </w:p>
    <w:p w14:paraId="6AA87979" w14:textId="77777777" w:rsidR="00D302C2" w:rsidRPr="00D302C2" w:rsidRDefault="00D302C2" w:rsidP="00D302C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D302C2">
        <w:rPr>
          <w:rFonts w:ascii="Times New Roman" w:hAnsi="Times New Roman" w:cs="Times New Roman"/>
        </w:rPr>
        <w:t xml:space="preserve">6.8.3. </w:t>
      </w:r>
      <w:proofErr w:type="spellStart"/>
      <w:r w:rsidRPr="00D302C2">
        <w:rPr>
          <w:rFonts w:ascii="Times New Roman" w:hAnsi="Times New Roman" w:cs="Times New Roman"/>
        </w:rPr>
        <w:t>Шартқа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өзгерістер</w:t>
      </w:r>
      <w:proofErr w:type="spellEnd"/>
      <w:r w:rsidRPr="00D302C2">
        <w:rPr>
          <w:rFonts w:ascii="Times New Roman" w:hAnsi="Times New Roman" w:cs="Times New Roman"/>
        </w:rPr>
        <w:t xml:space="preserve"> мен </w:t>
      </w:r>
      <w:proofErr w:type="spellStart"/>
      <w:r w:rsidRPr="00D302C2">
        <w:rPr>
          <w:rFonts w:ascii="Times New Roman" w:hAnsi="Times New Roman" w:cs="Times New Roman"/>
        </w:rPr>
        <w:t>толықтырулар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Шартта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көрсетілген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тәсілмен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енгізіледі</w:t>
      </w:r>
      <w:proofErr w:type="spellEnd"/>
      <w:r w:rsidRPr="00D302C2">
        <w:rPr>
          <w:rFonts w:ascii="Times New Roman" w:hAnsi="Times New Roman" w:cs="Times New Roman"/>
        </w:rPr>
        <w:t>.</w:t>
      </w:r>
    </w:p>
    <w:p w14:paraId="40F86495" w14:textId="721CF459" w:rsidR="00BA2E2E" w:rsidRPr="00D302C2" w:rsidRDefault="00D302C2" w:rsidP="00D302C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kk-KZ"/>
        </w:rPr>
      </w:pPr>
      <w:r w:rsidRPr="00D302C2">
        <w:rPr>
          <w:rFonts w:ascii="Times New Roman" w:hAnsi="Times New Roman" w:cs="Times New Roman"/>
        </w:rPr>
        <w:t xml:space="preserve">6.8.4. Жеке </w:t>
      </w:r>
      <w:proofErr w:type="spellStart"/>
      <w:r w:rsidRPr="00D302C2">
        <w:rPr>
          <w:rFonts w:ascii="Times New Roman" w:hAnsi="Times New Roman" w:cs="Times New Roman"/>
        </w:rPr>
        <w:t>тұлға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болып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табылатын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Қарыз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алушы</w:t>
      </w:r>
      <w:proofErr w:type="spellEnd"/>
      <w:r w:rsidRPr="00D302C2">
        <w:rPr>
          <w:rFonts w:ascii="Times New Roman" w:hAnsi="Times New Roman" w:cs="Times New Roman"/>
        </w:rPr>
        <w:t xml:space="preserve"> Микрокредит беру </w:t>
      </w:r>
      <w:proofErr w:type="spellStart"/>
      <w:r w:rsidRPr="00D302C2">
        <w:rPr>
          <w:rFonts w:ascii="Times New Roman" w:hAnsi="Times New Roman" w:cs="Times New Roman"/>
        </w:rPr>
        <w:t>туралы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шарттың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талаптарына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өзгерістер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енгізу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туралы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өтінішпен</w:t>
      </w:r>
      <w:proofErr w:type="spellEnd"/>
      <w:r w:rsidRPr="00D302C2">
        <w:rPr>
          <w:rFonts w:ascii="Times New Roman" w:hAnsi="Times New Roman" w:cs="Times New Roman"/>
        </w:rPr>
        <w:t xml:space="preserve"> МҚҰ-</w:t>
      </w:r>
      <w:proofErr w:type="spellStart"/>
      <w:r w:rsidRPr="00D302C2">
        <w:rPr>
          <w:rFonts w:ascii="Times New Roman" w:hAnsi="Times New Roman" w:cs="Times New Roman"/>
        </w:rPr>
        <w:t>ға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жүгінген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жағдайда</w:t>
      </w:r>
      <w:proofErr w:type="spellEnd"/>
      <w:r w:rsidRPr="00D302C2">
        <w:rPr>
          <w:rFonts w:ascii="Times New Roman" w:hAnsi="Times New Roman" w:cs="Times New Roman"/>
        </w:rPr>
        <w:t xml:space="preserve">, </w:t>
      </w:r>
      <w:proofErr w:type="spellStart"/>
      <w:r w:rsidRPr="00D302C2">
        <w:rPr>
          <w:rFonts w:ascii="Times New Roman" w:hAnsi="Times New Roman" w:cs="Times New Roman"/>
        </w:rPr>
        <w:t>өтінішті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қарау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Уәкілетті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мемлекеттік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органның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нормативтік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құқықтық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актілерінде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белгіленген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тәртіппен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және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мерзімдерде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жүзеге</w:t>
      </w:r>
      <w:proofErr w:type="spellEnd"/>
      <w:r w:rsidRPr="00D302C2">
        <w:rPr>
          <w:rFonts w:ascii="Times New Roman" w:hAnsi="Times New Roman" w:cs="Times New Roman"/>
        </w:rPr>
        <w:t xml:space="preserve"> </w:t>
      </w:r>
      <w:proofErr w:type="spellStart"/>
      <w:r w:rsidRPr="00D302C2">
        <w:rPr>
          <w:rFonts w:ascii="Times New Roman" w:hAnsi="Times New Roman" w:cs="Times New Roman"/>
        </w:rPr>
        <w:t>асырылады</w:t>
      </w:r>
      <w:proofErr w:type="spellEnd"/>
      <w:r w:rsidRPr="00D302C2">
        <w:rPr>
          <w:rFonts w:ascii="Times New Roman" w:hAnsi="Times New Roman" w:cs="Times New Roman"/>
        </w:rPr>
        <w:t>.</w:t>
      </w:r>
    </w:p>
    <w:p w14:paraId="1A39AFBD" w14:textId="77777777" w:rsidR="00D302C2" w:rsidRPr="00D302C2" w:rsidRDefault="00CF5D2D" w:rsidP="00D302C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KZ"/>
        </w:rPr>
      </w:pPr>
      <w:r>
        <w:rPr>
          <w:rFonts w:ascii="Times New Roman" w:hAnsi="Times New Roman" w:cs="Times New Roman"/>
          <w:lang w:val="ru-KZ"/>
        </w:rPr>
        <w:t>6.8.</w:t>
      </w:r>
      <w:r w:rsidR="006A2EFE">
        <w:rPr>
          <w:rFonts w:ascii="Times New Roman" w:hAnsi="Times New Roman" w:cs="Times New Roman"/>
          <w:lang w:val="ru-KZ"/>
        </w:rPr>
        <w:t>5</w:t>
      </w:r>
      <w:r>
        <w:rPr>
          <w:rFonts w:ascii="Times New Roman" w:hAnsi="Times New Roman" w:cs="Times New Roman"/>
          <w:lang w:val="ru-KZ"/>
        </w:rPr>
        <w:t xml:space="preserve">. </w:t>
      </w:r>
      <w:r w:rsidR="00D302C2" w:rsidRPr="00D302C2">
        <w:rPr>
          <w:rFonts w:ascii="Times New Roman" w:hAnsi="Times New Roman" w:cs="Times New Roman"/>
          <w:lang w:val="ru-KZ"/>
        </w:rPr>
        <w:t xml:space="preserve">Егер </w:t>
      </w:r>
      <w:proofErr w:type="spellStart"/>
      <w:r w:rsidR="00D302C2" w:rsidRPr="00D302C2">
        <w:rPr>
          <w:rFonts w:ascii="Times New Roman" w:hAnsi="Times New Roman" w:cs="Times New Roman"/>
          <w:lang w:val="ru-KZ"/>
        </w:rPr>
        <w:t>Шартта</w:t>
      </w:r>
      <w:proofErr w:type="spellEnd"/>
      <w:r w:rsidR="00D302C2"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  <w:lang w:val="ru-KZ"/>
        </w:rPr>
        <w:t>ұйымның</w:t>
      </w:r>
      <w:proofErr w:type="spellEnd"/>
      <w:r w:rsidR="00D302C2"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  <w:lang w:val="ru-KZ"/>
        </w:rPr>
        <w:t>Шарт</w:t>
      </w:r>
      <w:proofErr w:type="spellEnd"/>
      <w:r w:rsidR="00D302C2"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  <w:lang w:val="ru-KZ"/>
        </w:rPr>
        <w:t>бойынша</w:t>
      </w:r>
      <w:proofErr w:type="spellEnd"/>
      <w:r w:rsidR="00D302C2"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  <w:lang w:val="ru-KZ"/>
        </w:rPr>
        <w:t>құқықтарды</w:t>
      </w:r>
      <w:proofErr w:type="spellEnd"/>
      <w:r w:rsidR="00D302C2" w:rsidRPr="00D302C2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="00D302C2" w:rsidRPr="00D302C2">
        <w:rPr>
          <w:rFonts w:ascii="Times New Roman" w:hAnsi="Times New Roman" w:cs="Times New Roman"/>
          <w:lang w:val="ru-KZ"/>
        </w:rPr>
        <w:t>талаптарды</w:t>
      </w:r>
      <w:proofErr w:type="spellEnd"/>
      <w:r w:rsidR="00D302C2" w:rsidRPr="00D302C2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="00D302C2" w:rsidRPr="00D302C2">
        <w:rPr>
          <w:rFonts w:ascii="Times New Roman" w:hAnsi="Times New Roman" w:cs="Times New Roman"/>
          <w:lang w:val="ru-KZ"/>
        </w:rPr>
        <w:t>үшінші</w:t>
      </w:r>
      <w:proofErr w:type="spellEnd"/>
      <w:r w:rsidR="00D302C2"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  <w:lang w:val="ru-KZ"/>
        </w:rPr>
        <w:t>тұлғаға</w:t>
      </w:r>
      <w:proofErr w:type="spellEnd"/>
      <w:r w:rsidR="00D302C2" w:rsidRPr="00D302C2">
        <w:rPr>
          <w:rFonts w:ascii="Times New Roman" w:hAnsi="Times New Roman" w:cs="Times New Roman"/>
          <w:lang w:val="ru-KZ"/>
        </w:rPr>
        <w:t xml:space="preserve"> беру </w:t>
      </w:r>
      <w:proofErr w:type="spellStart"/>
      <w:r w:rsidR="00D302C2" w:rsidRPr="00D302C2">
        <w:rPr>
          <w:rFonts w:ascii="Times New Roman" w:hAnsi="Times New Roman" w:cs="Times New Roman"/>
          <w:lang w:val="ru-KZ"/>
        </w:rPr>
        <w:t>құқығы</w:t>
      </w:r>
      <w:proofErr w:type="spellEnd"/>
      <w:r w:rsidR="00D302C2"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D302C2" w:rsidRPr="00D302C2">
        <w:rPr>
          <w:rFonts w:ascii="Times New Roman" w:hAnsi="Times New Roman" w:cs="Times New Roman"/>
          <w:lang w:val="ru-KZ"/>
        </w:rPr>
        <w:t>көзделсе</w:t>
      </w:r>
      <w:proofErr w:type="spellEnd"/>
      <w:r w:rsidR="00D302C2" w:rsidRPr="00D302C2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="00D302C2" w:rsidRPr="00D302C2">
        <w:rPr>
          <w:rFonts w:ascii="Times New Roman" w:hAnsi="Times New Roman" w:cs="Times New Roman"/>
          <w:lang w:val="ru-KZ"/>
        </w:rPr>
        <w:t>ұйым</w:t>
      </w:r>
      <w:proofErr w:type="spellEnd"/>
      <w:r w:rsidR="00D302C2" w:rsidRPr="00D302C2">
        <w:rPr>
          <w:rFonts w:ascii="Times New Roman" w:hAnsi="Times New Roman" w:cs="Times New Roman"/>
          <w:lang w:val="ru-KZ"/>
        </w:rPr>
        <w:t>:</w:t>
      </w:r>
    </w:p>
    <w:p w14:paraId="4FDBD40E" w14:textId="12A0464C" w:rsidR="00D302C2" w:rsidRPr="00D302C2" w:rsidRDefault="00D302C2" w:rsidP="00D302C2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lang w:val="ru-KZ"/>
        </w:rPr>
      </w:pPr>
      <w:r w:rsidRPr="00D302C2">
        <w:rPr>
          <w:rFonts w:ascii="Times New Roman" w:hAnsi="Times New Roman" w:cs="Times New Roman"/>
          <w:lang w:val="ru-KZ"/>
        </w:rPr>
        <w:lastRenderedPageBreak/>
        <w:t>1</w:t>
      </w:r>
      <w:r>
        <w:rPr>
          <w:rFonts w:ascii="Times New Roman" w:hAnsi="Times New Roman" w:cs="Times New Roman"/>
          <w:lang w:val="ru-KZ"/>
        </w:rPr>
        <w:t>)</w:t>
      </w:r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құқықты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D302C2">
        <w:rPr>
          <w:rFonts w:ascii="Times New Roman" w:hAnsi="Times New Roman" w:cs="Times New Roman"/>
          <w:lang w:val="ru-KZ"/>
        </w:rPr>
        <w:t>талапты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D302C2">
        <w:rPr>
          <w:rFonts w:ascii="Times New Roman" w:hAnsi="Times New Roman" w:cs="Times New Roman"/>
          <w:lang w:val="ru-KZ"/>
        </w:rPr>
        <w:t>басқаға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беру </w:t>
      </w:r>
      <w:proofErr w:type="spellStart"/>
      <w:r w:rsidRPr="00D302C2">
        <w:rPr>
          <w:rFonts w:ascii="Times New Roman" w:hAnsi="Times New Roman" w:cs="Times New Roman"/>
          <w:lang w:val="ru-KZ"/>
        </w:rPr>
        <w:t>шартын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жасасқанға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дейін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кәсіпкерлік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қызметті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жүзеге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асырумен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байланысты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емес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Микрокредит беру </w:t>
      </w:r>
      <w:proofErr w:type="spellStart"/>
      <w:r w:rsidRPr="00D302C2">
        <w:rPr>
          <w:rFonts w:ascii="Times New Roman" w:hAnsi="Times New Roman" w:cs="Times New Roman"/>
          <w:lang w:val="ru-KZ"/>
        </w:rPr>
        <w:t>туралы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шарт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бойынша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жеке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тұлға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болып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табылатын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қаржылық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қызметтерді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тұтынушыны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D302C2">
        <w:rPr>
          <w:rFonts w:ascii="Times New Roman" w:hAnsi="Times New Roman" w:cs="Times New Roman"/>
          <w:lang w:val="ru-KZ"/>
        </w:rPr>
        <w:t>Қарыз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алушыны</w:t>
      </w:r>
      <w:proofErr w:type="spellEnd"/>
      <w:r w:rsidRPr="00D302C2">
        <w:rPr>
          <w:rFonts w:ascii="Times New Roman" w:hAnsi="Times New Roman" w:cs="Times New Roman"/>
          <w:lang w:val="ru-KZ"/>
        </w:rPr>
        <w:t>) (</w:t>
      </w:r>
      <w:proofErr w:type="spellStart"/>
      <w:r w:rsidRPr="00D302C2">
        <w:rPr>
          <w:rFonts w:ascii="Times New Roman" w:hAnsi="Times New Roman" w:cs="Times New Roman"/>
          <w:lang w:val="ru-KZ"/>
        </w:rPr>
        <w:t>немесе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оның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уәкілетті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өкілін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D302C2">
        <w:rPr>
          <w:rFonts w:ascii="Times New Roman" w:hAnsi="Times New Roman" w:cs="Times New Roman"/>
          <w:lang w:val="ru-KZ"/>
        </w:rPr>
        <w:t>құқықтарды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D302C2">
        <w:rPr>
          <w:rFonts w:ascii="Times New Roman" w:hAnsi="Times New Roman" w:cs="Times New Roman"/>
          <w:lang w:val="ru-KZ"/>
        </w:rPr>
        <w:t>талаптарды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D302C2">
        <w:rPr>
          <w:rFonts w:ascii="Times New Roman" w:hAnsi="Times New Roman" w:cs="Times New Roman"/>
          <w:lang w:val="ru-KZ"/>
        </w:rPr>
        <w:t>үшінші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тұлғаға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жоспарланған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беру </w:t>
      </w:r>
      <w:proofErr w:type="spellStart"/>
      <w:r w:rsidRPr="00D302C2">
        <w:rPr>
          <w:rFonts w:ascii="Times New Roman" w:hAnsi="Times New Roman" w:cs="Times New Roman"/>
          <w:lang w:val="ru-KZ"/>
        </w:rPr>
        <w:t>туралы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D302C2">
        <w:rPr>
          <w:rFonts w:ascii="Times New Roman" w:hAnsi="Times New Roman" w:cs="Times New Roman"/>
          <w:lang w:val="ru-KZ"/>
        </w:rPr>
        <w:t>сондай-ақ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осындай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беруге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байланысты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қаржылық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қызметтерді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тұтынушының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D302C2">
        <w:rPr>
          <w:rFonts w:ascii="Times New Roman" w:hAnsi="Times New Roman" w:cs="Times New Roman"/>
          <w:lang w:val="ru-KZ"/>
        </w:rPr>
        <w:t>Қарыз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алушының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D302C2">
        <w:rPr>
          <w:rFonts w:ascii="Times New Roman" w:hAnsi="Times New Roman" w:cs="Times New Roman"/>
          <w:lang w:val="ru-KZ"/>
        </w:rPr>
        <w:t>дербес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деректерін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өңдеу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(беру) </w:t>
      </w:r>
      <w:proofErr w:type="spellStart"/>
      <w:r w:rsidRPr="00D302C2">
        <w:rPr>
          <w:rFonts w:ascii="Times New Roman" w:hAnsi="Times New Roman" w:cs="Times New Roman"/>
          <w:lang w:val="ru-KZ"/>
        </w:rPr>
        <w:t>туралы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Шартта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көзделген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тәсілмен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D302C2">
        <w:rPr>
          <w:rFonts w:ascii="Times New Roman" w:hAnsi="Times New Roman" w:cs="Times New Roman"/>
          <w:lang w:val="ru-KZ"/>
        </w:rPr>
        <w:t>сондай-ақ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цифрлық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объектілер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арқылы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хабардар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етеді</w:t>
      </w:r>
      <w:proofErr w:type="spellEnd"/>
      <w:r w:rsidRPr="00D302C2">
        <w:rPr>
          <w:rFonts w:ascii="Times New Roman" w:hAnsi="Times New Roman" w:cs="Times New Roman"/>
          <w:lang w:val="ru-KZ"/>
        </w:rPr>
        <w:t>;</w:t>
      </w:r>
    </w:p>
    <w:p w14:paraId="56118C74" w14:textId="6FE9A15C" w:rsidR="00D302C2" w:rsidRPr="00D302C2" w:rsidRDefault="00D302C2" w:rsidP="00D302C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KZ"/>
        </w:rPr>
      </w:pPr>
      <w:r>
        <w:rPr>
          <w:rFonts w:ascii="Times New Roman" w:hAnsi="Times New Roman" w:cs="Times New Roman"/>
          <w:lang w:val="ru-KZ"/>
        </w:rPr>
        <w:tab/>
      </w:r>
      <w:r w:rsidRPr="00D302C2">
        <w:rPr>
          <w:rFonts w:ascii="Times New Roman" w:hAnsi="Times New Roman" w:cs="Times New Roman"/>
          <w:lang w:val="ru-KZ"/>
        </w:rPr>
        <w:t>2</w:t>
      </w:r>
      <w:r>
        <w:rPr>
          <w:rFonts w:ascii="Times New Roman" w:hAnsi="Times New Roman" w:cs="Times New Roman"/>
          <w:lang w:val="ru-KZ"/>
        </w:rPr>
        <w:t>)</w:t>
      </w:r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құқықтарды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D302C2">
        <w:rPr>
          <w:rFonts w:ascii="Times New Roman" w:hAnsi="Times New Roman" w:cs="Times New Roman"/>
          <w:lang w:val="ru-KZ"/>
        </w:rPr>
        <w:t>талаптарды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D302C2">
        <w:rPr>
          <w:rFonts w:ascii="Times New Roman" w:hAnsi="Times New Roman" w:cs="Times New Roman"/>
          <w:lang w:val="ru-KZ"/>
        </w:rPr>
        <w:t>басқаға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беру </w:t>
      </w:r>
      <w:proofErr w:type="spellStart"/>
      <w:r w:rsidRPr="00D302C2">
        <w:rPr>
          <w:rFonts w:ascii="Times New Roman" w:hAnsi="Times New Roman" w:cs="Times New Roman"/>
          <w:lang w:val="ru-KZ"/>
        </w:rPr>
        <w:t>шарты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жасалған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күннен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бастап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күнтізбелік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30 (</w:t>
      </w:r>
      <w:proofErr w:type="spellStart"/>
      <w:r w:rsidRPr="00D302C2">
        <w:rPr>
          <w:rFonts w:ascii="Times New Roman" w:hAnsi="Times New Roman" w:cs="Times New Roman"/>
          <w:lang w:val="ru-KZ"/>
        </w:rPr>
        <w:t>отыз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D302C2">
        <w:rPr>
          <w:rFonts w:ascii="Times New Roman" w:hAnsi="Times New Roman" w:cs="Times New Roman"/>
          <w:lang w:val="ru-KZ"/>
        </w:rPr>
        <w:t>күн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ішінде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қаржылық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қызметтерді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тұтынушыны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D302C2">
        <w:rPr>
          <w:rFonts w:ascii="Times New Roman" w:hAnsi="Times New Roman" w:cs="Times New Roman"/>
          <w:lang w:val="ru-KZ"/>
        </w:rPr>
        <w:t>Қарыз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алушыны</w:t>
      </w:r>
      <w:proofErr w:type="spellEnd"/>
      <w:r w:rsidRPr="00D302C2">
        <w:rPr>
          <w:rFonts w:ascii="Times New Roman" w:hAnsi="Times New Roman" w:cs="Times New Roman"/>
          <w:lang w:val="ru-KZ"/>
        </w:rPr>
        <w:t>) (</w:t>
      </w:r>
      <w:proofErr w:type="spellStart"/>
      <w:r w:rsidRPr="00D302C2">
        <w:rPr>
          <w:rFonts w:ascii="Times New Roman" w:hAnsi="Times New Roman" w:cs="Times New Roman"/>
          <w:lang w:val="ru-KZ"/>
        </w:rPr>
        <w:t>немесе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оның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уәкілетті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өкілін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D302C2">
        <w:rPr>
          <w:rFonts w:ascii="Times New Roman" w:hAnsi="Times New Roman" w:cs="Times New Roman"/>
          <w:lang w:val="ru-KZ"/>
        </w:rPr>
        <w:t>Шарт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бойынша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құқықтардың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D302C2">
        <w:rPr>
          <w:rFonts w:ascii="Times New Roman" w:hAnsi="Times New Roman" w:cs="Times New Roman"/>
          <w:lang w:val="ru-KZ"/>
        </w:rPr>
        <w:t>талаптардың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D302C2">
        <w:rPr>
          <w:rFonts w:ascii="Times New Roman" w:hAnsi="Times New Roman" w:cs="Times New Roman"/>
          <w:lang w:val="ru-KZ"/>
        </w:rPr>
        <w:t>үшінші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тұлғаға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ауысқаны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туралы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Шартта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көзделген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тәсілмен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D302C2">
        <w:rPr>
          <w:rFonts w:ascii="Times New Roman" w:hAnsi="Times New Roman" w:cs="Times New Roman"/>
          <w:lang w:val="ru-KZ"/>
        </w:rPr>
        <w:t>сондай-ақ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цифрлық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объектілер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арқылы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мыналарды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көрсете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отырып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хабардар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етеді</w:t>
      </w:r>
      <w:proofErr w:type="spellEnd"/>
      <w:r w:rsidRPr="00D302C2">
        <w:rPr>
          <w:rFonts w:ascii="Times New Roman" w:hAnsi="Times New Roman" w:cs="Times New Roman"/>
          <w:lang w:val="ru-KZ"/>
        </w:rPr>
        <w:t>:</w:t>
      </w:r>
    </w:p>
    <w:p w14:paraId="6FFB73DE" w14:textId="77777777" w:rsidR="00D302C2" w:rsidRPr="00D302C2" w:rsidRDefault="00D302C2" w:rsidP="00D302C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KZ"/>
        </w:rPr>
      </w:pPr>
      <w:proofErr w:type="spellStart"/>
      <w:r w:rsidRPr="00D302C2">
        <w:rPr>
          <w:rFonts w:ascii="Times New Roman" w:hAnsi="Times New Roman" w:cs="Times New Roman"/>
          <w:lang w:val="ru-KZ"/>
        </w:rPr>
        <w:t>құқықтар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D302C2">
        <w:rPr>
          <w:rFonts w:ascii="Times New Roman" w:hAnsi="Times New Roman" w:cs="Times New Roman"/>
          <w:lang w:val="ru-KZ"/>
        </w:rPr>
        <w:t>талаптар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D302C2">
        <w:rPr>
          <w:rFonts w:ascii="Times New Roman" w:hAnsi="Times New Roman" w:cs="Times New Roman"/>
          <w:lang w:val="ru-KZ"/>
        </w:rPr>
        <w:t>берілген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тұлғаның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атауын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D302C2">
        <w:rPr>
          <w:rFonts w:ascii="Times New Roman" w:hAnsi="Times New Roman" w:cs="Times New Roman"/>
          <w:lang w:val="ru-KZ"/>
        </w:rPr>
        <w:t>орналасқан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жерін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және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банктік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деректемелерін</w:t>
      </w:r>
      <w:proofErr w:type="spellEnd"/>
      <w:r w:rsidRPr="00D302C2">
        <w:rPr>
          <w:rFonts w:ascii="Times New Roman" w:hAnsi="Times New Roman" w:cs="Times New Roman"/>
          <w:lang w:val="ru-KZ"/>
        </w:rPr>
        <w:t>;</w:t>
      </w:r>
    </w:p>
    <w:p w14:paraId="34D60E0C" w14:textId="77777777" w:rsidR="00D302C2" w:rsidRPr="00D302C2" w:rsidRDefault="00D302C2" w:rsidP="00D302C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KZ"/>
        </w:rPr>
      </w:pPr>
      <w:proofErr w:type="spellStart"/>
      <w:r w:rsidRPr="00D302C2">
        <w:rPr>
          <w:rFonts w:ascii="Times New Roman" w:hAnsi="Times New Roman" w:cs="Times New Roman"/>
          <w:lang w:val="ru-KZ"/>
        </w:rPr>
        <w:t>Шарт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бойынша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кейінгі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төлемдердің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мақсатын</w:t>
      </w:r>
      <w:proofErr w:type="spellEnd"/>
      <w:r w:rsidRPr="00D302C2">
        <w:rPr>
          <w:rFonts w:ascii="Times New Roman" w:hAnsi="Times New Roman" w:cs="Times New Roman"/>
          <w:lang w:val="ru-KZ"/>
        </w:rPr>
        <w:t>;</w:t>
      </w:r>
    </w:p>
    <w:p w14:paraId="38FFEA25" w14:textId="13A5545D" w:rsidR="00CF5D2D" w:rsidRDefault="00D302C2" w:rsidP="00D302C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KZ"/>
        </w:rPr>
      </w:pPr>
      <w:proofErr w:type="spellStart"/>
      <w:r w:rsidRPr="00D302C2">
        <w:rPr>
          <w:rFonts w:ascii="Times New Roman" w:hAnsi="Times New Roman" w:cs="Times New Roman"/>
          <w:lang w:val="ru-KZ"/>
        </w:rPr>
        <w:t>берілген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құқықтардың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D302C2">
        <w:rPr>
          <w:rFonts w:ascii="Times New Roman" w:hAnsi="Times New Roman" w:cs="Times New Roman"/>
          <w:lang w:val="ru-KZ"/>
        </w:rPr>
        <w:t>талаптардың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D302C2">
        <w:rPr>
          <w:rFonts w:ascii="Times New Roman" w:hAnsi="Times New Roman" w:cs="Times New Roman"/>
          <w:lang w:val="ru-KZ"/>
        </w:rPr>
        <w:t>көлемін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D302C2">
        <w:rPr>
          <w:rFonts w:ascii="Times New Roman" w:hAnsi="Times New Roman" w:cs="Times New Roman"/>
          <w:lang w:val="ru-KZ"/>
        </w:rPr>
        <w:t>Шарт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бойынша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берешектің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мөлшері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мен </w:t>
      </w:r>
      <w:proofErr w:type="spellStart"/>
      <w:r w:rsidRPr="00D302C2">
        <w:rPr>
          <w:rFonts w:ascii="Times New Roman" w:hAnsi="Times New Roman" w:cs="Times New Roman"/>
          <w:lang w:val="ru-KZ"/>
        </w:rPr>
        <w:t>құрылымын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D302C2">
        <w:rPr>
          <w:rFonts w:ascii="Times New Roman" w:hAnsi="Times New Roman" w:cs="Times New Roman"/>
          <w:lang w:val="ru-KZ"/>
        </w:rPr>
        <w:t>негізгі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борыш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D302C2">
        <w:rPr>
          <w:rFonts w:ascii="Times New Roman" w:hAnsi="Times New Roman" w:cs="Times New Roman"/>
          <w:lang w:val="ru-KZ"/>
        </w:rPr>
        <w:t>сыйақы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D302C2">
        <w:rPr>
          <w:rFonts w:ascii="Times New Roman" w:hAnsi="Times New Roman" w:cs="Times New Roman"/>
          <w:lang w:val="ru-KZ"/>
        </w:rPr>
        <w:t>комиссиялар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D302C2">
        <w:rPr>
          <w:rFonts w:ascii="Times New Roman" w:hAnsi="Times New Roman" w:cs="Times New Roman"/>
          <w:lang w:val="ru-KZ"/>
        </w:rPr>
        <w:t>тұрақсыздық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айыбы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D302C2">
        <w:rPr>
          <w:rFonts w:ascii="Times New Roman" w:hAnsi="Times New Roman" w:cs="Times New Roman"/>
          <w:lang w:val="ru-KZ"/>
        </w:rPr>
        <w:t>айыппұл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D302C2">
        <w:rPr>
          <w:rFonts w:ascii="Times New Roman" w:hAnsi="Times New Roman" w:cs="Times New Roman"/>
          <w:lang w:val="ru-KZ"/>
        </w:rPr>
        <w:t>өсімпұл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D302C2">
        <w:rPr>
          <w:rFonts w:ascii="Times New Roman" w:hAnsi="Times New Roman" w:cs="Times New Roman"/>
          <w:lang w:val="ru-KZ"/>
        </w:rPr>
        <w:t>және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төленуге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жататын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D302C2">
        <w:rPr>
          <w:rFonts w:ascii="Times New Roman" w:hAnsi="Times New Roman" w:cs="Times New Roman"/>
          <w:lang w:val="ru-KZ"/>
        </w:rPr>
        <w:t>басқа</w:t>
      </w:r>
      <w:proofErr w:type="spellEnd"/>
      <w:r w:rsidRPr="00D302C2">
        <w:rPr>
          <w:rFonts w:ascii="Times New Roman" w:hAnsi="Times New Roman" w:cs="Times New Roman"/>
          <w:lang w:val="ru-KZ"/>
        </w:rPr>
        <w:t xml:space="preserve"> да </w:t>
      </w:r>
      <w:proofErr w:type="spellStart"/>
      <w:r w:rsidRPr="00D302C2">
        <w:rPr>
          <w:rFonts w:ascii="Times New Roman" w:hAnsi="Times New Roman" w:cs="Times New Roman"/>
          <w:lang w:val="ru-KZ"/>
        </w:rPr>
        <w:t>сомалар</w:t>
      </w:r>
      <w:proofErr w:type="spellEnd"/>
      <w:r w:rsidRPr="00D302C2">
        <w:rPr>
          <w:rFonts w:ascii="Times New Roman" w:hAnsi="Times New Roman" w:cs="Times New Roman"/>
          <w:lang w:val="ru-KZ"/>
        </w:rPr>
        <w:t>).</w:t>
      </w:r>
      <w:r w:rsidR="00CF5D2D" w:rsidRPr="00CF5D2D">
        <w:rPr>
          <w:rFonts w:ascii="Times New Roman" w:hAnsi="Times New Roman" w:cs="Times New Roman"/>
          <w:lang w:val="ru-KZ"/>
        </w:rPr>
        <w:t>.</w:t>
      </w:r>
    </w:p>
    <w:p w14:paraId="48F53834" w14:textId="77777777" w:rsidR="00C23185" w:rsidRPr="00CF5D2D" w:rsidRDefault="00C23185" w:rsidP="00CF5D2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KZ"/>
        </w:rPr>
      </w:pPr>
    </w:p>
    <w:p w14:paraId="0E959A9D" w14:textId="77777777" w:rsidR="008407B7" w:rsidRPr="008407B7" w:rsidRDefault="00CF5D2D" w:rsidP="008407B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KZ"/>
        </w:rPr>
      </w:pPr>
      <w:bookmarkStart w:id="13" w:name="SUB9700"/>
      <w:bookmarkEnd w:id="13"/>
      <w:r>
        <w:rPr>
          <w:rFonts w:ascii="Times New Roman" w:hAnsi="Times New Roman" w:cs="Times New Roman"/>
          <w:lang w:val="ru-KZ"/>
        </w:rPr>
        <w:t>6.8.</w:t>
      </w:r>
      <w:r w:rsidR="006A2EFE">
        <w:rPr>
          <w:rFonts w:ascii="Times New Roman" w:hAnsi="Times New Roman" w:cs="Times New Roman"/>
          <w:lang w:val="ru-KZ"/>
        </w:rPr>
        <w:t>6</w:t>
      </w:r>
      <w:r>
        <w:rPr>
          <w:rFonts w:ascii="Times New Roman" w:hAnsi="Times New Roman" w:cs="Times New Roman"/>
          <w:lang w:val="ru-KZ"/>
        </w:rPr>
        <w:t>.</w:t>
      </w:r>
      <w:r w:rsidRPr="00CF5D2D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8407B7" w:rsidRPr="008407B7">
        <w:rPr>
          <w:rFonts w:ascii="Times New Roman" w:hAnsi="Times New Roman" w:cs="Times New Roman"/>
          <w:lang w:val="ru-KZ"/>
        </w:rPr>
        <w:t>Қаржылық</w:t>
      </w:r>
      <w:proofErr w:type="spellEnd"/>
      <w:r w:rsidR="008407B7"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8407B7" w:rsidRPr="008407B7">
        <w:rPr>
          <w:rFonts w:ascii="Times New Roman" w:hAnsi="Times New Roman" w:cs="Times New Roman"/>
          <w:lang w:val="ru-KZ"/>
        </w:rPr>
        <w:t>қызметтерді</w:t>
      </w:r>
      <w:proofErr w:type="spellEnd"/>
      <w:r w:rsidR="008407B7"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8407B7" w:rsidRPr="008407B7">
        <w:rPr>
          <w:rFonts w:ascii="Times New Roman" w:hAnsi="Times New Roman" w:cs="Times New Roman"/>
          <w:lang w:val="ru-KZ"/>
        </w:rPr>
        <w:t>тұтынушы</w:t>
      </w:r>
      <w:proofErr w:type="spellEnd"/>
      <w:r w:rsidR="008407B7" w:rsidRPr="008407B7">
        <w:rPr>
          <w:rFonts w:ascii="Times New Roman" w:hAnsi="Times New Roman" w:cs="Times New Roman"/>
          <w:lang w:val="ru-KZ"/>
        </w:rPr>
        <w:t xml:space="preserve"> – </w:t>
      </w:r>
      <w:proofErr w:type="spellStart"/>
      <w:r w:rsidR="008407B7" w:rsidRPr="008407B7">
        <w:rPr>
          <w:rFonts w:ascii="Times New Roman" w:hAnsi="Times New Roman" w:cs="Times New Roman"/>
          <w:lang w:val="ru-KZ"/>
        </w:rPr>
        <w:t>жеке</w:t>
      </w:r>
      <w:proofErr w:type="spellEnd"/>
      <w:r w:rsidR="008407B7"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8407B7" w:rsidRPr="008407B7">
        <w:rPr>
          <w:rFonts w:ascii="Times New Roman" w:hAnsi="Times New Roman" w:cs="Times New Roman"/>
          <w:lang w:val="ru-KZ"/>
        </w:rPr>
        <w:t>тұлғамен</w:t>
      </w:r>
      <w:proofErr w:type="spellEnd"/>
      <w:r w:rsidR="008407B7"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8407B7" w:rsidRPr="008407B7">
        <w:rPr>
          <w:rFonts w:ascii="Times New Roman" w:hAnsi="Times New Roman" w:cs="Times New Roman"/>
          <w:lang w:val="ru-KZ"/>
        </w:rPr>
        <w:t>жасалған</w:t>
      </w:r>
      <w:proofErr w:type="spellEnd"/>
      <w:r w:rsidR="008407B7"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8407B7" w:rsidRPr="008407B7">
        <w:rPr>
          <w:rFonts w:ascii="Times New Roman" w:hAnsi="Times New Roman" w:cs="Times New Roman"/>
          <w:lang w:val="ru-KZ"/>
        </w:rPr>
        <w:t>Шарт</w:t>
      </w:r>
      <w:proofErr w:type="spellEnd"/>
      <w:r w:rsidR="008407B7"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8407B7" w:rsidRPr="008407B7">
        <w:rPr>
          <w:rFonts w:ascii="Times New Roman" w:hAnsi="Times New Roman" w:cs="Times New Roman"/>
          <w:lang w:val="ru-KZ"/>
        </w:rPr>
        <w:t>бойынша</w:t>
      </w:r>
      <w:proofErr w:type="spellEnd"/>
      <w:r w:rsidR="008407B7"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8407B7" w:rsidRPr="008407B7">
        <w:rPr>
          <w:rFonts w:ascii="Times New Roman" w:hAnsi="Times New Roman" w:cs="Times New Roman"/>
          <w:lang w:val="ru-KZ"/>
        </w:rPr>
        <w:t>құқықты</w:t>
      </w:r>
      <w:proofErr w:type="spellEnd"/>
      <w:r w:rsidR="008407B7" w:rsidRPr="008407B7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="008407B7" w:rsidRPr="008407B7">
        <w:rPr>
          <w:rFonts w:ascii="Times New Roman" w:hAnsi="Times New Roman" w:cs="Times New Roman"/>
          <w:lang w:val="ru-KZ"/>
        </w:rPr>
        <w:t>талапты</w:t>
      </w:r>
      <w:proofErr w:type="spellEnd"/>
      <w:r w:rsidR="008407B7" w:rsidRPr="008407B7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="008407B7" w:rsidRPr="008407B7">
        <w:rPr>
          <w:rFonts w:ascii="Times New Roman" w:hAnsi="Times New Roman" w:cs="Times New Roman"/>
          <w:lang w:val="ru-KZ"/>
        </w:rPr>
        <w:t>Заңның</w:t>
      </w:r>
      <w:proofErr w:type="spellEnd"/>
      <w:r w:rsidR="008407B7" w:rsidRPr="008407B7">
        <w:rPr>
          <w:rFonts w:ascii="Times New Roman" w:hAnsi="Times New Roman" w:cs="Times New Roman"/>
          <w:lang w:val="ru-KZ"/>
        </w:rPr>
        <w:t xml:space="preserve"> 9-1-бабының 5-тармағының </w:t>
      </w:r>
      <w:proofErr w:type="spellStart"/>
      <w:r w:rsidR="008407B7" w:rsidRPr="008407B7">
        <w:rPr>
          <w:rFonts w:ascii="Times New Roman" w:hAnsi="Times New Roman" w:cs="Times New Roman"/>
          <w:lang w:val="ru-KZ"/>
        </w:rPr>
        <w:t>бесінші</w:t>
      </w:r>
      <w:proofErr w:type="spellEnd"/>
      <w:r w:rsidR="008407B7"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8407B7" w:rsidRPr="008407B7">
        <w:rPr>
          <w:rFonts w:ascii="Times New Roman" w:hAnsi="Times New Roman" w:cs="Times New Roman"/>
          <w:lang w:val="ru-KZ"/>
        </w:rPr>
        <w:t>абзацында</w:t>
      </w:r>
      <w:proofErr w:type="spellEnd"/>
      <w:r w:rsidR="008407B7"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8407B7" w:rsidRPr="008407B7">
        <w:rPr>
          <w:rFonts w:ascii="Times New Roman" w:hAnsi="Times New Roman" w:cs="Times New Roman"/>
          <w:lang w:val="ru-KZ"/>
        </w:rPr>
        <w:t>көрсетілген</w:t>
      </w:r>
      <w:proofErr w:type="spellEnd"/>
      <w:r w:rsidR="008407B7"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8407B7" w:rsidRPr="008407B7">
        <w:rPr>
          <w:rFonts w:ascii="Times New Roman" w:hAnsi="Times New Roman" w:cs="Times New Roman"/>
          <w:lang w:val="ru-KZ"/>
        </w:rPr>
        <w:t>тұлғаға</w:t>
      </w:r>
      <w:proofErr w:type="spellEnd"/>
      <w:r w:rsidR="008407B7" w:rsidRPr="008407B7">
        <w:rPr>
          <w:rFonts w:ascii="Times New Roman" w:hAnsi="Times New Roman" w:cs="Times New Roman"/>
          <w:lang w:val="ru-KZ"/>
        </w:rPr>
        <w:t xml:space="preserve"> беру </w:t>
      </w:r>
      <w:proofErr w:type="spellStart"/>
      <w:r w:rsidR="008407B7" w:rsidRPr="008407B7">
        <w:rPr>
          <w:rFonts w:ascii="Times New Roman" w:hAnsi="Times New Roman" w:cs="Times New Roman"/>
          <w:lang w:val="ru-KZ"/>
        </w:rPr>
        <w:t>мынадай</w:t>
      </w:r>
      <w:proofErr w:type="spellEnd"/>
      <w:r w:rsidR="008407B7"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8407B7" w:rsidRPr="008407B7">
        <w:rPr>
          <w:rFonts w:ascii="Times New Roman" w:hAnsi="Times New Roman" w:cs="Times New Roman"/>
          <w:lang w:val="ru-KZ"/>
        </w:rPr>
        <w:t>жағдайларда</w:t>
      </w:r>
      <w:proofErr w:type="spellEnd"/>
      <w:r w:rsidR="008407B7"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8407B7" w:rsidRPr="008407B7">
        <w:rPr>
          <w:rFonts w:ascii="Times New Roman" w:hAnsi="Times New Roman" w:cs="Times New Roman"/>
          <w:lang w:val="ru-KZ"/>
        </w:rPr>
        <w:t>жүзеге</w:t>
      </w:r>
      <w:proofErr w:type="spellEnd"/>
      <w:r w:rsidR="008407B7"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8407B7" w:rsidRPr="008407B7">
        <w:rPr>
          <w:rFonts w:ascii="Times New Roman" w:hAnsi="Times New Roman" w:cs="Times New Roman"/>
          <w:lang w:val="ru-KZ"/>
        </w:rPr>
        <w:t>асырылады</w:t>
      </w:r>
      <w:proofErr w:type="spellEnd"/>
      <w:r w:rsidR="008407B7" w:rsidRPr="008407B7">
        <w:rPr>
          <w:rFonts w:ascii="Times New Roman" w:hAnsi="Times New Roman" w:cs="Times New Roman"/>
          <w:lang w:val="ru-KZ"/>
        </w:rPr>
        <w:t>:</w:t>
      </w:r>
    </w:p>
    <w:p w14:paraId="23021B4B" w14:textId="7A7D1F89" w:rsidR="008407B7" w:rsidRPr="008407B7" w:rsidRDefault="008407B7" w:rsidP="008407B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lang w:val="ru-KZ"/>
        </w:rPr>
      </w:pPr>
      <w:r w:rsidRPr="008407B7">
        <w:rPr>
          <w:rFonts w:ascii="Times New Roman" w:hAnsi="Times New Roman" w:cs="Times New Roman"/>
          <w:lang w:val="ru-KZ"/>
        </w:rPr>
        <w:t>1</w:t>
      </w:r>
      <w:r>
        <w:rPr>
          <w:rFonts w:ascii="Times New Roman" w:hAnsi="Times New Roman" w:cs="Times New Roman"/>
          <w:lang w:val="ru-KZ"/>
        </w:rPr>
        <w:t>)</w:t>
      </w:r>
      <w:r w:rsidRPr="008407B7">
        <w:rPr>
          <w:rFonts w:ascii="Times New Roman" w:hAnsi="Times New Roman" w:cs="Times New Roman"/>
          <w:lang w:val="ru-KZ"/>
        </w:rPr>
        <w:t xml:space="preserve"> микрокредит </w:t>
      </w:r>
      <w:proofErr w:type="spellStart"/>
      <w:r w:rsidRPr="008407B7">
        <w:rPr>
          <w:rFonts w:ascii="Times New Roman" w:hAnsi="Times New Roman" w:cs="Times New Roman"/>
          <w:lang w:val="ru-KZ"/>
        </w:rPr>
        <w:t>бойынша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негізгі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борыш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және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8407B7">
        <w:rPr>
          <w:rFonts w:ascii="Times New Roman" w:hAnsi="Times New Roman" w:cs="Times New Roman"/>
          <w:lang w:val="ru-KZ"/>
        </w:rPr>
        <w:t>немесе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8407B7">
        <w:rPr>
          <w:rFonts w:ascii="Times New Roman" w:hAnsi="Times New Roman" w:cs="Times New Roman"/>
          <w:lang w:val="ru-KZ"/>
        </w:rPr>
        <w:t>сыйақы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бойынша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күнтізбелік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7 (</w:t>
      </w:r>
      <w:proofErr w:type="spellStart"/>
      <w:r w:rsidRPr="008407B7">
        <w:rPr>
          <w:rFonts w:ascii="Times New Roman" w:hAnsi="Times New Roman" w:cs="Times New Roman"/>
          <w:lang w:val="ru-KZ"/>
        </w:rPr>
        <w:t>жеті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8407B7">
        <w:rPr>
          <w:rFonts w:ascii="Times New Roman" w:hAnsi="Times New Roman" w:cs="Times New Roman"/>
          <w:lang w:val="ru-KZ"/>
        </w:rPr>
        <w:t>күннен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астам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мерзімі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өткен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берешек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болмаса</w:t>
      </w:r>
      <w:proofErr w:type="spellEnd"/>
      <w:r w:rsidRPr="008407B7">
        <w:rPr>
          <w:rFonts w:ascii="Times New Roman" w:hAnsi="Times New Roman" w:cs="Times New Roman"/>
          <w:lang w:val="ru-KZ"/>
        </w:rPr>
        <w:t>;</w:t>
      </w:r>
    </w:p>
    <w:p w14:paraId="2FF14F4E" w14:textId="7EE4F040" w:rsidR="008407B7" w:rsidRPr="008407B7" w:rsidRDefault="008407B7" w:rsidP="008407B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KZ"/>
        </w:rPr>
      </w:pPr>
      <w:r>
        <w:rPr>
          <w:rFonts w:ascii="Times New Roman" w:hAnsi="Times New Roman" w:cs="Times New Roman"/>
          <w:lang w:val="ru-KZ"/>
        </w:rPr>
        <w:tab/>
      </w:r>
      <w:r w:rsidRPr="008407B7">
        <w:rPr>
          <w:rFonts w:ascii="Times New Roman" w:hAnsi="Times New Roman" w:cs="Times New Roman"/>
          <w:lang w:val="ru-KZ"/>
        </w:rPr>
        <w:t>2</w:t>
      </w:r>
      <w:r>
        <w:rPr>
          <w:rFonts w:ascii="Times New Roman" w:hAnsi="Times New Roman" w:cs="Times New Roman"/>
          <w:lang w:val="ru-KZ"/>
        </w:rPr>
        <w:t>)</w:t>
      </w:r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қаржылық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қызметтерді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тұтынушының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8407B7">
        <w:rPr>
          <w:rFonts w:ascii="Times New Roman" w:hAnsi="Times New Roman" w:cs="Times New Roman"/>
          <w:lang w:val="ru-KZ"/>
        </w:rPr>
        <w:t>Қарыз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алушының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8407B7">
        <w:rPr>
          <w:rFonts w:ascii="Times New Roman" w:hAnsi="Times New Roman" w:cs="Times New Roman"/>
          <w:lang w:val="ru-KZ"/>
        </w:rPr>
        <w:t>соңғы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36 (</w:t>
      </w:r>
      <w:proofErr w:type="spellStart"/>
      <w:r w:rsidRPr="008407B7">
        <w:rPr>
          <w:rFonts w:ascii="Times New Roman" w:hAnsi="Times New Roman" w:cs="Times New Roman"/>
          <w:lang w:val="ru-KZ"/>
        </w:rPr>
        <w:t>отыз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алты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) ай </w:t>
      </w:r>
      <w:proofErr w:type="spellStart"/>
      <w:r w:rsidRPr="008407B7">
        <w:rPr>
          <w:rFonts w:ascii="Times New Roman" w:hAnsi="Times New Roman" w:cs="Times New Roman"/>
          <w:lang w:val="ru-KZ"/>
        </w:rPr>
        <w:t>ішінде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қарыз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және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8407B7">
        <w:rPr>
          <w:rFonts w:ascii="Times New Roman" w:hAnsi="Times New Roman" w:cs="Times New Roman"/>
          <w:lang w:val="ru-KZ"/>
        </w:rPr>
        <w:t>немесе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) микрокредит </w:t>
      </w:r>
      <w:proofErr w:type="spellStart"/>
      <w:r w:rsidRPr="008407B7">
        <w:rPr>
          <w:rFonts w:ascii="Times New Roman" w:hAnsi="Times New Roman" w:cs="Times New Roman"/>
          <w:lang w:val="ru-KZ"/>
        </w:rPr>
        <w:t>бойынша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негізгі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борыш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және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8407B7">
        <w:rPr>
          <w:rFonts w:ascii="Times New Roman" w:hAnsi="Times New Roman" w:cs="Times New Roman"/>
          <w:lang w:val="ru-KZ"/>
        </w:rPr>
        <w:t>немесе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8407B7">
        <w:rPr>
          <w:rFonts w:ascii="Times New Roman" w:hAnsi="Times New Roman" w:cs="Times New Roman"/>
          <w:lang w:val="ru-KZ"/>
        </w:rPr>
        <w:t>сыйақы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бойынша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толық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кешірілген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берешегі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болса</w:t>
      </w:r>
      <w:proofErr w:type="spellEnd"/>
      <w:r w:rsidRPr="008407B7">
        <w:rPr>
          <w:rFonts w:ascii="Times New Roman" w:hAnsi="Times New Roman" w:cs="Times New Roman"/>
          <w:lang w:val="ru-KZ"/>
        </w:rPr>
        <w:t>;</w:t>
      </w:r>
    </w:p>
    <w:p w14:paraId="4F7E0FFB" w14:textId="66EE8F72" w:rsidR="008407B7" w:rsidRPr="008407B7" w:rsidRDefault="008407B7" w:rsidP="008407B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KZ"/>
        </w:rPr>
      </w:pPr>
      <w:r>
        <w:rPr>
          <w:rFonts w:ascii="Times New Roman" w:hAnsi="Times New Roman" w:cs="Times New Roman"/>
          <w:lang w:val="ru-KZ"/>
        </w:rPr>
        <w:tab/>
      </w:r>
      <w:r w:rsidRPr="008407B7">
        <w:rPr>
          <w:rFonts w:ascii="Times New Roman" w:hAnsi="Times New Roman" w:cs="Times New Roman"/>
          <w:lang w:val="ru-KZ"/>
        </w:rPr>
        <w:t>3</w:t>
      </w:r>
      <w:r>
        <w:rPr>
          <w:rFonts w:ascii="Times New Roman" w:hAnsi="Times New Roman" w:cs="Times New Roman"/>
          <w:lang w:val="ru-KZ"/>
        </w:rPr>
        <w:t>)</w:t>
      </w:r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қаржылық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қызметтерді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тұтынушының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8407B7">
        <w:rPr>
          <w:rFonts w:ascii="Times New Roman" w:hAnsi="Times New Roman" w:cs="Times New Roman"/>
          <w:lang w:val="ru-KZ"/>
        </w:rPr>
        <w:t>Қарыз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алушының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8407B7">
        <w:rPr>
          <w:rFonts w:ascii="Times New Roman" w:hAnsi="Times New Roman" w:cs="Times New Roman"/>
          <w:lang w:val="ru-KZ"/>
        </w:rPr>
        <w:t>бір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немесе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бірнеше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қарызы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немесе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микрокредиті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бойынша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соңғы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12 (он </w:t>
      </w:r>
      <w:proofErr w:type="spellStart"/>
      <w:r w:rsidRPr="008407B7">
        <w:rPr>
          <w:rFonts w:ascii="Times New Roman" w:hAnsi="Times New Roman" w:cs="Times New Roman"/>
          <w:lang w:val="ru-KZ"/>
        </w:rPr>
        <w:t>екі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) ай </w:t>
      </w:r>
      <w:proofErr w:type="spellStart"/>
      <w:r w:rsidRPr="008407B7">
        <w:rPr>
          <w:rFonts w:ascii="Times New Roman" w:hAnsi="Times New Roman" w:cs="Times New Roman"/>
          <w:lang w:val="ru-KZ"/>
        </w:rPr>
        <w:t>ішінде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қаржылық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қызметтерді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тұтынушының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8407B7">
        <w:rPr>
          <w:rFonts w:ascii="Times New Roman" w:hAnsi="Times New Roman" w:cs="Times New Roman"/>
          <w:lang w:val="ru-KZ"/>
        </w:rPr>
        <w:t>Қарыз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алушының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8407B7">
        <w:rPr>
          <w:rFonts w:ascii="Times New Roman" w:hAnsi="Times New Roman" w:cs="Times New Roman"/>
          <w:lang w:val="ru-KZ"/>
        </w:rPr>
        <w:t>өз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міндеттемелерін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тиісінше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орындауына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ықпал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етпеген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қайта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құрылымдау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жүргізілсе</w:t>
      </w:r>
      <w:proofErr w:type="spellEnd"/>
      <w:r w:rsidRPr="008407B7">
        <w:rPr>
          <w:rFonts w:ascii="Times New Roman" w:hAnsi="Times New Roman" w:cs="Times New Roman"/>
          <w:lang w:val="ru-KZ"/>
        </w:rPr>
        <w:t>.</w:t>
      </w:r>
    </w:p>
    <w:p w14:paraId="323802AD" w14:textId="77777777" w:rsidR="008407B7" w:rsidRPr="008407B7" w:rsidRDefault="008407B7" w:rsidP="008407B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KZ"/>
        </w:rPr>
      </w:pPr>
    </w:p>
    <w:p w14:paraId="29CB6F4E" w14:textId="77777777" w:rsidR="008407B7" w:rsidRPr="008407B7" w:rsidRDefault="008407B7" w:rsidP="008407B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KZ"/>
        </w:rPr>
      </w:pPr>
      <w:r w:rsidRPr="008407B7">
        <w:rPr>
          <w:rFonts w:ascii="Times New Roman" w:hAnsi="Times New Roman" w:cs="Times New Roman"/>
          <w:lang w:val="ru-KZ"/>
        </w:rPr>
        <w:t xml:space="preserve">6.8.7. Микрокредит беру </w:t>
      </w:r>
      <w:proofErr w:type="spellStart"/>
      <w:r w:rsidRPr="008407B7">
        <w:rPr>
          <w:rFonts w:ascii="Times New Roman" w:hAnsi="Times New Roman" w:cs="Times New Roman"/>
          <w:lang w:val="ru-KZ"/>
        </w:rPr>
        <w:t>туралы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шартты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бұзу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Қарыз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алушы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Шарт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бойынша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өз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міндеттемелерін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орындамаған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және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8407B7">
        <w:rPr>
          <w:rFonts w:ascii="Times New Roman" w:hAnsi="Times New Roman" w:cs="Times New Roman"/>
          <w:lang w:val="ru-KZ"/>
        </w:rPr>
        <w:t>немесе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8407B7">
        <w:rPr>
          <w:rFonts w:ascii="Times New Roman" w:hAnsi="Times New Roman" w:cs="Times New Roman"/>
          <w:lang w:val="ru-KZ"/>
        </w:rPr>
        <w:t>тиісінше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орындамаған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жағдайда</w:t>
      </w:r>
      <w:proofErr w:type="spellEnd"/>
      <w:r w:rsidRPr="008407B7">
        <w:rPr>
          <w:rFonts w:ascii="Times New Roman" w:hAnsi="Times New Roman" w:cs="Times New Roman"/>
          <w:lang w:val="ru-KZ"/>
        </w:rPr>
        <w:t>, МҚҰ-</w:t>
      </w:r>
      <w:proofErr w:type="spellStart"/>
      <w:r w:rsidRPr="008407B7">
        <w:rPr>
          <w:rFonts w:ascii="Times New Roman" w:hAnsi="Times New Roman" w:cs="Times New Roman"/>
          <w:lang w:val="ru-KZ"/>
        </w:rPr>
        <w:t>ның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Уәкілетті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органының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шешімі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бойынша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Шартта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және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Қазақстан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Республикасының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қолданыстағы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заңнамасында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белгіленген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тәртіппен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жүргізіледі</w:t>
      </w:r>
      <w:proofErr w:type="spellEnd"/>
      <w:r w:rsidRPr="008407B7">
        <w:rPr>
          <w:rFonts w:ascii="Times New Roman" w:hAnsi="Times New Roman" w:cs="Times New Roman"/>
          <w:lang w:val="ru-KZ"/>
        </w:rPr>
        <w:t>.</w:t>
      </w:r>
    </w:p>
    <w:p w14:paraId="7C79CF9C" w14:textId="77777777" w:rsidR="008407B7" w:rsidRPr="008407B7" w:rsidRDefault="008407B7" w:rsidP="008407B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KZ"/>
        </w:rPr>
      </w:pPr>
    </w:p>
    <w:p w14:paraId="159662F3" w14:textId="77979011" w:rsidR="00674629" w:rsidRPr="003966C2" w:rsidRDefault="008407B7" w:rsidP="008407B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proofErr w:type="spellStart"/>
      <w:r w:rsidRPr="008407B7">
        <w:rPr>
          <w:rFonts w:ascii="Times New Roman" w:hAnsi="Times New Roman" w:cs="Times New Roman"/>
          <w:lang w:val="ru-KZ"/>
        </w:rPr>
        <w:t>Шартты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бұзу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туралы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талап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басқа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тараптың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Шартты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бұзу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туралы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ұсыныстан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бас </w:t>
      </w:r>
      <w:proofErr w:type="spellStart"/>
      <w:r w:rsidRPr="008407B7">
        <w:rPr>
          <w:rFonts w:ascii="Times New Roman" w:hAnsi="Times New Roman" w:cs="Times New Roman"/>
          <w:lang w:val="ru-KZ"/>
        </w:rPr>
        <w:t>тартуы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алынғаннан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кейін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не </w:t>
      </w:r>
      <w:proofErr w:type="spellStart"/>
      <w:r w:rsidRPr="008407B7">
        <w:rPr>
          <w:rFonts w:ascii="Times New Roman" w:hAnsi="Times New Roman" w:cs="Times New Roman"/>
          <w:lang w:val="ru-KZ"/>
        </w:rPr>
        <w:t>ұсыныста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көрсетілген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немесе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заңнамада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не </w:t>
      </w:r>
      <w:proofErr w:type="spellStart"/>
      <w:r w:rsidRPr="008407B7">
        <w:rPr>
          <w:rFonts w:ascii="Times New Roman" w:hAnsi="Times New Roman" w:cs="Times New Roman"/>
          <w:lang w:val="ru-KZ"/>
        </w:rPr>
        <w:t>Шартта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белгіленген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мерзімде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, ал </w:t>
      </w:r>
      <w:proofErr w:type="spellStart"/>
      <w:r w:rsidRPr="008407B7">
        <w:rPr>
          <w:rFonts w:ascii="Times New Roman" w:hAnsi="Times New Roman" w:cs="Times New Roman"/>
          <w:lang w:val="ru-KZ"/>
        </w:rPr>
        <w:t>мұндай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мерзім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болмаған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кезде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күнтізбелік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отыз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күн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ішінде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жауап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алынбағаннан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кейін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сотқа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мәлімделуі</w:t>
      </w:r>
      <w:proofErr w:type="spellEnd"/>
      <w:r w:rsidRPr="008407B7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8407B7">
        <w:rPr>
          <w:rFonts w:ascii="Times New Roman" w:hAnsi="Times New Roman" w:cs="Times New Roman"/>
          <w:lang w:val="ru-KZ"/>
        </w:rPr>
        <w:t>мүмкін</w:t>
      </w:r>
      <w:proofErr w:type="spellEnd"/>
      <w:r w:rsidRPr="008407B7">
        <w:rPr>
          <w:rFonts w:ascii="Times New Roman" w:hAnsi="Times New Roman" w:cs="Times New Roman"/>
          <w:lang w:val="ru-KZ"/>
        </w:rPr>
        <w:t>.</w:t>
      </w:r>
    </w:p>
    <w:p w14:paraId="6DE92548" w14:textId="77777777" w:rsidR="00C23185" w:rsidRPr="00B92CAB" w:rsidRDefault="00C23185" w:rsidP="00B92CA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</w:p>
    <w:p w14:paraId="46AF91E1" w14:textId="707C3AAA" w:rsidR="00C23185" w:rsidRPr="005B2F35" w:rsidRDefault="00C23185" w:rsidP="00C23185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6.9.</w:t>
      </w:r>
      <w:r w:rsidRPr="005B2F35">
        <w:rPr>
          <w:rFonts w:ascii="Times New Roman" w:hAnsi="Times New Roman" w:cs="Times New Roman"/>
          <w:b/>
        </w:rPr>
        <w:t xml:space="preserve"> М</w:t>
      </w:r>
      <w:r w:rsidR="00F21D4D">
        <w:rPr>
          <w:rFonts w:ascii="Times New Roman" w:hAnsi="Times New Roman" w:cs="Times New Roman"/>
          <w:b/>
          <w:lang w:val="kk-KZ"/>
        </w:rPr>
        <w:t>икрокредиттерді өтеу әдістері</w:t>
      </w:r>
    </w:p>
    <w:p w14:paraId="587C391B" w14:textId="29DA005D" w:rsidR="00C23185" w:rsidRPr="005B2F35" w:rsidRDefault="00C23185" w:rsidP="00C23185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6.9</w:t>
      </w:r>
      <w:r w:rsidRPr="005B2F35">
        <w:rPr>
          <w:rFonts w:ascii="Times New Roman" w:hAnsi="Times New Roman" w:cs="Times New Roman"/>
        </w:rPr>
        <w:t xml:space="preserve">.1. </w:t>
      </w:r>
      <w:r w:rsidR="00F21D4D" w:rsidRPr="00F21D4D">
        <w:rPr>
          <w:rFonts w:ascii="Times New Roman" w:hAnsi="Times New Roman" w:cs="Times New Roman"/>
        </w:rPr>
        <w:t xml:space="preserve">МҚҰ </w:t>
      </w:r>
      <w:proofErr w:type="spellStart"/>
      <w:r w:rsidR="00F21D4D" w:rsidRPr="00F21D4D">
        <w:rPr>
          <w:rFonts w:ascii="Times New Roman" w:hAnsi="Times New Roman" w:cs="Times New Roman"/>
        </w:rPr>
        <w:t>өтеу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кестелерін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есептеу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кезінде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қарыздарды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өтеудің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мынадай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әдістерін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қолданады</w:t>
      </w:r>
      <w:proofErr w:type="spellEnd"/>
      <w:r w:rsidR="00F21D4D" w:rsidRPr="00F21D4D">
        <w:rPr>
          <w:rFonts w:ascii="Times New Roman" w:hAnsi="Times New Roman" w:cs="Times New Roman"/>
        </w:rPr>
        <w:t xml:space="preserve">: </w:t>
      </w:r>
      <w:proofErr w:type="spellStart"/>
      <w:r w:rsidR="00F21D4D" w:rsidRPr="00F21D4D">
        <w:rPr>
          <w:rFonts w:ascii="Times New Roman" w:hAnsi="Times New Roman" w:cs="Times New Roman"/>
        </w:rPr>
        <w:t>сараланған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төлемдер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әдісі</w:t>
      </w:r>
      <w:proofErr w:type="spellEnd"/>
      <w:r w:rsidR="00F21D4D" w:rsidRPr="00F21D4D">
        <w:rPr>
          <w:rFonts w:ascii="Times New Roman" w:hAnsi="Times New Roman" w:cs="Times New Roman"/>
        </w:rPr>
        <w:t xml:space="preserve">, </w:t>
      </w:r>
      <w:proofErr w:type="spellStart"/>
      <w:r w:rsidR="00F21D4D" w:rsidRPr="00F21D4D">
        <w:rPr>
          <w:rFonts w:ascii="Times New Roman" w:hAnsi="Times New Roman" w:cs="Times New Roman"/>
        </w:rPr>
        <w:t>аннуитеттік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төлемдер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әдісі</w:t>
      </w:r>
      <w:proofErr w:type="spellEnd"/>
      <w:r w:rsidR="00F21D4D" w:rsidRPr="00F21D4D">
        <w:rPr>
          <w:rFonts w:ascii="Times New Roman" w:hAnsi="Times New Roman" w:cs="Times New Roman"/>
        </w:rPr>
        <w:t xml:space="preserve"> не МҚҰ-</w:t>
      </w:r>
      <w:proofErr w:type="spellStart"/>
      <w:r w:rsidR="00F21D4D" w:rsidRPr="00F21D4D">
        <w:rPr>
          <w:rFonts w:ascii="Times New Roman" w:hAnsi="Times New Roman" w:cs="Times New Roman"/>
        </w:rPr>
        <w:t>ның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Уәкілетті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органының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шешімі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бойынша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өзге</w:t>
      </w:r>
      <w:proofErr w:type="spellEnd"/>
      <w:r w:rsidR="00F21D4D" w:rsidRPr="00F21D4D">
        <w:rPr>
          <w:rFonts w:ascii="Times New Roman" w:hAnsi="Times New Roman" w:cs="Times New Roman"/>
        </w:rPr>
        <w:t xml:space="preserve"> де </w:t>
      </w:r>
      <w:proofErr w:type="spellStart"/>
      <w:r w:rsidR="00F21D4D" w:rsidRPr="00F21D4D">
        <w:rPr>
          <w:rFonts w:ascii="Times New Roman" w:hAnsi="Times New Roman" w:cs="Times New Roman"/>
        </w:rPr>
        <w:t>тәсіл</w:t>
      </w:r>
      <w:proofErr w:type="spellEnd"/>
      <w:r w:rsidR="00F21D4D" w:rsidRPr="00F21D4D">
        <w:rPr>
          <w:rFonts w:ascii="Times New Roman" w:hAnsi="Times New Roman" w:cs="Times New Roman"/>
        </w:rPr>
        <w:t xml:space="preserve">. Осы </w:t>
      </w:r>
      <w:proofErr w:type="spellStart"/>
      <w:r w:rsidR="00F21D4D" w:rsidRPr="00F21D4D">
        <w:rPr>
          <w:rFonts w:ascii="Times New Roman" w:hAnsi="Times New Roman" w:cs="Times New Roman"/>
        </w:rPr>
        <w:t>тармақта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белгіленген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өтеу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әдістері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шеңберінде</w:t>
      </w:r>
      <w:proofErr w:type="spellEnd"/>
      <w:r w:rsidR="00F21D4D" w:rsidRPr="00F21D4D">
        <w:rPr>
          <w:rFonts w:ascii="Times New Roman" w:hAnsi="Times New Roman" w:cs="Times New Roman"/>
        </w:rPr>
        <w:t xml:space="preserve"> МҚҰ-</w:t>
      </w:r>
      <w:proofErr w:type="spellStart"/>
      <w:r w:rsidR="00F21D4D" w:rsidRPr="00F21D4D">
        <w:rPr>
          <w:rFonts w:ascii="Times New Roman" w:hAnsi="Times New Roman" w:cs="Times New Roman"/>
        </w:rPr>
        <w:t>ның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Уәкілетті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органының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шешімі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бойынша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Қарыз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алушының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өтініші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негізінде</w:t>
      </w:r>
      <w:proofErr w:type="spellEnd"/>
      <w:r w:rsidR="00F21D4D" w:rsidRPr="00F21D4D">
        <w:rPr>
          <w:rFonts w:ascii="Times New Roman" w:hAnsi="Times New Roman" w:cs="Times New Roman"/>
        </w:rPr>
        <w:t xml:space="preserve"> микрокредит </w:t>
      </w:r>
      <w:proofErr w:type="spellStart"/>
      <w:r w:rsidR="00F21D4D" w:rsidRPr="00F21D4D">
        <w:rPr>
          <w:rFonts w:ascii="Times New Roman" w:hAnsi="Times New Roman" w:cs="Times New Roman"/>
        </w:rPr>
        <w:lastRenderedPageBreak/>
        <w:t>бойынша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негізгі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борышты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және</w:t>
      </w:r>
      <w:proofErr w:type="spellEnd"/>
      <w:r w:rsidR="00F21D4D" w:rsidRPr="00F21D4D">
        <w:rPr>
          <w:rFonts w:ascii="Times New Roman" w:hAnsi="Times New Roman" w:cs="Times New Roman"/>
        </w:rPr>
        <w:t xml:space="preserve"> (</w:t>
      </w:r>
      <w:proofErr w:type="spellStart"/>
      <w:r w:rsidR="00F21D4D" w:rsidRPr="00F21D4D">
        <w:rPr>
          <w:rFonts w:ascii="Times New Roman" w:hAnsi="Times New Roman" w:cs="Times New Roman"/>
        </w:rPr>
        <w:t>немесе</w:t>
      </w:r>
      <w:proofErr w:type="spellEnd"/>
      <w:r w:rsidR="00F21D4D" w:rsidRPr="00F21D4D">
        <w:rPr>
          <w:rFonts w:ascii="Times New Roman" w:hAnsi="Times New Roman" w:cs="Times New Roman"/>
        </w:rPr>
        <w:t xml:space="preserve">) </w:t>
      </w:r>
      <w:proofErr w:type="spellStart"/>
      <w:r w:rsidR="00F21D4D" w:rsidRPr="00F21D4D">
        <w:rPr>
          <w:rFonts w:ascii="Times New Roman" w:hAnsi="Times New Roman" w:cs="Times New Roman"/>
        </w:rPr>
        <w:t>сыйақыны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өтеу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үшін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жеңілдікті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кезең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берілуі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мүмкін</w:t>
      </w:r>
      <w:proofErr w:type="spellEnd"/>
      <w:r w:rsidR="00F21D4D" w:rsidRPr="00F21D4D">
        <w:rPr>
          <w:rFonts w:ascii="Times New Roman" w:hAnsi="Times New Roman" w:cs="Times New Roman"/>
        </w:rPr>
        <w:t xml:space="preserve">. </w:t>
      </w:r>
      <w:proofErr w:type="spellStart"/>
      <w:r w:rsidR="00F21D4D" w:rsidRPr="00F21D4D">
        <w:rPr>
          <w:rFonts w:ascii="Times New Roman" w:hAnsi="Times New Roman" w:cs="Times New Roman"/>
        </w:rPr>
        <w:t>Жеңілдікті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кезеңді</w:t>
      </w:r>
      <w:proofErr w:type="spellEnd"/>
      <w:r w:rsidR="00F21D4D" w:rsidRPr="00F21D4D">
        <w:rPr>
          <w:rFonts w:ascii="Times New Roman" w:hAnsi="Times New Roman" w:cs="Times New Roman"/>
        </w:rPr>
        <w:t xml:space="preserve"> беру </w:t>
      </w:r>
      <w:proofErr w:type="spellStart"/>
      <w:r w:rsidR="00F21D4D" w:rsidRPr="00F21D4D">
        <w:rPr>
          <w:rFonts w:ascii="Times New Roman" w:hAnsi="Times New Roman" w:cs="Times New Roman"/>
        </w:rPr>
        <w:t>мерзімдері</w:t>
      </w:r>
      <w:proofErr w:type="spellEnd"/>
      <w:r w:rsidR="00F21D4D" w:rsidRPr="00F21D4D">
        <w:rPr>
          <w:rFonts w:ascii="Times New Roman" w:hAnsi="Times New Roman" w:cs="Times New Roman"/>
        </w:rPr>
        <w:t xml:space="preserve"> мен </w:t>
      </w:r>
      <w:proofErr w:type="spellStart"/>
      <w:r w:rsidR="00F21D4D" w:rsidRPr="00F21D4D">
        <w:rPr>
          <w:rFonts w:ascii="Times New Roman" w:hAnsi="Times New Roman" w:cs="Times New Roman"/>
        </w:rPr>
        <w:t>басқа</w:t>
      </w:r>
      <w:proofErr w:type="spellEnd"/>
      <w:r w:rsidR="00F21D4D" w:rsidRPr="00F21D4D">
        <w:rPr>
          <w:rFonts w:ascii="Times New Roman" w:hAnsi="Times New Roman" w:cs="Times New Roman"/>
        </w:rPr>
        <w:t xml:space="preserve"> да </w:t>
      </w:r>
      <w:proofErr w:type="spellStart"/>
      <w:r w:rsidR="00F21D4D" w:rsidRPr="00F21D4D">
        <w:rPr>
          <w:rFonts w:ascii="Times New Roman" w:hAnsi="Times New Roman" w:cs="Times New Roman"/>
        </w:rPr>
        <w:t>талаптары</w:t>
      </w:r>
      <w:proofErr w:type="spellEnd"/>
      <w:r w:rsidR="00F21D4D" w:rsidRPr="00F21D4D">
        <w:rPr>
          <w:rFonts w:ascii="Times New Roman" w:hAnsi="Times New Roman" w:cs="Times New Roman"/>
        </w:rPr>
        <w:t xml:space="preserve"> МҚҰ-</w:t>
      </w:r>
      <w:proofErr w:type="spellStart"/>
      <w:r w:rsidR="00F21D4D" w:rsidRPr="00F21D4D">
        <w:rPr>
          <w:rFonts w:ascii="Times New Roman" w:hAnsi="Times New Roman" w:cs="Times New Roman"/>
        </w:rPr>
        <w:t>ның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ішкі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құжаттарына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сәйкес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белгіленеді</w:t>
      </w:r>
      <w:proofErr w:type="spellEnd"/>
      <w:r w:rsidR="00F21D4D" w:rsidRPr="00F21D4D">
        <w:rPr>
          <w:rFonts w:ascii="Times New Roman" w:hAnsi="Times New Roman" w:cs="Times New Roman"/>
        </w:rPr>
        <w:t>.</w:t>
      </w:r>
      <w:r w:rsidRPr="005B2F35">
        <w:rPr>
          <w:rFonts w:ascii="Times New Roman" w:eastAsia="Times New Roman" w:hAnsi="Times New Roman" w:cs="Times New Roman"/>
          <w:color w:val="333333"/>
          <w:shd w:val="clear" w:color="auto" w:fill="FFFFFF"/>
        </w:rPr>
        <w:t xml:space="preserve"> </w:t>
      </w:r>
    </w:p>
    <w:p w14:paraId="0EDF1138" w14:textId="77777777" w:rsidR="00F21D4D" w:rsidRPr="00F21D4D" w:rsidRDefault="00C23185" w:rsidP="00F21D4D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6.9</w:t>
      </w:r>
      <w:r w:rsidRPr="005B2F35">
        <w:rPr>
          <w:rFonts w:ascii="Times New Roman" w:hAnsi="Times New Roman" w:cs="Times New Roman"/>
        </w:rPr>
        <w:t xml:space="preserve">.2. </w:t>
      </w:r>
      <w:proofErr w:type="spellStart"/>
      <w:r w:rsidR="00F21D4D" w:rsidRPr="00F21D4D">
        <w:rPr>
          <w:rFonts w:ascii="Times New Roman" w:hAnsi="Times New Roman" w:cs="Times New Roman"/>
        </w:rPr>
        <w:t>Жекелеген</w:t>
      </w:r>
      <w:proofErr w:type="spellEnd"/>
      <w:r w:rsidR="00F21D4D" w:rsidRPr="00F21D4D">
        <w:rPr>
          <w:rFonts w:ascii="Times New Roman" w:hAnsi="Times New Roman" w:cs="Times New Roman"/>
        </w:rPr>
        <w:t xml:space="preserve"> микрокредит </w:t>
      </w:r>
      <w:proofErr w:type="spellStart"/>
      <w:r w:rsidR="00F21D4D" w:rsidRPr="00F21D4D">
        <w:rPr>
          <w:rFonts w:ascii="Times New Roman" w:hAnsi="Times New Roman" w:cs="Times New Roman"/>
        </w:rPr>
        <w:t>бойынша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немесе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микрокредиттеу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бағдарламасы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шеңберіндегі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барлық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қарыздар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бойынша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негізгі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борышты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өтеу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кезеңділігін</w:t>
      </w:r>
      <w:proofErr w:type="spellEnd"/>
      <w:r w:rsidR="00F21D4D" w:rsidRPr="00F21D4D">
        <w:rPr>
          <w:rFonts w:ascii="Times New Roman" w:hAnsi="Times New Roman" w:cs="Times New Roman"/>
        </w:rPr>
        <w:t xml:space="preserve"> осы </w:t>
      </w:r>
      <w:proofErr w:type="spellStart"/>
      <w:r w:rsidR="00F21D4D" w:rsidRPr="00F21D4D">
        <w:rPr>
          <w:rFonts w:ascii="Times New Roman" w:hAnsi="Times New Roman" w:cs="Times New Roman"/>
        </w:rPr>
        <w:t>мәселені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қарау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өкілеттігіне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кіретін</w:t>
      </w:r>
      <w:proofErr w:type="spellEnd"/>
      <w:r w:rsidR="00F21D4D" w:rsidRPr="00F21D4D">
        <w:rPr>
          <w:rFonts w:ascii="Times New Roman" w:hAnsi="Times New Roman" w:cs="Times New Roman"/>
        </w:rPr>
        <w:t xml:space="preserve"> МҚҰ-</w:t>
      </w:r>
      <w:proofErr w:type="spellStart"/>
      <w:r w:rsidR="00F21D4D" w:rsidRPr="00F21D4D">
        <w:rPr>
          <w:rFonts w:ascii="Times New Roman" w:hAnsi="Times New Roman" w:cs="Times New Roman"/>
        </w:rPr>
        <w:t>ның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Уәкілетті</w:t>
      </w:r>
      <w:proofErr w:type="spellEnd"/>
      <w:r w:rsidR="00F21D4D" w:rsidRPr="00F21D4D">
        <w:rPr>
          <w:rFonts w:ascii="Times New Roman" w:hAnsi="Times New Roman" w:cs="Times New Roman"/>
        </w:rPr>
        <w:t xml:space="preserve"> органы МҚҰ-</w:t>
      </w:r>
      <w:proofErr w:type="spellStart"/>
      <w:r w:rsidR="00F21D4D" w:rsidRPr="00F21D4D">
        <w:rPr>
          <w:rFonts w:ascii="Times New Roman" w:hAnsi="Times New Roman" w:cs="Times New Roman"/>
        </w:rPr>
        <w:t>ның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ішкі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нормативтік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құжаттарына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сәйкес</w:t>
      </w:r>
      <w:proofErr w:type="spellEnd"/>
      <w:r w:rsidR="00F21D4D" w:rsidRPr="00F21D4D">
        <w:rPr>
          <w:rFonts w:ascii="Times New Roman" w:hAnsi="Times New Roman" w:cs="Times New Roman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</w:rPr>
        <w:t>белгілейді</w:t>
      </w:r>
      <w:proofErr w:type="spellEnd"/>
      <w:r w:rsidR="00F21D4D" w:rsidRPr="00F21D4D">
        <w:rPr>
          <w:rFonts w:ascii="Times New Roman" w:hAnsi="Times New Roman" w:cs="Times New Roman"/>
        </w:rPr>
        <w:t>.</w:t>
      </w:r>
    </w:p>
    <w:p w14:paraId="1F9A9655" w14:textId="77777777" w:rsidR="00F21D4D" w:rsidRPr="00F21D4D" w:rsidRDefault="00F21D4D" w:rsidP="00F21D4D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F21D4D">
        <w:rPr>
          <w:rFonts w:ascii="Times New Roman" w:hAnsi="Times New Roman" w:cs="Times New Roman"/>
        </w:rPr>
        <w:t xml:space="preserve">6.9.3. </w:t>
      </w:r>
      <w:proofErr w:type="spellStart"/>
      <w:r w:rsidRPr="00F21D4D">
        <w:rPr>
          <w:rFonts w:ascii="Times New Roman" w:hAnsi="Times New Roman" w:cs="Times New Roman"/>
        </w:rPr>
        <w:t>Бірінші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және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соңғы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төлемдердің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мөлшерлері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басқа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төлемдердің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мөлшерлерінен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өзгеше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болуы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мүмкін</w:t>
      </w:r>
      <w:proofErr w:type="spellEnd"/>
      <w:r w:rsidRPr="00F21D4D">
        <w:rPr>
          <w:rFonts w:ascii="Times New Roman" w:hAnsi="Times New Roman" w:cs="Times New Roman"/>
        </w:rPr>
        <w:t>.</w:t>
      </w:r>
    </w:p>
    <w:p w14:paraId="18D31FAB" w14:textId="77777777" w:rsidR="00F21D4D" w:rsidRPr="00F21D4D" w:rsidRDefault="00F21D4D" w:rsidP="00F21D4D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F21D4D">
        <w:rPr>
          <w:rFonts w:ascii="Times New Roman" w:hAnsi="Times New Roman" w:cs="Times New Roman"/>
        </w:rPr>
        <w:t xml:space="preserve">6.9.4. Микрокредит </w:t>
      </w:r>
      <w:proofErr w:type="spellStart"/>
      <w:r w:rsidRPr="00F21D4D">
        <w:rPr>
          <w:rFonts w:ascii="Times New Roman" w:hAnsi="Times New Roman" w:cs="Times New Roman"/>
        </w:rPr>
        <w:t>берілген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сәттен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бастап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алғашқы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жоспарлы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төлемге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дейінгі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мерзім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күнтізбелік</w:t>
      </w:r>
      <w:proofErr w:type="spellEnd"/>
      <w:r w:rsidRPr="00F21D4D">
        <w:rPr>
          <w:rFonts w:ascii="Times New Roman" w:hAnsi="Times New Roman" w:cs="Times New Roman"/>
        </w:rPr>
        <w:t xml:space="preserve"> 45 (</w:t>
      </w:r>
      <w:proofErr w:type="spellStart"/>
      <w:r w:rsidRPr="00F21D4D">
        <w:rPr>
          <w:rFonts w:ascii="Times New Roman" w:hAnsi="Times New Roman" w:cs="Times New Roman"/>
        </w:rPr>
        <w:t>қырық</w:t>
      </w:r>
      <w:proofErr w:type="spellEnd"/>
      <w:r w:rsidRPr="00F21D4D">
        <w:rPr>
          <w:rFonts w:ascii="Times New Roman" w:hAnsi="Times New Roman" w:cs="Times New Roman"/>
        </w:rPr>
        <w:t xml:space="preserve"> бес) </w:t>
      </w:r>
      <w:proofErr w:type="spellStart"/>
      <w:r w:rsidRPr="00F21D4D">
        <w:rPr>
          <w:rFonts w:ascii="Times New Roman" w:hAnsi="Times New Roman" w:cs="Times New Roman"/>
        </w:rPr>
        <w:t>күннен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аспауға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тиіс</w:t>
      </w:r>
      <w:proofErr w:type="spellEnd"/>
      <w:r w:rsidRPr="00F21D4D">
        <w:rPr>
          <w:rFonts w:ascii="Times New Roman" w:hAnsi="Times New Roman" w:cs="Times New Roman"/>
        </w:rPr>
        <w:t xml:space="preserve">. </w:t>
      </w:r>
      <w:proofErr w:type="spellStart"/>
      <w:r w:rsidRPr="00F21D4D">
        <w:rPr>
          <w:rFonts w:ascii="Times New Roman" w:hAnsi="Times New Roman" w:cs="Times New Roman"/>
        </w:rPr>
        <w:t>Соңғы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жоспарлы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төлем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күні</w:t>
      </w:r>
      <w:proofErr w:type="spellEnd"/>
      <w:r w:rsidRPr="00F21D4D">
        <w:rPr>
          <w:rFonts w:ascii="Times New Roman" w:hAnsi="Times New Roman" w:cs="Times New Roman"/>
        </w:rPr>
        <w:t xml:space="preserve"> Микрокредит беру </w:t>
      </w:r>
      <w:proofErr w:type="spellStart"/>
      <w:r w:rsidRPr="00F21D4D">
        <w:rPr>
          <w:rFonts w:ascii="Times New Roman" w:hAnsi="Times New Roman" w:cs="Times New Roman"/>
        </w:rPr>
        <w:t>туралы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шартта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белгіленген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микрокредитті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толық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өтеу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күнінен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кешіктірілмей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белгіленуге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тиіс</w:t>
      </w:r>
      <w:proofErr w:type="spellEnd"/>
      <w:r w:rsidRPr="00F21D4D">
        <w:rPr>
          <w:rFonts w:ascii="Times New Roman" w:hAnsi="Times New Roman" w:cs="Times New Roman"/>
        </w:rPr>
        <w:t>.</w:t>
      </w:r>
    </w:p>
    <w:p w14:paraId="26474EE7" w14:textId="77777777" w:rsidR="00F21D4D" w:rsidRPr="00F21D4D" w:rsidRDefault="00F21D4D" w:rsidP="00F21D4D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F21D4D">
        <w:rPr>
          <w:rFonts w:ascii="Times New Roman" w:hAnsi="Times New Roman" w:cs="Times New Roman"/>
        </w:rPr>
        <w:t xml:space="preserve">6.9.5. </w:t>
      </w:r>
      <w:proofErr w:type="spellStart"/>
      <w:r w:rsidRPr="00F21D4D">
        <w:rPr>
          <w:rFonts w:ascii="Times New Roman" w:hAnsi="Times New Roman" w:cs="Times New Roman"/>
        </w:rPr>
        <w:t>Қарыз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алушы</w:t>
      </w:r>
      <w:proofErr w:type="spellEnd"/>
      <w:r w:rsidRPr="00F21D4D">
        <w:rPr>
          <w:rFonts w:ascii="Times New Roman" w:hAnsi="Times New Roman" w:cs="Times New Roman"/>
        </w:rPr>
        <w:t xml:space="preserve"> микрокредит </w:t>
      </w:r>
      <w:proofErr w:type="spellStart"/>
      <w:r w:rsidRPr="00F21D4D">
        <w:rPr>
          <w:rFonts w:ascii="Times New Roman" w:hAnsi="Times New Roman" w:cs="Times New Roman"/>
        </w:rPr>
        <w:t>бойынша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негізгі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борыш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және</w:t>
      </w:r>
      <w:proofErr w:type="spellEnd"/>
      <w:r w:rsidRPr="00F21D4D">
        <w:rPr>
          <w:rFonts w:ascii="Times New Roman" w:hAnsi="Times New Roman" w:cs="Times New Roman"/>
        </w:rPr>
        <w:t xml:space="preserve"> (</w:t>
      </w:r>
      <w:proofErr w:type="spellStart"/>
      <w:r w:rsidRPr="00F21D4D">
        <w:rPr>
          <w:rFonts w:ascii="Times New Roman" w:hAnsi="Times New Roman" w:cs="Times New Roman"/>
        </w:rPr>
        <w:t>немесе</w:t>
      </w:r>
      <w:proofErr w:type="spellEnd"/>
      <w:r w:rsidRPr="00F21D4D">
        <w:rPr>
          <w:rFonts w:ascii="Times New Roman" w:hAnsi="Times New Roman" w:cs="Times New Roman"/>
        </w:rPr>
        <w:t xml:space="preserve">) </w:t>
      </w:r>
      <w:proofErr w:type="spellStart"/>
      <w:r w:rsidRPr="00F21D4D">
        <w:rPr>
          <w:rFonts w:ascii="Times New Roman" w:hAnsi="Times New Roman" w:cs="Times New Roman"/>
        </w:rPr>
        <w:t>сыйақы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сомалары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бойынша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төлемдердің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кез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келгенін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өтеу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жөніндегі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міндеттемелерді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бұзғаны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үшін</w:t>
      </w:r>
      <w:proofErr w:type="spellEnd"/>
      <w:r w:rsidRPr="00F21D4D">
        <w:rPr>
          <w:rFonts w:ascii="Times New Roman" w:hAnsi="Times New Roman" w:cs="Times New Roman"/>
        </w:rPr>
        <w:t xml:space="preserve"> Микрокредит беру </w:t>
      </w:r>
      <w:proofErr w:type="spellStart"/>
      <w:r w:rsidRPr="00F21D4D">
        <w:rPr>
          <w:rFonts w:ascii="Times New Roman" w:hAnsi="Times New Roman" w:cs="Times New Roman"/>
        </w:rPr>
        <w:t>туралы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шарттың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талаптарына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сәйкес</w:t>
      </w:r>
      <w:proofErr w:type="spellEnd"/>
      <w:r w:rsidRPr="00F21D4D">
        <w:rPr>
          <w:rFonts w:ascii="Times New Roman" w:hAnsi="Times New Roman" w:cs="Times New Roman"/>
        </w:rPr>
        <w:t xml:space="preserve"> МҚҰ-</w:t>
      </w:r>
      <w:proofErr w:type="spellStart"/>
      <w:r w:rsidRPr="00F21D4D">
        <w:rPr>
          <w:rFonts w:ascii="Times New Roman" w:hAnsi="Times New Roman" w:cs="Times New Roman"/>
        </w:rPr>
        <w:t>ға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мерзімі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өткен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әрбір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күн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үшін</w:t>
      </w:r>
      <w:proofErr w:type="spellEnd"/>
      <w:r w:rsidRPr="00F21D4D">
        <w:rPr>
          <w:rFonts w:ascii="Times New Roman" w:hAnsi="Times New Roman" w:cs="Times New Roman"/>
        </w:rPr>
        <w:t xml:space="preserve"> микрокредит </w:t>
      </w:r>
      <w:proofErr w:type="spellStart"/>
      <w:r w:rsidRPr="00F21D4D">
        <w:rPr>
          <w:rFonts w:ascii="Times New Roman" w:hAnsi="Times New Roman" w:cs="Times New Roman"/>
        </w:rPr>
        <w:t>бойынша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мерзімі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өткен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төлем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сомасының</w:t>
      </w:r>
      <w:proofErr w:type="spellEnd"/>
      <w:r w:rsidRPr="00F21D4D">
        <w:rPr>
          <w:rFonts w:ascii="Times New Roman" w:hAnsi="Times New Roman" w:cs="Times New Roman"/>
        </w:rPr>
        <w:t xml:space="preserve"> 1%-</w:t>
      </w:r>
      <w:proofErr w:type="spellStart"/>
      <w:r w:rsidRPr="00F21D4D">
        <w:rPr>
          <w:rFonts w:ascii="Times New Roman" w:hAnsi="Times New Roman" w:cs="Times New Roman"/>
        </w:rPr>
        <w:t>ына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дейінгі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мөлшерде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өсімпұл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төлейді</w:t>
      </w:r>
      <w:proofErr w:type="spellEnd"/>
      <w:r w:rsidRPr="00F21D4D">
        <w:rPr>
          <w:rFonts w:ascii="Times New Roman" w:hAnsi="Times New Roman" w:cs="Times New Roman"/>
        </w:rPr>
        <w:t>.</w:t>
      </w:r>
    </w:p>
    <w:p w14:paraId="7DC57FD9" w14:textId="341C9C75" w:rsidR="00C23185" w:rsidRPr="00F21D4D" w:rsidRDefault="00F21D4D" w:rsidP="00F21D4D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color w:val="000000"/>
          <w:shd w:val="clear" w:color="auto" w:fill="FFFFFF"/>
          <w:lang w:val="kk-KZ"/>
        </w:rPr>
      </w:pPr>
      <w:r w:rsidRPr="00F21D4D">
        <w:rPr>
          <w:rFonts w:ascii="Times New Roman" w:hAnsi="Times New Roman" w:cs="Times New Roman"/>
        </w:rPr>
        <w:t xml:space="preserve">6.9.6. </w:t>
      </w:r>
      <w:proofErr w:type="spellStart"/>
      <w:r w:rsidRPr="00F21D4D">
        <w:rPr>
          <w:rFonts w:ascii="Times New Roman" w:hAnsi="Times New Roman" w:cs="Times New Roman"/>
        </w:rPr>
        <w:t>Қарыз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алушы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микрокредиттің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кезекті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бөлігін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қайтару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және</w:t>
      </w:r>
      <w:proofErr w:type="spellEnd"/>
      <w:r w:rsidRPr="00F21D4D">
        <w:rPr>
          <w:rFonts w:ascii="Times New Roman" w:hAnsi="Times New Roman" w:cs="Times New Roman"/>
        </w:rPr>
        <w:t xml:space="preserve"> (</w:t>
      </w:r>
      <w:proofErr w:type="spellStart"/>
      <w:r w:rsidRPr="00F21D4D">
        <w:rPr>
          <w:rFonts w:ascii="Times New Roman" w:hAnsi="Times New Roman" w:cs="Times New Roman"/>
        </w:rPr>
        <w:t>немесе</w:t>
      </w:r>
      <w:proofErr w:type="spellEnd"/>
      <w:r w:rsidRPr="00F21D4D">
        <w:rPr>
          <w:rFonts w:ascii="Times New Roman" w:hAnsi="Times New Roman" w:cs="Times New Roman"/>
        </w:rPr>
        <w:t xml:space="preserve">) </w:t>
      </w:r>
      <w:proofErr w:type="spellStart"/>
      <w:r w:rsidRPr="00F21D4D">
        <w:rPr>
          <w:rFonts w:ascii="Times New Roman" w:hAnsi="Times New Roman" w:cs="Times New Roman"/>
        </w:rPr>
        <w:t>сыйақыны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төлеу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үшін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белгіленген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мерзімді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күнтізбелік</w:t>
      </w:r>
      <w:proofErr w:type="spellEnd"/>
      <w:r w:rsidRPr="00F21D4D">
        <w:rPr>
          <w:rFonts w:ascii="Times New Roman" w:hAnsi="Times New Roman" w:cs="Times New Roman"/>
        </w:rPr>
        <w:t xml:space="preserve"> 40 (</w:t>
      </w:r>
      <w:proofErr w:type="spellStart"/>
      <w:r w:rsidRPr="00F21D4D">
        <w:rPr>
          <w:rFonts w:ascii="Times New Roman" w:hAnsi="Times New Roman" w:cs="Times New Roman"/>
        </w:rPr>
        <w:t>қырық</w:t>
      </w:r>
      <w:proofErr w:type="spellEnd"/>
      <w:r w:rsidRPr="00F21D4D">
        <w:rPr>
          <w:rFonts w:ascii="Times New Roman" w:hAnsi="Times New Roman" w:cs="Times New Roman"/>
        </w:rPr>
        <w:t xml:space="preserve">) </w:t>
      </w:r>
      <w:proofErr w:type="spellStart"/>
      <w:r w:rsidRPr="00F21D4D">
        <w:rPr>
          <w:rFonts w:ascii="Times New Roman" w:hAnsi="Times New Roman" w:cs="Times New Roman"/>
        </w:rPr>
        <w:t>күннен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астам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уақытқа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бұзған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жағдайда</w:t>
      </w:r>
      <w:proofErr w:type="spellEnd"/>
      <w:r w:rsidRPr="00F21D4D">
        <w:rPr>
          <w:rFonts w:ascii="Times New Roman" w:hAnsi="Times New Roman" w:cs="Times New Roman"/>
        </w:rPr>
        <w:t xml:space="preserve">, МҚҰ </w:t>
      </w:r>
      <w:proofErr w:type="spellStart"/>
      <w:r w:rsidRPr="00F21D4D">
        <w:rPr>
          <w:rFonts w:ascii="Times New Roman" w:hAnsi="Times New Roman" w:cs="Times New Roman"/>
        </w:rPr>
        <w:t>Қарыз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алушыдан</w:t>
      </w:r>
      <w:proofErr w:type="spellEnd"/>
      <w:r w:rsidRPr="00F21D4D">
        <w:rPr>
          <w:rFonts w:ascii="Times New Roman" w:hAnsi="Times New Roman" w:cs="Times New Roman"/>
        </w:rPr>
        <w:t xml:space="preserve"> микрокредит </w:t>
      </w:r>
      <w:proofErr w:type="spellStart"/>
      <w:r w:rsidRPr="00F21D4D">
        <w:rPr>
          <w:rFonts w:ascii="Times New Roman" w:hAnsi="Times New Roman" w:cs="Times New Roman"/>
        </w:rPr>
        <w:t>сомасын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тиесілі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сыйақымен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бірге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мерзімінен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бұрын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қайтаруды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талап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етуге</w:t>
      </w:r>
      <w:proofErr w:type="spellEnd"/>
      <w:r w:rsidRPr="00F21D4D">
        <w:rPr>
          <w:rFonts w:ascii="Times New Roman" w:hAnsi="Times New Roman" w:cs="Times New Roman"/>
        </w:rPr>
        <w:t xml:space="preserve"> </w:t>
      </w:r>
      <w:proofErr w:type="spellStart"/>
      <w:r w:rsidRPr="00F21D4D">
        <w:rPr>
          <w:rFonts w:ascii="Times New Roman" w:hAnsi="Times New Roman" w:cs="Times New Roman"/>
        </w:rPr>
        <w:t>құқылы</w:t>
      </w:r>
      <w:proofErr w:type="spellEnd"/>
      <w:r w:rsidRPr="00F21D4D">
        <w:rPr>
          <w:rFonts w:ascii="Times New Roman" w:hAnsi="Times New Roman" w:cs="Times New Roman"/>
        </w:rPr>
        <w:t>.</w:t>
      </w:r>
    </w:p>
    <w:p w14:paraId="6D37FA11" w14:textId="77777777" w:rsidR="00F21D4D" w:rsidRPr="00F21D4D" w:rsidRDefault="00C23185" w:rsidP="00F21D4D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6.9</w:t>
      </w:r>
      <w:r w:rsidRPr="005B2F35">
        <w:rPr>
          <w:rFonts w:ascii="Times New Roman" w:hAnsi="Times New Roman" w:cs="Times New Roman"/>
          <w:color w:val="000000"/>
          <w:shd w:val="clear" w:color="auto" w:fill="FFFFFF"/>
        </w:rPr>
        <w:t xml:space="preserve">.7.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Қарыз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алушы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микрокредитті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немесе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оның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бір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бөлігін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нысаналы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мақсатына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сай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пайдаланбаған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сол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сияқты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МҚҰ-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ға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микрокредиттің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нысаналы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пайдаланылғанын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растайтын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құжаттарды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ұсынбаған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және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(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немесе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)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уақтылы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ұсынбаған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жағдайда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, МҚҰ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Қарыз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алушыдан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нысаналы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пайдалану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жөніндегі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құжаттары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МҚҰ-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ға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ұсынылмаған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микрокредит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сомасын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және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есептелген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сыйақыны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мерзімінен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бұрын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қайтаруды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талап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етуге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сондай-ақ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нысаналы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мақсатына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сай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пайдаланылмаған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Микрокредит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сомасының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10%-ы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мөлшерінде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айыппұл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есептеуге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және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ұстап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қалуға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құқылы</w:t>
      </w:r>
      <w:proofErr w:type="spellEnd"/>
      <w:r w:rsidR="00F21D4D" w:rsidRPr="00F21D4D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178146EE" w14:textId="77777777" w:rsidR="00F21D4D" w:rsidRPr="00F21D4D" w:rsidRDefault="00F21D4D" w:rsidP="00F21D4D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3322E54" w14:textId="48628BFF" w:rsidR="00C23185" w:rsidRPr="005B2F35" w:rsidRDefault="00F21D4D" w:rsidP="00F21D4D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6.9.8. МҚҰ </w:t>
      </w:r>
      <w:proofErr w:type="spellStart"/>
      <w:r w:rsidRPr="00F21D4D">
        <w:rPr>
          <w:rFonts w:ascii="Times New Roman" w:hAnsi="Times New Roman" w:cs="Times New Roman"/>
          <w:color w:val="000000"/>
          <w:shd w:val="clear" w:color="auto" w:fill="FFFFFF"/>
        </w:rPr>
        <w:t>Қарыз</w:t>
      </w:r>
      <w:proofErr w:type="spellEnd"/>
      <w:r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F21D4D">
        <w:rPr>
          <w:rFonts w:ascii="Times New Roman" w:hAnsi="Times New Roman" w:cs="Times New Roman"/>
          <w:color w:val="000000"/>
          <w:shd w:val="clear" w:color="auto" w:fill="FFFFFF"/>
        </w:rPr>
        <w:t>алушылардың</w:t>
      </w:r>
      <w:proofErr w:type="spellEnd"/>
      <w:r w:rsidRPr="00F21D4D">
        <w:rPr>
          <w:rFonts w:ascii="Times New Roman" w:hAnsi="Times New Roman" w:cs="Times New Roman"/>
          <w:color w:val="000000"/>
          <w:shd w:val="clear" w:color="auto" w:fill="FFFFFF"/>
        </w:rPr>
        <w:t>/</w:t>
      </w:r>
      <w:proofErr w:type="spellStart"/>
      <w:r w:rsidRPr="00F21D4D">
        <w:rPr>
          <w:rFonts w:ascii="Times New Roman" w:hAnsi="Times New Roman" w:cs="Times New Roman"/>
          <w:color w:val="000000"/>
          <w:shd w:val="clear" w:color="auto" w:fill="FFFFFF"/>
        </w:rPr>
        <w:t>Кепіл</w:t>
      </w:r>
      <w:proofErr w:type="spellEnd"/>
      <w:r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F21D4D">
        <w:rPr>
          <w:rFonts w:ascii="Times New Roman" w:hAnsi="Times New Roman" w:cs="Times New Roman"/>
          <w:color w:val="000000"/>
          <w:shd w:val="clear" w:color="auto" w:fill="FFFFFF"/>
        </w:rPr>
        <w:t>берушілердің</w:t>
      </w:r>
      <w:proofErr w:type="spellEnd"/>
      <w:r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F21D4D">
        <w:rPr>
          <w:rFonts w:ascii="Times New Roman" w:hAnsi="Times New Roman" w:cs="Times New Roman"/>
          <w:color w:val="000000"/>
          <w:shd w:val="clear" w:color="auto" w:fill="FFFFFF"/>
        </w:rPr>
        <w:t>Шарттар</w:t>
      </w:r>
      <w:proofErr w:type="spellEnd"/>
      <w:r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F21D4D">
        <w:rPr>
          <w:rFonts w:ascii="Times New Roman" w:hAnsi="Times New Roman" w:cs="Times New Roman"/>
          <w:color w:val="000000"/>
          <w:shd w:val="clear" w:color="auto" w:fill="FFFFFF"/>
        </w:rPr>
        <w:t>бойынша</w:t>
      </w:r>
      <w:proofErr w:type="spellEnd"/>
      <w:r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F21D4D">
        <w:rPr>
          <w:rFonts w:ascii="Times New Roman" w:hAnsi="Times New Roman" w:cs="Times New Roman"/>
          <w:color w:val="000000"/>
          <w:shd w:val="clear" w:color="auto" w:fill="FFFFFF"/>
        </w:rPr>
        <w:t>өз</w:t>
      </w:r>
      <w:proofErr w:type="spellEnd"/>
      <w:r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F21D4D">
        <w:rPr>
          <w:rFonts w:ascii="Times New Roman" w:hAnsi="Times New Roman" w:cs="Times New Roman"/>
          <w:color w:val="000000"/>
          <w:shd w:val="clear" w:color="auto" w:fill="FFFFFF"/>
        </w:rPr>
        <w:t>міндеттемелерін</w:t>
      </w:r>
      <w:proofErr w:type="spellEnd"/>
      <w:r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F21D4D">
        <w:rPr>
          <w:rFonts w:ascii="Times New Roman" w:hAnsi="Times New Roman" w:cs="Times New Roman"/>
          <w:color w:val="000000"/>
          <w:shd w:val="clear" w:color="auto" w:fill="FFFFFF"/>
        </w:rPr>
        <w:t>бұзғаны</w:t>
      </w:r>
      <w:proofErr w:type="spellEnd"/>
      <w:r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F21D4D">
        <w:rPr>
          <w:rFonts w:ascii="Times New Roman" w:hAnsi="Times New Roman" w:cs="Times New Roman"/>
          <w:color w:val="000000"/>
          <w:shd w:val="clear" w:color="auto" w:fill="FFFFFF"/>
        </w:rPr>
        <w:t>үшін</w:t>
      </w:r>
      <w:proofErr w:type="spellEnd"/>
      <w:r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F21D4D">
        <w:rPr>
          <w:rFonts w:ascii="Times New Roman" w:hAnsi="Times New Roman" w:cs="Times New Roman"/>
          <w:color w:val="000000"/>
          <w:shd w:val="clear" w:color="auto" w:fill="FFFFFF"/>
        </w:rPr>
        <w:t>басқа</w:t>
      </w:r>
      <w:proofErr w:type="spellEnd"/>
      <w:r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да </w:t>
      </w:r>
      <w:proofErr w:type="spellStart"/>
      <w:r w:rsidRPr="00F21D4D">
        <w:rPr>
          <w:rFonts w:ascii="Times New Roman" w:hAnsi="Times New Roman" w:cs="Times New Roman"/>
          <w:color w:val="000000"/>
          <w:shd w:val="clear" w:color="auto" w:fill="FFFFFF"/>
        </w:rPr>
        <w:t>айыппұлдарды</w:t>
      </w:r>
      <w:proofErr w:type="spellEnd"/>
      <w:r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(</w:t>
      </w:r>
      <w:proofErr w:type="spellStart"/>
      <w:r w:rsidRPr="00F21D4D">
        <w:rPr>
          <w:rFonts w:ascii="Times New Roman" w:hAnsi="Times New Roman" w:cs="Times New Roman"/>
          <w:color w:val="000000"/>
          <w:shd w:val="clear" w:color="auto" w:fill="FFFFFF"/>
        </w:rPr>
        <w:t>тұрақсыздық</w:t>
      </w:r>
      <w:proofErr w:type="spellEnd"/>
      <w:r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F21D4D">
        <w:rPr>
          <w:rFonts w:ascii="Times New Roman" w:hAnsi="Times New Roman" w:cs="Times New Roman"/>
          <w:color w:val="000000"/>
          <w:shd w:val="clear" w:color="auto" w:fill="FFFFFF"/>
        </w:rPr>
        <w:t>айыптарын</w:t>
      </w:r>
      <w:proofErr w:type="spellEnd"/>
      <w:r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F21D4D">
        <w:rPr>
          <w:rFonts w:ascii="Times New Roman" w:hAnsi="Times New Roman" w:cs="Times New Roman"/>
          <w:color w:val="000000"/>
          <w:shd w:val="clear" w:color="auto" w:fill="FFFFFF"/>
        </w:rPr>
        <w:t>өсімпұлдарды</w:t>
      </w:r>
      <w:proofErr w:type="spellEnd"/>
      <w:r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) </w:t>
      </w:r>
      <w:proofErr w:type="spellStart"/>
      <w:r w:rsidRPr="00F21D4D">
        <w:rPr>
          <w:rFonts w:ascii="Times New Roman" w:hAnsi="Times New Roman" w:cs="Times New Roman"/>
          <w:color w:val="000000"/>
          <w:shd w:val="clear" w:color="auto" w:fill="FFFFFF"/>
        </w:rPr>
        <w:t>белгілеуі</w:t>
      </w:r>
      <w:proofErr w:type="spellEnd"/>
      <w:r w:rsidRPr="00F21D4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F21D4D">
        <w:rPr>
          <w:rFonts w:ascii="Times New Roman" w:hAnsi="Times New Roman" w:cs="Times New Roman"/>
          <w:color w:val="000000"/>
          <w:shd w:val="clear" w:color="auto" w:fill="FFFFFF"/>
        </w:rPr>
        <w:t>мүмкін</w:t>
      </w:r>
      <w:proofErr w:type="spellEnd"/>
      <w:r w:rsidRPr="00F21D4D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672837A9" w14:textId="77777777" w:rsidR="00C23185" w:rsidRPr="005B2F35" w:rsidRDefault="00C23185" w:rsidP="00C23185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6825D07" w14:textId="0DA3FC88" w:rsidR="00D422B4" w:rsidRPr="005B2F35" w:rsidRDefault="00C23185" w:rsidP="00C23185">
      <w:pPr>
        <w:jc w:val="both"/>
        <w:rPr>
          <w:rFonts w:ascii="Times New Roman" w:hAnsi="Times New Roman" w:cs="Times New Roman"/>
        </w:rPr>
      </w:pPr>
      <w:r w:rsidRPr="00D422B4">
        <w:rPr>
          <w:rFonts w:ascii="Times New Roman" w:hAnsi="Times New Roman" w:cs="Times New Roman"/>
        </w:rPr>
        <w:t>6.9.9</w:t>
      </w:r>
      <w:r w:rsidRPr="00D422B4">
        <w:rPr>
          <w:rStyle w:val="s0"/>
        </w:rPr>
        <w:t xml:space="preserve">. </w:t>
      </w:r>
      <w:r w:rsidR="00F21D4D" w:rsidRPr="00F21D4D">
        <w:rPr>
          <w:rStyle w:val="s0"/>
        </w:rPr>
        <w:t xml:space="preserve">МҚҰ Микрокредит беру </w:t>
      </w:r>
      <w:proofErr w:type="spellStart"/>
      <w:r w:rsidR="00F21D4D" w:rsidRPr="00F21D4D">
        <w:rPr>
          <w:rStyle w:val="s0"/>
        </w:rPr>
        <w:t>туралы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шартқа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қол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қойылған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күні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қолданылған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микрокредитті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өтеу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тәсілі</w:t>
      </w:r>
      <w:proofErr w:type="spellEnd"/>
      <w:r w:rsidR="00F21D4D" w:rsidRPr="00F21D4D">
        <w:rPr>
          <w:rStyle w:val="s0"/>
        </w:rPr>
        <w:t xml:space="preserve"> мен </w:t>
      </w:r>
      <w:proofErr w:type="spellStart"/>
      <w:r w:rsidR="00F21D4D" w:rsidRPr="00F21D4D">
        <w:rPr>
          <w:rStyle w:val="s0"/>
        </w:rPr>
        <w:t>әдісін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біржақты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тәртіппен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өзгертуге</w:t>
      </w:r>
      <w:proofErr w:type="spellEnd"/>
      <w:r w:rsidR="00F21D4D" w:rsidRPr="00F21D4D">
        <w:rPr>
          <w:rStyle w:val="s0"/>
        </w:rPr>
        <w:t xml:space="preserve">, </w:t>
      </w:r>
      <w:proofErr w:type="spellStart"/>
      <w:r w:rsidR="00F21D4D" w:rsidRPr="00F21D4D">
        <w:rPr>
          <w:rStyle w:val="s0"/>
        </w:rPr>
        <w:t>жеке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тұлғамен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жасалған</w:t>
      </w:r>
      <w:proofErr w:type="spellEnd"/>
      <w:r w:rsidR="00F21D4D" w:rsidRPr="00F21D4D">
        <w:rPr>
          <w:rStyle w:val="s0"/>
        </w:rPr>
        <w:t xml:space="preserve"> Микрокредит беру </w:t>
      </w:r>
      <w:proofErr w:type="spellStart"/>
      <w:r w:rsidR="00F21D4D" w:rsidRPr="00F21D4D">
        <w:rPr>
          <w:rStyle w:val="s0"/>
        </w:rPr>
        <w:t>туралы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шарттың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қолданылу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мерзімін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оның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келісімінсіз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және</w:t>
      </w:r>
      <w:proofErr w:type="spellEnd"/>
      <w:r w:rsidR="00F21D4D" w:rsidRPr="00F21D4D">
        <w:rPr>
          <w:rStyle w:val="s0"/>
        </w:rPr>
        <w:t xml:space="preserve"> Микрокредит беру </w:t>
      </w:r>
      <w:proofErr w:type="spellStart"/>
      <w:r w:rsidR="00F21D4D" w:rsidRPr="00F21D4D">
        <w:rPr>
          <w:rStyle w:val="s0"/>
        </w:rPr>
        <w:t>туралы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шарт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талаптарының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сақталуын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немесе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жақсартылуын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қамтамасыз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етпейтін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талаптармен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ұзартуға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құқылы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емес</w:t>
      </w:r>
      <w:proofErr w:type="spellEnd"/>
      <w:r w:rsidR="00F21D4D" w:rsidRPr="00F21D4D">
        <w:rPr>
          <w:rStyle w:val="s0"/>
        </w:rPr>
        <w:t xml:space="preserve">. </w:t>
      </w:r>
      <w:proofErr w:type="spellStart"/>
      <w:r w:rsidR="00F21D4D" w:rsidRPr="00F21D4D">
        <w:rPr>
          <w:rStyle w:val="s0"/>
        </w:rPr>
        <w:t>Заңды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тұлғамен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жасалған</w:t>
      </w:r>
      <w:proofErr w:type="spellEnd"/>
      <w:r w:rsidR="00F21D4D" w:rsidRPr="00F21D4D">
        <w:rPr>
          <w:rStyle w:val="s0"/>
        </w:rPr>
        <w:t xml:space="preserve"> Микрокредит беру </w:t>
      </w:r>
      <w:proofErr w:type="spellStart"/>
      <w:r w:rsidR="00F21D4D" w:rsidRPr="00F21D4D">
        <w:rPr>
          <w:rStyle w:val="s0"/>
        </w:rPr>
        <w:t>туралы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шарт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шеңберінде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комиссиялардың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және</w:t>
      </w:r>
      <w:proofErr w:type="spellEnd"/>
      <w:r w:rsidR="00F21D4D" w:rsidRPr="00F21D4D">
        <w:rPr>
          <w:rStyle w:val="s0"/>
        </w:rPr>
        <w:t xml:space="preserve"> (</w:t>
      </w:r>
      <w:proofErr w:type="spellStart"/>
      <w:r w:rsidR="00F21D4D" w:rsidRPr="00F21D4D">
        <w:rPr>
          <w:rStyle w:val="s0"/>
        </w:rPr>
        <w:t>немесе</w:t>
      </w:r>
      <w:proofErr w:type="spellEnd"/>
      <w:r w:rsidR="00F21D4D" w:rsidRPr="00F21D4D">
        <w:rPr>
          <w:rStyle w:val="s0"/>
        </w:rPr>
        <w:t xml:space="preserve">) </w:t>
      </w:r>
      <w:proofErr w:type="spellStart"/>
      <w:r w:rsidR="00F21D4D" w:rsidRPr="00F21D4D">
        <w:rPr>
          <w:rStyle w:val="s0"/>
        </w:rPr>
        <w:t>өзге</w:t>
      </w:r>
      <w:proofErr w:type="spellEnd"/>
      <w:r w:rsidR="00F21D4D" w:rsidRPr="00F21D4D">
        <w:rPr>
          <w:rStyle w:val="s0"/>
        </w:rPr>
        <w:t xml:space="preserve"> де </w:t>
      </w:r>
      <w:proofErr w:type="spellStart"/>
      <w:r w:rsidR="00F21D4D" w:rsidRPr="00F21D4D">
        <w:rPr>
          <w:rStyle w:val="s0"/>
        </w:rPr>
        <w:t>төлемдердің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жаңа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түрлерін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біржақты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тәртіппен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енгізуге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құқылы</w:t>
      </w:r>
      <w:proofErr w:type="spellEnd"/>
      <w:r w:rsidR="00F21D4D" w:rsidRPr="00F21D4D">
        <w:rPr>
          <w:rStyle w:val="s0"/>
        </w:rPr>
        <w:t xml:space="preserve"> </w:t>
      </w:r>
      <w:proofErr w:type="spellStart"/>
      <w:r w:rsidR="00F21D4D" w:rsidRPr="00F21D4D">
        <w:rPr>
          <w:rStyle w:val="s0"/>
        </w:rPr>
        <w:t>емес</w:t>
      </w:r>
      <w:proofErr w:type="spellEnd"/>
      <w:r w:rsidR="00F21D4D" w:rsidRPr="00F21D4D">
        <w:rPr>
          <w:rStyle w:val="s0"/>
        </w:rPr>
        <w:t>.</w:t>
      </w:r>
    </w:p>
    <w:p w14:paraId="5F2025CE" w14:textId="77777777" w:rsidR="00C23185" w:rsidRPr="005B2F35" w:rsidRDefault="00C23185" w:rsidP="00C2318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6F5745FF" w14:textId="5300AC53" w:rsidR="00C23185" w:rsidRPr="005B2F35" w:rsidRDefault="00C23185" w:rsidP="00C2318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6.10</w:t>
      </w:r>
      <w:r w:rsidRPr="005B2F35">
        <w:rPr>
          <w:rFonts w:ascii="Times New Roman" w:hAnsi="Times New Roman" w:cs="Times New Roman"/>
          <w:b/>
        </w:rPr>
        <w:t xml:space="preserve">. </w:t>
      </w:r>
      <w:proofErr w:type="spellStart"/>
      <w:r w:rsidR="00763498" w:rsidRPr="00763498">
        <w:rPr>
          <w:rFonts w:ascii="Times New Roman" w:hAnsi="Times New Roman" w:cs="Times New Roman"/>
          <w:b/>
          <w:bCs/>
        </w:rPr>
        <w:t>Микрокредиттер</w:t>
      </w:r>
      <w:proofErr w:type="spellEnd"/>
      <w:r w:rsidR="00763498" w:rsidRPr="0076349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  <w:b/>
          <w:bCs/>
        </w:rPr>
        <w:t>бойынша</w:t>
      </w:r>
      <w:proofErr w:type="spellEnd"/>
      <w:r w:rsidR="00763498" w:rsidRPr="0076349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  <w:b/>
          <w:bCs/>
        </w:rPr>
        <w:t>төлемдерді</w:t>
      </w:r>
      <w:proofErr w:type="spellEnd"/>
      <w:r w:rsidR="00763498" w:rsidRPr="0076349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  <w:b/>
          <w:bCs/>
        </w:rPr>
        <w:t>енгізу</w:t>
      </w:r>
      <w:proofErr w:type="spellEnd"/>
      <w:r w:rsidR="00763498" w:rsidRPr="0076349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  <w:b/>
          <w:bCs/>
        </w:rPr>
        <w:t>тәртібі</w:t>
      </w:r>
      <w:proofErr w:type="spellEnd"/>
      <w:r w:rsidR="00763498" w:rsidRPr="005B2F35">
        <w:rPr>
          <w:rFonts w:ascii="Times New Roman" w:hAnsi="Times New Roman" w:cs="Times New Roman"/>
          <w:b/>
        </w:rPr>
        <w:t xml:space="preserve"> </w:t>
      </w:r>
    </w:p>
    <w:p w14:paraId="022532A3" w14:textId="77777777" w:rsidR="00C23185" w:rsidRPr="005B2F35" w:rsidRDefault="00C23185" w:rsidP="00C2318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7BCC6FD6" w14:textId="77777777" w:rsidR="00763498" w:rsidRPr="00763498" w:rsidRDefault="00C23185" w:rsidP="0076349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6.10</w:t>
      </w:r>
      <w:r w:rsidRPr="005B2F35">
        <w:rPr>
          <w:rFonts w:ascii="Times New Roman" w:hAnsi="Times New Roman" w:cs="Times New Roman"/>
        </w:rPr>
        <w:t xml:space="preserve">.1. </w:t>
      </w:r>
      <w:proofErr w:type="spellStart"/>
      <w:r w:rsidR="00763498" w:rsidRPr="00763498">
        <w:rPr>
          <w:rFonts w:ascii="Times New Roman" w:hAnsi="Times New Roman" w:cs="Times New Roman"/>
        </w:rPr>
        <w:t>Қарыз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алушыға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өтеу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кестесіне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сәйкес</w:t>
      </w:r>
      <w:proofErr w:type="spellEnd"/>
      <w:r w:rsidR="00763498" w:rsidRPr="00763498">
        <w:rPr>
          <w:rFonts w:ascii="Times New Roman" w:hAnsi="Times New Roman" w:cs="Times New Roman"/>
        </w:rPr>
        <w:t xml:space="preserve"> микрокредит </w:t>
      </w:r>
      <w:proofErr w:type="spellStart"/>
      <w:r w:rsidR="00763498" w:rsidRPr="00763498">
        <w:rPr>
          <w:rFonts w:ascii="Times New Roman" w:hAnsi="Times New Roman" w:cs="Times New Roman"/>
        </w:rPr>
        <w:t>бойынша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төлемдерді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жүзеге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асыру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lastRenderedPageBreak/>
        <w:t>үшін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белгілі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бір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күн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белгіленеді</w:t>
      </w:r>
      <w:proofErr w:type="spellEnd"/>
      <w:r w:rsidR="00763498" w:rsidRPr="00763498">
        <w:rPr>
          <w:rFonts w:ascii="Times New Roman" w:hAnsi="Times New Roman" w:cs="Times New Roman"/>
        </w:rPr>
        <w:t xml:space="preserve">. Егер </w:t>
      </w:r>
      <w:proofErr w:type="spellStart"/>
      <w:r w:rsidR="00763498" w:rsidRPr="00763498">
        <w:rPr>
          <w:rFonts w:ascii="Times New Roman" w:hAnsi="Times New Roman" w:cs="Times New Roman"/>
        </w:rPr>
        <w:t>негізгі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борышты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және</w:t>
      </w:r>
      <w:proofErr w:type="spellEnd"/>
      <w:r w:rsidR="00763498" w:rsidRPr="00763498">
        <w:rPr>
          <w:rFonts w:ascii="Times New Roman" w:hAnsi="Times New Roman" w:cs="Times New Roman"/>
        </w:rPr>
        <w:t xml:space="preserve"> (</w:t>
      </w:r>
      <w:proofErr w:type="spellStart"/>
      <w:r w:rsidR="00763498" w:rsidRPr="00763498">
        <w:rPr>
          <w:rFonts w:ascii="Times New Roman" w:hAnsi="Times New Roman" w:cs="Times New Roman"/>
        </w:rPr>
        <w:t>немесе</w:t>
      </w:r>
      <w:proofErr w:type="spellEnd"/>
      <w:r w:rsidR="00763498" w:rsidRPr="00763498">
        <w:rPr>
          <w:rFonts w:ascii="Times New Roman" w:hAnsi="Times New Roman" w:cs="Times New Roman"/>
        </w:rPr>
        <w:t xml:space="preserve">) </w:t>
      </w:r>
      <w:proofErr w:type="spellStart"/>
      <w:r w:rsidR="00763498" w:rsidRPr="00763498">
        <w:rPr>
          <w:rFonts w:ascii="Times New Roman" w:hAnsi="Times New Roman" w:cs="Times New Roman"/>
        </w:rPr>
        <w:t>сыйақыны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өтеу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күні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демалыс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немесе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мереке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күніне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сәйкес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келсе</w:t>
      </w:r>
      <w:proofErr w:type="spellEnd"/>
      <w:r w:rsidR="00763498" w:rsidRPr="00763498">
        <w:rPr>
          <w:rFonts w:ascii="Times New Roman" w:hAnsi="Times New Roman" w:cs="Times New Roman"/>
        </w:rPr>
        <w:t xml:space="preserve">, </w:t>
      </w:r>
      <w:proofErr w:type="spellStart"/>
      <w:r w:rsidR="00763498" w:rsidRPr="00763498">
        <w:rPr>
          <w:rFonts w:ascii="Times New Roman" w:hAnsi="Times New Roman" w:cs="Times New Roman"/>
        </w:rPr>
        <w:t>Қарыз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алушы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негізгі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борышты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және</w:t>
      </w:r>
      <w:proofErr w:type="spellEnd"/>
      <w:r w:rsidR="00763498" w:rsidRPr="00763498">
        <w:rPr>
          <w:rFonts w:ascii="Times New Roman" w:hAnsi="Times New Roman" w:cs="Times New Roman"/>
        </w:rPr>
        <w:t xml:space="preserve"> (</w:t>
      </w:r>
      <w:proofErr w:type="spellStart"/>
      <w:r w:rsidR="00763498" w:rsidRPr="00763498">
        <w:rPr>
          <w:rFonts w:ascii="Times New Roman" w:hAnsi="Times New Roman" w:cs="Times New Roman"/>
        </w:rPr>
        <w:t>немесе</w:t>
      </w:r>
      <w:proofErr w:type="spellEnd"/>
      <w:r w:rsidR="00763498" w:rsidRPr="00763498">
        <w:rPr>
          <w:rFonts w:ascii="Times New Roman" w:hAnsi="Times New Roman" w:cs="Times New Roman"/>
        </w:rPr>
        <w:t xml:space="preserve">) </w:t>
      </w:r>
      <w:proofErr w:type="spellStart"/>
      <w:r w:rsidR="00763498" w:rsidRPr="00763498">
        <w:rPr>
          <w:rFonts w:ascii="Times New Roman" w:hAnsi="Times New Roman" w:cs="Times New Roman"/>
        </w:rPr>
        <w:t>сыйақыны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тұрақсыздық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айыбын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және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айыппұл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санкцияларының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өзге</w:t>
      </w:r>
      <w:proofErr w:type="spellEnd"/>
      <w:r w:rsidR="00763498" w:rsidRPr="00763498">
        <w:rPr>
          <w:rFonts w:ascii="Times New Roman" w:hAnsi="Times New Roman" w:cs="Times New Roman"/>
        </w:rPr>
        <w:t xml:space="preserve"> де </w:t>
      </w:r>
      <w:proofErr w:type="spellStart"/>
      <w:r w:rsidR="00763498" w:rsidRPr="00763498">
        <w:rPr>
          <w:rFonts w:ascii="Times New Roman" w:hAnsi="Times New Roman" w:cs="Times New Roman"/>
        </w:rPr>
        <w:t>түрлерін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төлемей</w:t>
      </w:r>
      <w:proofErr w:type="spellEnd"/>
      <w:r w:rsidR="00763498" w:rsidRPr="00763498">
        <w:rPr>
          <w:rFonts w:ascii="Times New Roman" w:hAnsi="Times New Roman" w:cs="Times New Roman"/>
        </w:rPr>
        <w:t xml:space="preserve">, </w:t>
      </w:r>
      <w:proofErr w:type="spellStart"/>
      <w:r w:rsidR="00763498" w:rsidRPr="00763498">
        <w:rPr>
          <w:rFonts w:ascii="Times New Roman" w:hAnsi="Times New Roman" w:cs="Times New Roman"/>
        </w:rPr>
        <w:t>одан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кейінгі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жұмыс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күні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төлеуге</w:t>
      </w:r>
      <w:proofErr w:type="spellEnd"/>
      <w:r w:rsidR="00763498" w:rsidRPr="00763498">
        <w:rPr>
          <w:rFonts w:ascii="Times New Roman" w:hAnsi="Times New Roman" w:cs="Times New Roman"/>
        </w:rPr>
        <w:t xml:space="preserve"> </w:t>
      </w:r>
      <w:proofErr w:type="spellStart"/>
      <w:r w:rsidR="00763498" w:rsidRPr="00763498">
        <w:rPr>
          <w:rFonts w:ascii="Times New Roman" w:hAnsi="Times New Roman" w:cs="Times New Roman"/>
        </w:rPr>
        <w:t>құқылы</w:t>
      </w:r>
      <w:proofErr w:type="spellEnd"/>
      <w:r w:rsidR="00763498" w:rsidRPr="00763498">
        <w:rPr>
          <w:rFonts w:ascii="Times New Roman" w:hAnsi="Times New Roman" w:cs="Times New Roman"/>
        </w:rPr>
        <w:t>.</w:t>
      </w:r>
    </w:p>
    <w:p w14:paraId="1BF9FBC5" w14:textId="77777777" w:rsidR="00763498" w:rsidRPr="00763498" w:rsidRDefault="00763498" w:rsidP="0076349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63498">
        <w:rPr>
          <w:rFonts w:ascii="Times New Roman" w:hAnsi="Times New Roman" w:cs="Times New Roman"/>
        </w:rPr>
        <w:t xml:space="preserve">6.10.2. </w:t>
      </w:r>
      <w:proofErr w:type="spellStart"/>
      <w:r w:rsidRPr="00763498">
        <w:rPr>
          <w:rFonts w:ascii="Times New Roman" w:hAnsi="Times New Roman" w:cs="Times New Roman"/>
        </w:rPr>
        <w:t>Негізгі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борыш</w:t>
      </w:r>
      <w:proofErr w:type="spellEnd"/>
      <w:r w:rsidRPr="00763498">
        <w:rPr>
          <w:rFonts w:ascii="Times New Roman" w:hAnsi="Times New Roman" w:cs="Times New Roman"/>
        </w:rPr>
        <w:t xml:space="preserve">, </w:t>
      </w:r>
      <w:proofErr w:type="spellStart"/>
      <w:r w:rsidRPr="00763498">
        <w:rPr>
          <w:rFonts w:ascii="Times New Roman" w:hAnsi="Times New Roman" w:cs="Times New Roman"/>
        </w:rPr>
        <w:t>есептелген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сыйақы</w:t>
      </w:r>
      <w:proofErr w:type="spellEnd"/>
      <w:r w:rsidRPr="00763498">
        <w:rPr>
          <w:rFonts w:ascii="Times New Roman" w:hAnsi="Times New Roman" w:cs="Times New Roman"/>
        </w:rPr>
        <w:t xml:space="preserve">, </w:t>
      </w:r>
      <w:proofErr w:type="spellStart"/>
      <w:r w:rsidRPr="00763498">
        <w:rPr>
          <w:rFonts w:ascii="Times New Roman" w:hAnsi="Times New Roman" w:cs="Times New Roman"/>
        </w:rPr>
        <w:t>тұрақсыздық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айыбы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бойынша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төлемдерді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Қарыз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алушы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белгіленген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мерзімдерде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толық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көлемде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жүзеге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асыруға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тиіс</w:t>
      </w:r>
      <w:proofErr w:type="spellEnd"/>
      <w:r w:rsidRPr="00763498">
        <w:rPr>
          <w:rFonts w:ascii="Times New Roman" w:hAnsi="Times New Roman" w:cs="Times New Roman"/>
        </w:rPr>
        <w:t>.</w:t>
      </w:r>
    </w:p>
    <w:p w14:paraId="09A6B1B4" w14:textId="77777777" w:rsidR="00763498" w:rsidRPr="00763498" w:rsidRDefault="00763498" w:rsidP="0076349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63498">
        <w:rPr>
          <w:rFonts w:ascii="Times New Roman" w:hAnsi="Times New Roman" w:cs="Times New Roman"/>
        </w:rPr>
        <w:t xml:space="preserve">6.10.3. </w:t>
      </w:r>
      <w:proofErr w:type="spellStart"/>
      <w:r w:rsidRPr="00763498">
        <w:rPr>
          <w:rFonts w:ascii="Times New Roman" w:hAnsi="Times New Roman" w:cs="Times New Roman"/>
        </w:rPr>
        <w:t>Қарыз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алушылар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микрокредиттерді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өтеу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бойынша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төлемдерді</w:t>
      </w:r>
      <w:proofErr w:type="spellEnd"/>
      <w:r w:rsidRPr="00763498">
        <w:rPr>
          <w:rFonts w:ascii="Times New Roman" w:hAnsi="Times New Roman" w:cs="Times New Roman"/>
        </w:rPr>
        <w:t xml:space="preserve"> Микрокредит беру </w:t>
      </w:r>
      <w:proofErr w:type="spellStart"/>
      <w:r w:rsidRPr="00763498">
        <w:rPr>
          <w:rFonts w:ascii="Times New Roman" w:hAnsi="Times New Roman" w:cs="Times New Roman"/>
        </w:rPr>
        <w:t>туралы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шартқа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сәйкес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жүзеге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асырады</w:t>
      </w:r>
      <w:proofErr w:type="spellEnd"/>
      <w:r w:rsidRPr="00763498">
        <w:rPr>
          <w:rFonts w:ascii="Times New Roman" w:hAnsi="Times New Roman" w:cs="Times New Roman"/>
        </w:rPr>
        <w:t>.</w:t>
      </w:r>
    </w:p>
    <w:p w14:paraId="11E6B1B8" w14:textId="77777777" w:rsidR="00763498" w:rsidRPr="00763498" w:rsidRDefault="00763498" w:rsidP="0076349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63498">
        <w:rPr>
          <w:rFonts w:ascii="Times New Roman" w:hAnsi="Times New Roman" w:cs="Times New Roman"/>
        </w:rPr>
        <w:t xml:space="preserve">6.10.4. </w:t>
      </w:r>
      <w:proofErr w:type="spellStart"/>
      <w:r w:rsidRPr="00763498">
        <w:rPr>
          <w:rFonts w:ascii="Times New Roman" w:hAnsi="Times New Roman" w:cs="Times New Roman"/>
        </w:rPr>
        <w:t>Төлем</w:t>
      </w:r>
      <w:proofErr w:type="spellEnd"/>
      <w:r w:rsidRPr="00763498">
        <w:rPr>
          <w:rFonts w:ascii="Times New Roman" w:hAnsi="Times New Roman" w:cs="Times New Roman"/>
        </w:rPr>
        <w:t xml:space="preserve"> МҚҰ-</w:t>
      </w:r>
      <w:proofErr w:type="spellStart"/>
      <w:r w:rsidRPr="00763498">
        <w:rPr>
          <w:rFonts w:ascii="Times New Roman" w:hAnsi="Times New Roman" w:cs="Times New Roman"/>
        </w:rPr>
        <w:t>ның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шотына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есепке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алынған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күні</w:t>
      </w:r>
      <w:proofErr w:type="spellEnd"/>
      <w:r w:rsidRPr="00763498">
        <w:rPr>
          <w:rFonts w:ascii="Times New Roman" w:hAnsi="Times New Roman" w:cs="Times New Roman"/>
        </w:rPr>
        <w:t xml:space="preserve"> ай </w:t>
      </w:r>
      <w:proofErr w:type="spellStart"/>
      <w:r w:rsidRPr="00763498">
        <w:rPr>
          <w:rFonts w:ascii="Times New Roman" w:hAnsi="Times New Roman" w:cs="Times New Roman"/>
        </w:rPr>
        <w:t>сайынғы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төлемді</w:t>
      </w:r>
      <w:proofErr w:type="spellEnd"/>
      <w:r w:rsidRPr="00763498">
        <w:rPr>
          <w:rFonts w:ascii="Times New Roman" w:hAnsi="Times New Roman" w:cs="Times New Roman"/>
        </w:rPr>
        <w:t xml:space="preserve"> МҚҰ </w:t>
      </w:r>
      <w:proofErr w:type="spellStart"/>
      <w:r w:rsidRPr="00763498">
        <w:rPr>
          <w:rFonts w:ascii="Times New Roman" w:hAnsi="Times New Roman" w:cs="Times New Roman"/>
        </w:rPr>
        <w:t>алды</w:t>
      </w:r>
      <w:proofErr w:type="spellEnd"/>
      <w:r w:rsidRPr="00763498">
        <w:rPr>
          <w:rFonts w:ascii="Times New Roman" w:hAnsi="Times New Roman" w:cs="Times New Roman"/>
        </w:rPr>
        <w:t xml:space="preserve">, ал </w:t>
      </w:r>
      <w:proofErr w:type="spellStart"/>
      <w:r w:rsidRPr="00763498">
        <w:rPr>
          <w:rFonts w:ascii="Times New Roman" w:hAnsi="Times New Roman" w:cs="Times New Roman"/>
        </w:rPr>
        <w:t>Қарыз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алушының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міндеттемесі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орындалды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деп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есептеледі</w:t>
      </w:r>
      <w:proofErr w:type="spellEnd"/>
      <w:r w:rsidRPr="00763498">
        <w:rPr>
          <w:rFonts w:ascii="Times New Roman" w:hAnsi="Times New Roman" w:cs="Times New Roman"/>
        </w:rPr>
        <w:t>.</w:t>
      </w:r>
    </w:p>
    <w:p w14:paraId="5F4E9515" w14:textId="77777777" w:rsidR="00763498" w:rsidRPr="00763498" w:rsidRDefault="00763498" w:rsidP="0076349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63498">
        <w:rPr>
          <w:rFonts w:ascii="Times New Roman" w:hAnsi="Times New Roman" w:cs="Times New Roman"/>
        </w:rPr>
        <w:t xml:space="preserve">6.10.5. Егер микрокредит </w:t>
      </w:r>
      <w:proofErr w:type="spellStart"/>
      <w:r w:rsidRPr="00763498">
        <w:rPr>
          <w:rFonts w:ascii="Times New Roman" w:hAnsi="Times New Roman" w:cs="Times New Roman"/>
        </w:rPr>
        <w:t>бойынша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соңғы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төлем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жасалған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сәтте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Қарыз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алушының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Шарт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бойынша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ағымдағы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және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мерзімі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өткен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берешегі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болмаса</w:t>
      </w:r>
      <w:proofErr w:type="spellEnd"/>
      <w:r w:rsidRPr="00763498">
        <w:rPr>
          <w:rFonts w:ascii="Times New Roman" w:hAnsi="Times New Roman" w:cs="Times New Roman"/>
        </w:rPr>
        <w:t xml:space="preserve">, МҚҰ </w:t>
      </w:r>
      <w:proofErr w:type="spellStart"/>
      <w:r w:rsidRPr="00763498">
        <w:rPr>
          <w:rFonts w:ascii="Times New Roman" w:hAnsi="Times New Roman" w:cs="Times New Roman"/>
        </w:rPr>
        <w:t>Қарыз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алушының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жазбаша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өтініші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негізінде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артық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төлем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сомасын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Қарыз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алушыға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қайтаруға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міндетті</w:t>
      </w:r>
      <w:proofErr w:type="spellEnd"/>
      <w:r w:rsidRPr="00763498">
        <w:rPr>
          <w:rFonts w:ascii="Times New Roman" w:hAnsi="Times New Roman" w:cs="Times New Roman"/>
        </w:rPr>
        <w:t xml:space="preserve">. </w:t>
      </w:r>
      <w:proofErr w:type="spellStart"/>
      <w:r w:rsidRPr="00763498">
        <w:rPr>
          <w:rFonts w:ascii="Times New Roman" w:hAnsi="Times New Roman" w:cs="Times New Roman"/>
        </w:rPr>
        <w:t>Қайтару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ақша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Қарыз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алушының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банктік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шотына</w:t>
      </w:r>
      <w:proofErr w:type="spellEnd"/>
      <w:r w:rsidRPr="00763498">
        <w:rPr>
          <w:rFonts w:ascii="Times New Roman" w:hAnsi="Times New Roman" w:cs="Times New Roman"/>
        </w:rPr>
        <w:t>/</w:t>
      </w:r>
      <w:proofErr w:type="spellStart"/>
      <w:r w:rsidRPr="00763498">
        <w:rPr>
          <w:rFonts w:ascii="Times New Roman" w:hAnsi="Times New Roman" w:cs="Times New Roman"/>
        </w:rPr>
        <w:t>картасына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аудару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арқылы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жүзеге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асырылады</w:t>
      </w:r>
      <w:proofErr w:type="spellEnd"/>
      <w:r w:rsidRPr="00763498">
        <w:rPr>
          <w:rFonts w:ascii="Times New Roman" w:hAnsi="Times New Roman" w:cs="Times New Roman"/>
        </w:rPr>
        <w:t>.</w:t>
      </w:r>
    </w:p>
    <w:p w14:paraId="371C7EC8" w14:textId="33D56D82" w:rsidR="00C23185" w:rsidRPr="005B2F35" w:rsidRDefault="00763498" w:rsidP="0076349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763498">
        <w:rPr>
          <w:rFonts w:ascii="Times New Roman" w:hAnsi="Times New Roman" w:cs="Times New Roman"/>
        </w:rPr>
        <w:t xml:space="preserve">6.10.6. Егер </w:t>
      </w:r>
      <w:proofErr w:type="spellStart"/>
      <w:r w:rsidRPr="00763498">
        <w:rPr>
          <w:rFonts w:ascii="Times New Roman" w:hAnsi="Times New Roman" w:cs="Times New Roman"/>
        </w:rPr>
        <w:t>Қарыз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алушыдан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төлем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жабылған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Шарт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бойынша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келіп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түссе</w:t>
      </w:r>
      <w:proofErr w:type="spellEnd"/>
      <w:r w:rsidRPr="00763498">
        <w:rPr>
          <w:rFonts w:ascii="Times New Roman" w:hAnsi="Times New Roman" w:cs="Times New Roman"/>
        </w:rPr>
        <w:t xml:space="preserve">, МҚҰ </w:t>
      </w:r>
      <w:proofErr w:type="spellStart"/>
      <w:r w:rsidRPr="00763498">
        <w:rPr>
          <w:rFonts w:ascii="Times New Roman" w:hAnsi="Times New Roman" w:cs="Times New Roman"/>
        </w:rPr>
        <w:t>ақшаны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қолданыстағы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Шартқа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қайта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бағыттайды</w:t>
      </w:r>
      <w:proofErr w:type="spellEnd"/>
      <w:r w:rsidRPr="00763498">
        <w:rPr>
          <w:rFonts w:ascii="Times New Roman" w:hAnsi="Times New Roman" w:cs="Times New Roman"/>
        </w:rPr>
        <w:t xml:space="preserve">, </w:t>
      </w:r>
      <w:proofErr w:type="spellStart"/>
      <w:r w:rsidRPr="00763498">
        <w:rPr>
          <w:rFonts w:ascii="Times New Roman" w:hAnsi="Times New Roman" w:cs="Times New Roman"/>
        </w:rPr>
        <w:t>бұл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ретте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Қарыз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алушының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жазбаша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өтініші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талап</w:t>
      </w:r>
      <w:proofErr w:type="spellEnd"/>
      <w:r w:rsidRPr="00763498">
        <w:rPr>
          <w:rFonts w:ascii="Times New Roman" w:hAnsi="Times New Roman" w:cs="Times New Roman"/>
        </w:rPr>
        <w:t xml:space="preserve"> </w:t>
      </w:r>
      <w:proofErr w:type="spellStart"/>
      <w:r w:rsidRPr="00763498">
        <w:rPr>
          <w:rFonts w:ascii="Times New Roman" w:hAnsi="Times New Roman" w:cs="Times New Roman"/>
        </w:rPr>
        <w:t>етілмейді</w:t>
      </w:r>
      <w:proofErr w:type="spellEnd"/>
      <w:r w:rsidRPr="00763498">
        <w:rPr>
          <w:rFonts w:ascii="Times New Roman" w:hAnsi="Times New Roman" w:cs="Times New Roman"/>
        </w:rPr>
        <w:t>.</w:t>
      </w:r>
    </w:p>
    <w:p w14:paraId="5B388816" w14:textId="2F968A64" w:rsidR="00C23185" w:rsidRPr="005B2F35" w:rsidRDefault="00C23185" w:rsidP="00C23185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6.11</w:t>
      </w:r>
      <w:r w:rsidRPr="005B2F35">
        <w:rPr>
          <w:rFonts w:ascii="Times New Roman" w:hAnsi="Times New Roman" w:cs="Times New Roman"/>
          <w:b/>
        </w:rPr>
        <w:t xml:space="preserve">. </w:t>
      </w:r>
      <w:proofErr w:type="spellStart"/>
      <w:r w:rsidR="00967371" w:rsidRPr="00967371">
        <w:rPr>
          <w:rFonts w:ascii="Times New Roman" w:hAnsi="Times New Roman" w:cs="Times New Roman"/>
          <w:b/>
          <w:bCs/>
        </w:rPr>
        <w:t>Берілетін</w:t>
      </w:r>
      <w:proofErr w:type="spellEnd"/>
      <w:r w:rsidR="00967371" w:rsidRPr="0096737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67371" w:rsidRPr="00967371">
        <w:rPr>
          <w:rFonts w:ascii="Times New Roman" w:hAnsi="Times New Roman" w:cs="Times New Roman"/>
          <w:b/>
          <w:bCs/>
        </w:rPr>
        <w:t>микрокредиттер</w:t>
      </w:r>
      <w:proofErr w:type="spellEnd"/>
      <w:r w:rsidR="00967371" w:rsidRPr="0096737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67371" w:rsidRPr="00967371">
        <w:rPr>
          <w:rFonts w:ascii="Times New Roman" w:hAnsi="Times New Roman" w:cs="Times New Roman"/>
          <w:b/>
          <w:bCs/>
        </w:rPr>
        <w:t>бойынша</w:t>
      </w:r>
      <w:proofErr w:type="spellEnd"/>
      <w:r w:rsidR="00967371" w:rsidRPr="0096737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67371" w:rsidRPr="00967371">
        <w:rPr>
          <w:rFonts w:ascii="Times New Roman" w:hAnsi="Times New Roman" w:cs="Times New Roman"/>
          <w:b/>
          <w:bCs/>
        </w:rPr>
        <w:t>сыйақы</w:t>
      </w:r>
      <w:proofErr w:type="spellEnd"/>
      <w:r w:rsidR="00967371" w:rsidRPr="0096737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67371" w:rsidRPr="00967371">
        <w:rPr>
          <w:rFonts w:ascii="Times New Roman" w:hAnsi="Times New Roman" w:cs="Times New Roman"/>
          <w:b/>
          <w:bCs/>
        </w:rPr>
        <w:t>төлеу</w:t>
      </w:r>
      <w:proofErr w:type="spellEnd"/>
      <w:r w:rsidR="00967371" w:rsidRPr="0096737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67371" w:rsidRPr="00967371">
        <w:rPr>
          <w:rFonts w:ascii="Times New Roman" w:hAnsi="Times New Roman" w:cs="Times New Roman"/>
          <w:b/>
          <w:bCs/>
        </w:rPr>
        <w:t>тәртібі</w:t>
      </w:r>
      <w:proofErr w:type="spellEnd"/>
      <w:r w:rsidR="00967371" w:rsidRPr="005B2F35">
        <w:rPr>
          <w:rFonts w:ascii="Times New Roman" w:hAnsi="Times New Roman" w:cs="Times New Roman"/>
          <w:b/>
        </w:rPr>
        <w:t xml:space="preserve"> </w:t>
      </w:r>
    </w:p>
    <w:p w14:paraId="16BA5579" w14:textId="77777777" w:rsidR="00D002CE" w:rsidRPr="00D002CE" w:rsidRDefault="00C23185" w:rsidP="00D002CE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6.11</w:t>
      </w:r>
      <w:r w:rsidRPr="005B2F35">
        <w:rPr>
          <w:rFonts w:ascii="Times New Roman" w:hAnsi="Times New Roman" w:cs="Times New Roman"/>
        </w:rPr>
        <w:t xml:space="preserve">.1. </w:t>
      </w:r>
      <w:proofErr w:type="spellStart"/>
      <w:r w:rsidR="00D002CE" w:rsidRPr="00D002CE">
        <w:rPr>
          <w:rFonts w:ascii="Times New Roman" w:hAnsi="Times New Roman" w:cs="Times New Roman"/>
        </w:rPr>
        <w:t>Микрокредитті</w:t>
      </w:r>
      <w:proofErr w:type="spellEnd"/>
      <w:r w:rsidR="00D002CE" w:rsidRPr="00D002CE">
        <w:rPr>
          <w:rFonts w:ascii="Times New Roman" w:hAnsi="Times New Roman" w:cs="Times New Roman"/>
        </w:rPr>
        <w:t xml:space="preserve"> </w:t>
      </w:r>
      <w:proofErr w:type="spellStart"/>
      <w:r w:rsidR="00D002CE" w:rsidRPr="00D002CE">
        <w:rPr>
          <w:rFonts w:ascii="Times New Roman" w:hAnsi="Times New Roman" w:cs="Times New Roman"/>
        </w:rPr>
        <w:t>пайдаланғаны</w:t>
      </w:r>
      <w:proofErr w:type="spellEnd"/>
      <w:r w:rsidR="00D002CE" w:rsidRPr="00D002CE">
        <w:rPr>
          <w:rFonts w:ascii="Times New Roman" w:hAnsi="Times New Roman" w:cs="Times New Roman"/>
        </w:rPr>
        <w:t xml:space="preserve"> </w:t>
      </w:r>
      <w:proofErr w:type="spellStart"/>
      <w:r w:rsidR="00D002CE" w:rsidRPr="00D002CE">
        <w:rPr>
          <w:rFonts w:ascii="Times New Roman" w:hAnsi="Times New Roman" w:cs="Times New Roman"/>
        </w:rPr>
        <w:t>үшін</w:t>
      </w:r>
      <w:proofErr w:type="spellEnd"/>
      <w:r w:rsidR="00D002CE" w:rsidRPr="00D002CE">
        <w:rPr>
          <w:rFonts w:ascii="Times New Roman" w:hAnsi="Times New Roman" w:cs="Times New Roman"/>
        </w:rPr>
        <w:t xml:space="preserve"> </w:t>
      </w:r>
      <w:proofErr w:type="spellStart"/>
      <w:r w:rsidR="00D002CE" w:rsidRPr="00D002CE">
        <w:rPr>
          <w:rFonts w:ascii="Times New Roman" w:hAnsi="Times New Roman" w:cs="Times New Roman"/>
        </w:rPr>
        <w:t>Қарыз</w:t>
      </w:r>
      <w:proofErr w:type="spellEnd"/>
      <w:r w:rsidR="00D002CE" w:rsidRPr="00D002CE">
        <w:rPr>
          <w:rFonts w:ascii="Times New Roman" w:hAnsi="Times New Roman" w:cs="Times New Roman"/>
        </w:rPr>
        <w:t xml:space="preserve"> </w:t>
      </w:r>
      <w:proofErr w:type="spellStart"/>
      <w:r w:rsidR="00D002CE" w:rsidRPr="00D002CE">
        <w:rPr>
          <w:rFonts w:ascii="Times New Roman" w:hAnsi="Times New Roman" w:cs="Times New Roman"/>
        </w:rPr>
        <w:t>алушы</w:t>
      </w:r>
      <w:proofErr w:type="spellEnd"/>
      <w:r w:rsidR="00D002CE" w:rsidRPr="00D002CE">
        <w:rPr>
          <w:rFonts w:ascii="Times New Roman" w:hAnsi="Times New Roman" w:cs="Times New Roman"/>
        </w:rPr>
        <w:t xml:space="preserve"> МҚҰ-</w:t>
      </w:r>
      <w:proofErr w:type="spellStart"/>
      <w:r w:rsidR="00D002CE" w:rsidRPr="00D002CE">
        <w:rPr>
          <w:rFonts w:ascii="Times New Roman" w:hAnsi="Times New Roman" w:cs="Times New Roman"/>
        </w:rPr>
        <w:t>ға</w:t>
      </w:r>
      <w:proofErr w:type="spellEnd"/>
      <w:r w:rsidR="00D002CE" w:rsidRPr="00D002CE">
        <w:rPr>
          <w:rFonts w:ascii="Times New Roman" w:hAnsi="Times New Roman" w:cs="Times New Roman"/>
        </w:rPr>
        <w:t xml:space="preserve"> ай </w:t>
      </w:r>
      <w:proofErr w:type="spellStart"/>
      <w:r w:rsidR="00D002CE" w:rsidRPr="00D002CE">
        <w:rPr>
          <w:rFonts w:ascii="Times New Roman" w:hAnsi="Times New Roman" w:cs="Times New Roman"/>
        </w:rPr>
        <w:t>сайын</w:t>
      </w:r>
      <w:proofErr w:type="spellEnd"/>
      <w:r w:rsidR="00D002CE" w:rsidRPr="00D002CE">
        <w:rPr>
          <w:rFonts w:ascii="Times New Roman" w:hAnsi="Times New Roman" w:cs="Times New Roman"/>
        </w:rPr>
        <w:t xml:space="preserve"> </w:t>
      </w:r>
      <w:proofErr w:type="spellStart"/>
      <w:r w:rsidR="00D002CE" w:rsidRPr="00D002CE">
        <w:rPr>
          <w:rFonts w:ascii="Times New Roman" w:hAnsi="Times New Roman" w:cs="Times New Roman"/>
        </w:rPr>
        <w:t>сыйақы</w:t>
      </w:r>
      <w:proofErr w:type="spellEnd"/>
      <w:r w:rsidR="00D002CE" w:rsidRPr="00D002CE">
        <w:rPr>
          <w:rFonts w:ascii="Times New Roman" w:hAnsi="Times New Roman" w:cs="Times New Roman"/>
        </w:rPr>
        <w:t xml:space="preserve"> </w:t>
      </w:r>
      <w:proofErr w:type="spellStart"/>
      <w:r w:rsidR="00D002CE" w:rsidRPr="00D002CE">
        <w:rPr>
          <w:rFonts w:ascii="Times New Roman" w:hAnsi="Times New Roman" w:cs="Times New Roman"/>
        </w:rPr>
        <w:t>төлейді</w:t>
      </w:r>
      <w:proofErr w:type="spellEnd"/>
      <w:r w:rsidR="00D002CE" w:rsidRPr="00D002CE">
        <w:rPr>
          <w:rFonts w:ascii="Times New Roman" w:hAnsi="Times New Roman" w:cs="Times New Roman"/>
        </w:rPr>
        <w:t xml:space="preserve">. Микрокредит </w:t>
      </w:r>
      <w:proofErr w:type="spellStart"/>
      <w:r w:rsidR="00D002CE" w:rsidRPr="00D002CE">
        <w:rPr>
          <w:rFonts w:ascii="Times New Roman" w:hAnsi="Times New Roman" w:cs="Times New Roman"/>
        </w:rPr>
        <w:t>бойынша</w:t>
      </w:r>
      <w:proofErr w:type="spellEnd"/>
      <w:r w:rsidR="00D002CE" w:rsidRPr="00D002CE">
        <w:rPr>
          <w:rFonts w:ascii="Times New Roman" w:hAnsi="Times New Roman" w:cs="Times New Roman"/>
        </w:rPr>
        <w:t xml:space="preserve"> </w:t>
      </w:r>
      <w:proofErr w:type="spellStart"/>
      <w:r w:rsidR="00D002CE" w:rsidRPr="00D002CE">
        <w:rPr>
          <w:rFonts w:ascii="Times New Roman" w:hAnsi="Times New Roman" w:cs="Times New Roman"/>
        </w:rPr>
        <w:t>сыйақы</w:t>
      </w:r>
      <w:proofErr w:type="spellEnd"/>
      <w:r w:rsidR="00D002CE" w:rsidRPr="00D002CE">
        <w:rPr>
          <w:rFonts w:ascii="Times New Roman" w:hAnsi="Times New Roman" w:cs="Times New Roman"/>
        </w:rPr>
        <w:t xml:space="preserve"> </w:t>
      </w:r>
      <w:proofErr w:type="spellStart"/>
      <w:r w:rsidR="00D002CE" w:rsidRPr="00D002CE">
        <w:rPr>
          <w:rFonts w:ascii="Times New Roman" w:hAnsi="Times New Roman" w:cs="Times New Roman"/>
        </w:rPr>
        <w:t>микрокредитті</w:t>
      </w:r>
      <w:proofErr w:type="spellEnd"/>
      <w:r w:rsidR="00D002CE" w:rsidRPr="00D002CE">
        <w:rPr>
          <w:rFonts w:ascii="Times New Roman" w:hAnsi="Times New Roman" w:cs="Times New Roman"/>
        </w:rPr>
        <w:t xml:space="preserve"> </w:t>
      </w:r>
      <w:proofErr w:type="spellStart"/>
      <w:r w:rsidR="00D002CE" w:rsidRPr="00D002CE">
        <w:rPr>
          <w:rFonts w:ascii="Times New Roman" w:hAnsi="Times New Roman" w:cs="Times New Roman"/>
        </w:rPr>
        <w:t>пайдаланған</w:t>
      </w:r>
      <w:proofErr w:type="spellEnd"/>
      <w:r w:rsidR="00D002CE" w:rsidRPr="00D002CE">
        <w:rPr>
          <w:rFonts w:ascii="Times New Roman" w:hAnsi="Times New Roman" w:cs="Times New Roman"/>
        </w:rPr>
        <w:t xml:space="preserve"> </w:t>
      </w:r>
      <w:proofErr w:type="spellStart"/>
      <w:r w:rsidR="00D002CE" w:rsidRPr="00D002CE">
        <w:rPr>
          <w:rFonts w:ascii="Times New Roman" w:hAnsi="Times New Roman" w:cs="Times New Roman"/>
        </w:rPr>
        <w:t>нақты</w:t>
      </w:r>
      <w:proofErr w:type="spellEnd"/>
      <w:r w:rsidR="00D002CE" w:rsidRPr="00D002CE">
        <w:rPr>
          <w:rFonts w:ascii="Times New Roman" w:hAnsi="Times New Roman" w:cs="Times New Roman"/>
        </w:rPr>
        <w:t xml:space="preserve"> </w:t>
      </w:r>
      <w:proofErr w:type="spellStart"/>
      <w:r w:rsidR="00D002CE" w:rsidRPr="00D002CE">
        <w:rPr>
          <w:rFonts w:ascii="Times New Roman" w:hAnsi="Times New Roman" w:cs="Times New Roman"/>
        </w:rPr>
        <w:t>күндер</w:t>
      </w:r>
      <w:proofErr w:type="spellEnd"/>
      <w:r w:rsidR="00D002CE" w:rsidRPr="00D002CE">
        <w:rPr>
          <w:rFonts w:ascii="Times New Roman" w:hAnsi="Times New Roman" w:cs="Times New Roman"/>
        </w:rPr>
        <w:t xml:space="preserve"> саны </w:t>
      </w:r>
      <w:proofErr w:type="spellStart"/>
      <w:r w:rsidR="00D002CE" w:rsidRPr="00D002CE">
        <w:rPr>
          <w:rFonts w:ascii="Times New Roman" w:hAnsi="Times New Roman" w:cs="Times New Roman"/>
        </w:rPr>
        <w:t>негізге</w:t>
      </w:r>
      <w:proofErr w:type="spellEnd"/>
      <w:r w:rsidR="00D002CE" w:rsidRPr="00D002CE">
        <w:rPr>
          <w:rFonts w:ascii="Times New Roman" w:hAnsi="Times New Roman" w:cs="Times New Roman"/>
        </w:rPr>
        <w:t xml:space="preserve"> </w:t>
      </w:r>
      <w:proofErr w:type="spellStart"/>
      <w:r w:rsidR="00D002CE" w:rsidRPr="00D002CE">
        <w:rPr>
          <w:rFonts w:ascii="Times New Roman" w:hAnsi="Times New Roman" w:cs="Times New Roman"/>
        </w:rPr>
        <w:t>алына</w:t>
      </w:r>
      <w:proofErr w:type="spellEnd"/>
      <w:r w:rsidR="00D002CE" w:rsidRPr="00D002CE">
        <w:rPr>
          <w:rFonts w:ascii="Times New Roman" w:hAnsi="Times New Roman" w:cs="Times New Roman"/>
        </w:rPr>
        <w:t xml:space="preserve"> </w:t>
      </w:r>
      <w:proofErr w:type="spellStart"/>
      <w:r w:rsidR="00D002CE" w:rsidRPr="00D002CE">
        <w:rPr>
          <w:rFonts w:ascii="Times New Roman" w:hAnsi="Times New Roman" w:cs="Times New Roman"/>
        </w:rPr>
        <w:t>отырып</w:t>
      </w:r>
      <w:proofErr w:type="spellEnd"/>
      <w:r w:rsidR="00D002CE" w:rsidRPr="00D002CE">
        <w:rPr>
          <w:rFonts w:ascii="Times New Roman" w:hAnsi="Times New Roman" w:cs="Times New Roman"/>
        </w:rPr>
        <w:t xml:space="preserve"> </w:t>
      </w:r>
      <w:proofErr w:type="spellStart"/>
      <w:r w:rsidR="00D002CE" w:rsidRPr="00D002CE">
        <w:rPr>
          <w:rFonts w:ascii="Times New Roman" w:hAnsi="Times New Roman" w:cs="Times New Roman"/>
        </w:rPr>
        <w:t>есептеледі</w:t>
      </w:r>
      <w:proofErr w:type="spellEnd"/>
      <w:r w:rsidR="00D002CE" w:rsidRPr="00D002CE">
        <w:rPr>
          <w:rFonts w:ascii="Times New Roman" w:hAnsi="Times New Roman" w:cs="Times New Roman"/>
        </w:rPr>
        <w:t xml:space="preserve">. </w:t>
      </w:r>
      <w:proofErr w:type="spellStart"/>
      <w:r w:rsidR="00D002CE" w:rsidRPr="00D002CE">
        <w:rPr>
          <w:rFonts w:ascii="Times New Roman" w:hAnsi="Times New Roman" w:cs="Times New Roman"/>
        </w:rPr>
        <w:t>Есептеу</w:t>
      </w:r>
      <w:proofErr w:type="spellEnd"/>
      <w:r w:rsidR="00D002CE" w:rsidRPr="00D002CE">
        <w:rPr>
          <w:rFonts w:ascii="Times New Roman" w:hAnsi="Times New Roman" w:cs="Times New Roman"/>
        </w:rPr>
        <w:t xml:space="preserve"> </w:t>
      </w:r>
      <w:proofErr w:type="spellStart"/>
      <w:r w:rsidR="00D002CE" w:rsidRPr="00D002CE">
        <w:rPr>
          <w:rFonts w:ascii="Times New Roman" w:hAnsi="Times New Roman" w:cs="Times New Roman"/>
        </w:rPr>
        <w:t>кезінде</w:t>
      </w:r>
      <w:proofErr w:type="spellEnd"/>
      <w:r w:rsidR="00D002CE" w:rsidRPr="00D002CE">
        <w:rPr>
          <w:rFonts w:ascii="Times New Roman" w:hAnsi="Times New Roman" w:cs="Times New Roman"/>
        </w:rPr>
        <w:t xml:space="preserve"> 360 </w:t>
      </w:r>
      <w:proofErr w:type="spellStart"/>
      <w:r w:rsidR="00D002CE" w:rsidRPr="00D002CE">
        <w:rPr>
          <w:rFonts w:ascii="Times New Roman" w:hAnsi="Times New Roman" w:cs="Times New Roman"/>
        </w:rPr>
        <w:t>күнге</w:t>
      </w:r>
      <w:proofErr w:type="spellEnd"/>
      <w:r w:rsidR="00D002CE" w:rsidRPr="00D002CE">
        <w:rPr>
          <w:rFonts w:ascii="Times New Roman" w:hAnsi="Times New Roman" w:cs="Times New Roman"/>
        </w:rPr>
        <w:t xml:space="preserve"> </w:t>
      </w:r>
      <w:proofErr w:type="spellStart"/>
      <w:r w:rsidR="00D002CE" w:rsidRPr="00D002CE">
        <w:rPr>
          <w:rFonts w:ascii="Times New Roman" w:hAnsi="Times New Roman" w:cs="Times New Roman"/>
        </w:rPr>
        <w:t>тең</w:t>
      </w:r>
      <w:proofErr w:type="spellEnd"/>
      <w:r w:rsidR="00D002CE" w:rsidRPr="00D002CE">
        <w:rPr>
          <w:rFonts w:ascii="Times New Roman" w:hAnsi="Times New Roman" w:cs="Times New Roman"/>
        </w:rPr>
        <w:t xml:space="preserve"> </w:t>
      </w:r>
      <w:proofErr w:type="spellStart"/>
      <w:r w:rsidR="00D002CE" w:rsidRPr="00D002CE">
        <w:rPr>
          <w:rFonts w:ascii="Times New Roman" w:hAnsi="Times New Roman" w:cs="Times New Roman"/>
        </w:rPr>
        <w:t>күнтізбелік</w:t>
      </w:r>
      <w:proofErr w:type="spellEnd"/>
      <w:r w:rsidR="00D002CE" w:rsidRPr="00D002CE">
        <w:rPr>
          <w:rFonts w:ascii="Times New Roman" w:hAnsi="Times New Roman" w:cs="Times New Roman"/>
        </w:rPr>
        <w:t xml:space="preserve"> </w:t>
      </w:r>
      <w:proofErr w:type="spellStart"/>
      <w:r w:rsidR="00D002CE" w:rsidRPr="00D002CE">
        <w:rPr>
          <w:rFonts w:ascii="Times New Roman" w:hAnsi="Times New Roman" w:cs="Times New Roman"/>
        </w:rPr>
        <w:t>жыл</w:t>
      </w:r>
      <w:proofErr w:type="spellEnd"/>
      <w:r w:rsidR="00D002CE" w:rsidRPr="00D002CE">
        <w:rPr>
          <w:rFonts w:ascii="Times New Roman" w:hAnsi="Times New Roman" w:cs="Times New Roman"/>
        </w:rPr>
        <w:t xml:space="preserve"> </w:t>
      </w:r>
      <w:proofErr w:type="spellStart"/>
      <w:r w:rsidR="00D002CE" w:rsidRPr="00D002CE">
        <w:rPr>
          <w:rFonts w:ascii="Times New Roman" w:hAnsi="Times New Roman" w:cs="Times New Roman"/>
        </w:rPr>
        <w:t>пайдаланылады</w:t>
      </w:r>
      <w:proofErr w:type="spellEnd"/>
      <w:r w:rsidR="00D002CE" w:rsidRPr="00D002CE">
        <w:rPr>
          <w:rFonts w:ascii="Times New Roman" w:hAnsi="Times New Roman" w:cs="Times New Roman"/>
        </w:rPr>
        <w:t>.</w:t>
      </w:r>
    </w:p>
    <w:p w14:paraId="60666AAE" w14:textId="77777777" w:rsidR="00D002CE" w:rsidRPr="00D002CE" w:rsidRDefault="00D002CE" w:rsidP="00D002CE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D002CE">
        <w:rPr>
          <w:rFonts w:ascii="Times New Roman" w:hAnsi="Times New Roman" w:cs="Times New Roman"/>
        </w:rPr>
        <w:t xml:space="preserve">6.11.2. </w:t>
      </w:r>
      <w:proofErr w:type="spellStart"/>
      <w:r w:rsidRPr="00D002CE">
        <w:rPr>
          <w:rFonts w:ascii="Times New Roman" w:hAnsi="Times New Roman" w:cs="Times New Roman"/>
        </w:rPr>
        <w:t>Берілген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микрокредитті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пайдаланғаны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үшін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сыйақы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мөлшерлемесі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микрокредиттің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берілу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мерзіміне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қарамастан</w:t>
      </w:r>
      <w:proofErr w:type="spellEnd"/>
      <w:r w:rsidRPr="00D002CE">
        <w:rPr>
          <w:rFonts w:ascii="Times New Roman" w:hAnsi="Times New Roman" w:cs="Times New Roman"/>
        </w:rPr>
        <w:t xml:space="preserve">, </w:t>
      </w:r>
      <w:proofErr w:type="spellStart"/>
      <w:r w:rsidRPr="00D002CE">
        <w:rPr>
          <w:rFonts w:ascii="Times New Roman" w:hAnsi="Times New Roman" w:cs="Times New Roman"/>
        </w:rPr>
        <w:t>Шартта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жылдық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мәнде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көрсетіледі</w:t>
      </w:r>
      <w:proofErr w:type="spellEnd"/>
      <w:r w:rsidRPr="00D002CE">
        <w:rPr>
          <w:rFonts w:ascii="Times New Roman" w:hAnsi="Times New Roman" w:cs="Times New Roman"/>
        </w:rPr>
        <w:t>.</w:t>
      </w:r>
    </w:p>
    <w:p w14:paraId="23F4C169" w14:textId="77777777" w:rsidR="00D002CE" w:rsidRPr="00D002CE" w:rsidRDefault="00D002CE" w:rsidP="00D002CE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D002CE">
        <w:rPr>
          <w:rFonts w:ascii="Times New Roman" w:hAnsi="Times New Roman" w:cs="Times New Roman"/>
        </w:rPr>
        <w:t xml:space="preserve">6.11.3. </w:t>
      </w:r>
      <w:proofErr w:type="spellStart"/>
      <w:r w:rsidRPr="00D002CE">
        <w:rPr>
          <w:rFonts w:ascii="Times New Roman" w:hAnsi="Times New Roman" w:cs="Times New Roman"/>
        </w:rPr>
        <w:t>Жекелеген</w:t>
      </w:r>
      <w:proofErr w:type="spellEnd"/>
      <w:r w:rsidRPr="00D002CE">
        <w:rPr>
          <w:rFonts w:ascii="Times New Roman" w:hAnsi="Times New Roman" w:cs="Times New Roman"/>
        </w:rPr>
        <w:t xml:space="preserve"> микрокредит </w:t>
      </w:r>
      <w:proofErr w:type="spellStart"/>
      <w:r w:rsidRPr="00D002CE">
        <w:rPr>
          <w:rFonts w:ascii="Times New Roman" w:hAnsi="Times New Roman" w:cs="Times New Roman"/>
        </w:rPr>
        <w:t>немесе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микрокредиттеу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бағдарламасы</w:t>
      </w:r>
      <w:proofErr w:type="spellEnd"/>
      <w:r w:rsidRPr="00D002CE">
        <w:rPr>
          <w:rFonts w:ascii="Times New Roman" w:hAnsi="Times New Roman" w:cs="Times New Roman"/>
        </w:rPr>
        <w:t xml:space="preserve"> (бар </w:t>
      </w:r>
      <w:proofErr w:type="spellStart"/>
      <w:r w:rsidRPr="00D002CE">
        <w:rPr>
          <w:rFonts w:ascii="Times New Roman" w:hAnsi="Times New Roman" w:cs="Times New Roman"/>
        </w:rPr>
        <w:t>болған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кезде</w:t>
      </w:r>
      <w:proofErr w:type="spellEnd"/>
      <w:r w:rsidRPr="00D002CE">
        <w:rPr>
          <w:rFonts w:ascii="Times New Roman" w:hAnsi="Times New Roman" w:cs="Times New Roman"/>
        </w:rPr>
        <w:t xml:space="preserve">) </w:t>
      </w:r>
      <w:proofErr w:type="spellStart"/>
      <w:r w:rsidRPr="00D002CE">
        <w:rPr>
          <w:rFonts w:ascii="Times New Roman" w:hAnsi="Times New Roman" w:cs="Times New Roman"/>
        </w:rPr>
        <w:t>шеңберіндегі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барлық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қарыздар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бойынша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сыйақы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төлеу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кезеңділігін</w:t>
      </w:r>
      <w:proofErr w:type="spellEnd"/>
      <w:r w:rsidRPr="00D002CE">
        <w:rPr>
          <w:rFonts w:ascii="Times New Roman" w:hAnsi="Times New Roman" w:cs="Times New Roman"/>
        </w:rPr>
        <w:t xml:space="preserve"> осы </w:t>
      </w:r>
      <w:proofErr w:type="spellStart"/>
      <w:r w:rsidRPr="00D002CE">
        <w:rPr>
          <w:rFonts w:ascii="Times New Roman" w:hAnsi="Times New Roman" w:cs="Times New Roman"/>
        </w:rPr>
        <w:t>мәселені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қарау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өкілеттігіне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кіретін</w:t>
      </w:r>
      <w:proofErr w:type="spellEnd"/>
      <w:r w:rsidRPr="00D002CE">
        <w:rPr>
          <w:rFonts w:ascii="Times New Roman" w:hAnsi="Times New Roman" w:cs="Times New Roman"/>
        </w:rPr>
        <w:t xml:space="preserve"> МҚҰ-</w:t>
      </w:r>
      <w:proofErr w:type="spellStart"/>
      <w:r w:rsidRPr="00D002CE">
        <w:rPr>
          <w:rFonts w:ascii="Times New Roman" w:hAnsi="Times New Roman" w:cs="Times New Roman"/>
        </w:rPr>
        <w:t>ның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Уәкілетті</w:t>
      </w:r>
      <w:proofErr w:type="spellEnd"/>
      <w:r w:rsidRPr="00D002CE">
        <w:rPr>
          <w:rFonts w:ascii="Times New Roman" w:hAnsi="Times New Roman" w:cs="Times New Roman"/>
        </w:rPr>
        <w:t xml:space="preserve"> органы МҚҰ-</w:t>
      </w:r>
      <w:proofErr w:type="spellStart"/>
      <w:r w:rsidRPr="00D002CE">
        <w:rPr>
          <w:rFonts w:ascii="Times New Roman" w:hAnsi="Times New Roman" w:cs="Times New Roman"/>
        </w:rPr>
        <w:t>ның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ішкі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нормативтік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құжаттарына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сәйкес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белгілейді</w:t>
      </w:r>
      <w:proofErr w:type="spellEnd"/>
      <w:r w:rsidRPr="00D002CE">
        <w:rPr>
          <w:rFonts w:ascii="Times New Roman" w:hAnsi="Times New Roman" w:cs="Times New Roman"/>
        </w:rPr>
        <w:t>.</w:t>
      </w:r>
    </w:p>
    <w:p w14:paraId="1DC8D154" w14:textId="77777777" w:rsidR="00D002CE" w:rsidRPr="00D002CE" w:rsidRDefault="00D002CE" w:rsidP="00D002CE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D002CE">
        <w:rPr>
          <w:rFonts w:ascii="Times New Roman" w:hAnsi="Times New Roman" w:cs="Times New Roman"/>
        </w:rPr>
        <w:t xml:space="preserve">6.11.4. </w:t>
      </w:r>
      <w:proofErr w:type="spellStart"/>
      <w:r w:rsidRPr="00D002CE">
        <w:rPr>
          <w:rFonts w:ascii="Times New Roman" w:hAnsi="Times New Roman" w:cs="Times New Roman"/>
        </w:rPr>
        <w:t>Қарыз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алушының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микрокредитті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пайдаланғаны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үшін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сыйақы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төлеуі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Шартқа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қоса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берілетін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өтеу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кестесіне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сәйкес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жүзеге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асырылады</w:t>
      </w:r>
      <w:proofErr w:type="spellEnd"/>
      <w:r w:rsidRPr="00D002CE">
        <w:rPr>
          <w:rFonts w:ascii="Times New Roman" w:hAnsi="Times New Roman" w:cs="Times New Roman"/>
        </w:rPr>
        <w:t>.</w:t>
      </w:r>
    </w:p>
    <w:p w14:paraId="485F7DE0" w14:textId="77777777" w:rsidR="00D002CE" w:rsidRPr="00D002CE" w:rsidRDefault="00D002CE" w:rsidP="00D002CE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D002CE">
        <w:rPr>
          <w:rFonts w:ascii="Times New Roman" w:hAnsi="Times New Roman" w:cs="Times New Roman"/>
        </w:rPr>
        <w:t xml:space="preserve">6.11.5. Микрокредит </w:t>
      </w:r>
      <w:proofErr w:type="spellStart"/>
      <w:r w:rsidRPr="00D002CE">
        <w:rPr>
          <w:rFonts w:ascii="Times New Roman" w:hAnsi="Times New Roman" w:cs="Times New Roman"/>
        </w:rPr>
        <w:t>бойынша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кезекті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төлемді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өтеу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мерзімі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өткізіп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алынған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жағдайда</w:t>
      </w:r>
      <w:proofErr w:type="spellEnd"/>
      <w:r w:rsidRPr="00D002CE">
        <w:rPr>
          <w:rFonts w:ascii="Times New Roman" w:hAnsi="Times New Roman" w:cs="Times New Roman"/>
        </w:rPr>
        <w:t xml:space="preserve">, </w:t>
      </w:r>
      <w:proofErr w:type="spellStart"/>
      <w:r w:rsidRPr="00D002CE">
        <w:rPr>
          <w:rFonts w:ascii="Times New Roman" w:hAnsi="Times New Roman" w:cs="Times New Roman"/>
        </w:rPr>
        <w:t>сыйақы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микрокредитті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пайдаланудың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нақты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мерзімі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үшін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есептеледі</w:t>
      </w:r>
      <w:proofErr w:type="spellEnd"/>
      <w:r w:rsidRPr="00D002CE">
        <w:rPr>
          <w:rFonts w:ascii="Times New Roman" w:hAnsi="Times New Roman" w:cs="Times New Roman"/>
        </w:rPr>
        <w:t xml:space="preserve">, </w:t>
      </w:r>
      <w:proofErr w:type="spellStart"/>
      <w:r w:rsidRPr="00D002CE">
        <w:rPr>
          <w:rFonts w:ascii="Times New Roman" w:hAnsi="Times New Roman" w:cs="Times New Roman"/>
        </w:rPr>
        <w:t>сондай-ақ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Шарттың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талаптарына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сәйкес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төлем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мерзімін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өткізіп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алғаны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үшін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өсімпұл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есептеледі</w:t>
      </w:r>
      <w:proofErr w:type="spellEnd"/>
      <w:r w:rsidRPr="00D002CE">
        <w:rPr>
          <w:rFonts w:ascii="Times New Roman" w:hAnsi="Times New Roman" w:cs="Times New Roman"/>
        </w:rPr>
        <w:t>.</w:t>
      </w:r>
    </w:p>
    <w:p w14:paraId="337BBAD3" w14:textId="7FF1DBF7" w:rsidR="00C23185" w:rsidRPr="005B2F35" w:rsidRDefault="00D002CE" w:rsidP="00D002CE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D002CE">
        <w:rPr>
          <w:rFonts w:ascii="Times New Roman" w:hAnsi="Times New Roman" w:cs="Times New Roman"/>
        </w:rPr>
        <w:t xml:space="preserve">6.11.6. МҚҰ </w:t>
      </w:r>
      <w:proofErr w:type="spellStart"/>
      <w:r w:rsidRPr="00D002CE">
        <w:rPr>
          <w:rFonts w:ascii="Times New Roman" w:hAnsi="Times New Roman" w:cs="Times New Roman"/>
        </w:rPr>
        <w:t>сыйақы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мөлшерлемелерін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біржақты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тәртіппен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өзгертуге</w:t>
      </w:r>
      <w:proofErr w:type="spellEnd"/>
      <w:r w:rsidRPr="00D002CE">
        <w:rPr>
          <w:rFonts w:ascii="Times New Roman" w:hAnsi="Times New Roman" w:cs="Times New Roman"/>
        </w:rPr>
        <w:t xml:space="preserve"> (</w:t>
      </w:r>
      <w:proofErr w:type="spellStart"/>
      <w:r w:rsidRPr="00D002CE">
        <w:rPr>
          <w:rFonts w:ascii="Times New Roman" w:hAnsi="Times New Roman" w:cs="Times New Roman"/>
        </w:rPr>
        <w:t>оларды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төмендету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жағдайларын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қоспағанда</w:t>
      </w:r>
      <w:proofErr w:type="spellEnd"/>
      <w:r w:rsidRPr="00D002CE">
        <w:rPr>
          <w:rFonts w:ascii="Times New Roman" w:hAnsi="Times New Roman" w:cs="Times New Roman"/>
        </w:rPr>
        <w:t xml:space="preserve">) </w:t>
      </w:r>
      <w:proofErr w:type="spellStart"/>
      <w:r w:rsidRPr="00D002CE">
        <w:rPr>
          <w:rFonts w:ascii="Times New Roman" w:hAnsi="Times New Roman" w:cs="Times New Roman"/>
        </w:rPr>
        <w:t>құқылы</w:t>
      </w:r>
      <w:proofErr w:type="spellEnd"/>
      <w:r w:rsidRPr="00D002CE">
        <w:rPr>
          <w:rFonts w:ascii="Times New Roman" w:hAnsi="Times New Roman" w:cs="Times New Roman"/>
        </w:rPr>
        <w:t xml:space="preserve"> </w:t>
      </w:r>
      <w:proofErr w:type="spellStart"/>
      <w:r w:rsidRPr="00D002CE">
        <w:rPr>
          <w:rFonts w:ascii="Times New Roman" w:hAnsi="Times New Roman" w:cs="Times New Roman"/>
        </w:rPr>
        <w:t>емес</w:t>
      </w:r>
      <w:proofErr w:type="spellEnd"/>
      <w:r w:rsidRPr="00D002CE">
        <w:rPr>
          <w:rFonts w:ascii="Times New Roman" w:hAnsi="Times New Roman" w:cs="Times New Roman"/>
        </w:rPr>
        <w:t>.</w:t>
      </w:r>
    </w:p>
    <w:p w14:paraId="2CBAF2AA" w14:textId="77777777" w:rsidR="00C23185" w:rsidRPr="005B2F35" w:rsidRDefault="00C23185" w:rsidP="00C2318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1AFC3E93" w14:textId="5EBF7E12" w:rsidR="00C23185" w:rsidRPr="005B2F35" w:rsidRDefault="00C23185" w:rsidP="00C2318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6.12</w:t>
      </w:r>
      <w:r w:rsidRPr="005B2F35">
        <w:rPr>
          <w:rFonts w:ascii="Times New Roman" w:hAnsi="Times New Roman" w:cs="Times New Roman"/>
          <w:b/>
        </w:rPr>
        <w:t xml:space="preserve">. </w:t>
      </w:r>
      <w:proofErr w:type="spellStart"/>
      <w:r w:rsidR="00094902" w:rsidRPr="00094902">
        <w:rPr>
          <w:rFonts w:ascii="Times New Roman" w:hAnsi="Times New Roman" w:cs="Times New Roman"/>
          <w:b/>
          <w:bCs/>
        </w:rPr>
        <w:t>Микрокредиттер</w:t>
      </w:r>
      <w:proofErr w:type="spellEnd"/>
      <w:r w:rsidR="00094902" w:rsidRPr="0009490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  <w:b/>
          <w:bCs/>
        </w:rPr>
        <w:t>бойынша</w:t>
      </w:r>
      <w:proofErr w:type="spellEnd"/>
      <w:r w:rsidR="00094902" w:rsidRPr="0009490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  <w:b/>
          <w:bCs/>
        </w:rPr>
        <w:t>жоспардан</w:t>
      </w:r>
      <w:proofErr w:type="spellEnd"/>
      <w:r w:rsidR="00094902" w:rsidRPr="0009490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  <w:b/>
          <w:bCs/>
        </w:rPr>
        <w:t>тыс</w:t>
      </w:r>
      <w:proofErr w:type="spellEnd"/>
      <w:r w:rsidR="00094902" w:rsidRPr="0009490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  <w:b/>
          <w:bCs/>
        </w:rPr>
        <w:t>төлемдерді</w:t>
      </w:r>
      <w:proofErr w:type="spellEnd"/>
      <w:r w:rsidR="00094902" w:rsidRPr="0009490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  <w:b/>
          <w:bCs/>
        </w:rPr>
        <w:t>енгізу</w:t>
      </w:r>
      <w:proofErr w:type="spellEnd"/>
      <w:r w:rsidR="00094902" w:rsidRPr="0009490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  <w:b/>
          <w:bCs/>
        </w:rPr>
        <w:t>тәртібі</w:t>
      </w:r>
      <w:proofErr w:type="spellEnd"/>
      <w:r w:rsidR="00094902" w:rsidRPr="005B2F35">
        <w:rPr>
          <w:rFonts w:ascii="Times New Roman" w:hAnsi="Times New Roman" w:cs="Times New Roman"/>
          <w:b/>
        </w:rPr>
        <w:t xml:space="preserve"> </w:t>
      </w:r>
    </w:p>
    <w:p w14:paraId="59F94692" w14:textId="77777777" w:rsidR="00C23185" w:rsidRPr="005B2F35" w:rsidRDefault="00C23185" w:rsidP="00C2318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60ABE985" w14:textId="77777777" w:rsidR="00094902" w:rsidRPr="00094902" w:rsidRDefault="00C23185" w:rsidP="0009490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6.12.</w:t>
      </w:r>
      <w:r w:rsidRPr="005B2F35">
        <w:rPr>
          <w:rFonts w:ascii="Times New Roman" w:hAnsi="Times New Roman" w:cs="Times New Roman"/>
        </w:rPr>
        <w:t xml:space="preserve">1. </w:t>
      </w:r>
      <w:proofErr w:type="spellStart"/>
      <w:r w:rsidR="00094902" w:rsidRPr="00094902">
        <w:rPr>
          <w:rFonts w:ascii="Times New Roman" w:hAnsi="Times New Roman" w:cs="Times New Roman"/>
        </w:rPr>
        <w:t>Кредиттік</w:t>
      </w:r>
      <w:proofErr w:type="spellEnd"/>
      <w:r w:rsidR="00094902" w:rsidRPr="00094902">
        <w:rPr>
          <w:rFonts w:ascii="Times New Roman" w:hAnsi="Times New Roman" w:cs="Times New Roman"/>
        </w:rPr>
        <w:t xml:space="preserve"> процесс </w:t>
      </w:r>
      <w:proofErr w:type="spellStart"/>
      <w:r w:rsidR="00094902" w:rsidRPr="00094902">
        <w:rPr>
          <w:rFonts w:ascii="Times New Roman" w:hAnsi="Times New Roman" w:cs="Times New Roman"/>
        </w:rPr>
        <w:t>шеңберінде</w:t>
      </w:r>
      <w:proofErr w:type="spellEnd"/>
      <w:r w:rsidR="00094902" w:rsidRPr="00094902">
        <w:rPr>
          <w:rFonts w:ascii="Times New Roman" w:hAnsi="Times New Roman" w:cs="Times New Roman"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</w:rPr>
        <w:t>мыналарға</w:t>
      </w:r>
      <w:proofErr w:type="spellEnd"/>
      <w:r w:rsidR="00094902" w:rsidRPr="00094902">
        <w:rPr>
          <w:rFonts w:ascii="Times New Roman" w:hAnsi="Times New Roman" w:cs="Times New Roman"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</w:rPr>
        <w:t>жол</w:t>
      </w:r>
      <w:proofErr w:type="spellEnd"/>
      <w:r w:rsidR="00094902" w:rsidRPr="00094902">
        <w:rPr>
          <w:rFonts w:ascii="Times New Roman" w:hAnsi="Times New Roman" w:cs="Times New Roman"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</w:rPr>
        <w:t>беріледі</w:t>
      </w:r>
      <w:proofErr w:type="spellEnd"/>
      <w:r w:rsidR="00094902" w:rsidRPr="00094902">
        <w:rPr>
          <w:rFonts w:ascii="Times New Roman" w:hAnsi="Times New Roman" w:cs="Times New Roman"/>
        </w:rPr>
        <w:t>:</w:t>
      </w:r>
    </w:p>
    <w:p w14:paraId="7FE643F4" w14:textId="6254734E" w:rsidR="00094902" w:rsidRPr="00094902" w:rsidRDefault="00094902" w:rsidP="0009490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09490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kk-KZ"/>
        </w:rPr>
        <w:t>)</w:t>
      </w:r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толық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мерзімінен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бұрын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өтеуге</w:t>
      </w:r>
      <w:proofErr w:type="spellEnd"/>
      <w:r w:rsidRPr="00094902">
        <w:rPr>
          <w:rFonts w:ascii="Times New Roman" w:hAnsi="Times New Roman" w:cs="Times New Roman"/>
        </w:rPr>
        <w:t>;</w:t>
      </w:r>
    </w:p>
    <w:p w14:paraId="3FC9E9CB" w14:textId="72B7711E" w:rsidR="00094902" w:rsidRPr="00094902" w:rsidRDefault="00094902" w:rsidP="0009490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09490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kk-KZ"/>
        </w:rPr>
        <w:t>)</w:t>
      </w:r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ішінара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мерзімінен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бұрын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өтеуге</w:t>
      </w:r>
      <w:proofErr w:type="spellEnd"/>
      <w:r w:rsidRPr="00094902">
        <w:rPr>
          <w:rFonts w:ascii="Times New Roman" w:hAnsi="Times New Roman" w:cs="Times New Roman"/>
        </w:rPr>
        <w:t>.</w:t>
      </w:r>
    </w:p>
    <w:p w14:paraId="60D7AE7E" w14:textId="77777777" w:rsidR="00094902" w:rsidRPr="00094902" w:rsidRDefault="00094902" w:rsidP="0009490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094902">
        <w:rPr>
          <w:rFonts w:ascii="Times New Roman" w:hAnsi="Times New Roman" w:cs="Times New Roman"/>
        </w:rPr>
        <w:t xml:space="preserve">6.12.2. </w:t>
      </w:r>
      <w:proofErr w:type="spellStart"/>
      <w:r w:rsidRPr="00094902">
        <w:rPr>
          <w:rFonts w:ascii="Times New Roman" w:hAnsi="Times New Roman" w:cs="Times New Roman"/>
        </w:rPr>
        <w:t>Қарыз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алушы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қарыз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берешегін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толық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мерзімінен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бұрын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өтеу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есебіне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енгізген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ақша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қаражаты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жеткілікті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болған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жағдайда</w:t>
      </w:r>
      <w:proofErr w:type="spellEnd"/>
      <w:r w:rsidRPr="00094902">
        <w:rPr>
          <w:rFonts w:ascii="Times New Roman" w:hAnsi="Times New Roman" w:cs="Times New Roman"/>
        </w:rPr>
        <w:t xml:space="preserve">, МҚҰ </w:t>
      </w:r>
      <w:proofErr w:type="spellStart"/>
      <w:r w:rsidRPr="00094902">
        <w:rPr>
          <w:rFonts w:ascii="Times New Roman" w:hAnsi="Times New Roman" w:cs="Times New Roman"/>
        </w:rPr>
        <w:t>Қарыз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алушының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өтініші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негізінде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Шартты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жабуды</w:t>
      </w:r>
      <w:proofErr w:type="spellEnd"/>
      <w:r w:rsidRPr="00094902">
        <w:rPr>
          <w:rFonts w:ascii="Times New Roman" w:hAnsi="Times New Roman" w:cs="Times New Roman"/>
        </w:rPr>
        <w:t xml:space="preserve"> (</w:t>
      </w:r>
      <w:proofErr w:type="spellStart"/>
      <w:r w:rsidRPr="00094902">
        <w:rPr>
          <w:rFonts w:ascii="Times New Roman" w:hAnsi="Times New Roman" w:cs="Times New Roman"/>
        </w:rPr>
        <w:t>өтеуді</w:t>
      </w:r>
      <w:proofErr w:type="spellEnd"/>
      <w:r w:rsidRPr="00094902">
        <w:rPr>
          <w:rFonts w:ascii="Times New Roman" w:hAnsi="Times New Roman" w:cs="Times New Roman"/>
        </w:rPr>
        <w:t xml:space="preserve">) </w:t>
      </w:r>
      <w:proofErr w:type="spellStart"/>
      <w:r w:rsidRPr="00094902">
        <w:rPr>
          <w:rFonts w:ascii="Times New Roman" w:hAnsi="Times New Roman" w:cs="Times New Roman"/>
        </w:rPr>
        <w:t>жүзеге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асырады</w:t>
      </w:r>
      <w:proofErr w:type="spellEnd"/>
      <w:r w:rsidRPr="00094902">
        <w:rPr>
          <w:rFonts w:ascii="Times New Roman" w:hAnsi="Times New Roman" w:cs="Times New Roman"/>
        </w:rPr>
        <w:t>.</w:t>
      </w:r>
    </w:p>
    <w:p w14:paraId="6D0C1E31" w14:textId="7F5DDAE8" w:rsidR="00C23185" w:rsidRPr="005B2F35" w:rsidRDefault="00094902" w:rsidP="0009490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094902">
        <w:rPr>
          <w:rFonts w:ascii="Times New Roman" w:hAnsi="Times New Roman" w:cs="Times New Roman"/>
        </w:rPr>
        <w:t xml:space="preserve">6.12.3. </w:t>
      </w:r>
      <w:proofErr w:type="spellStart"/>
      <w:r w:rsidRPr="00094902">
        <w:rPr>
          <w:rFonts w:ascii="Times New Roman" w:hAnsi="Times New Roman" w:cs="Times New Roman"/>
        </w:rPr>
        <w:t>Ішінара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мерзімінен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бұрын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өтеу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есебіне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жоспардан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тыс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төлемдер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енгізу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үшін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Қарыз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алушы</w:t>
      </w:r>
      <w:proofErr w:type="spellEnd"/>
      <w:r w:rsidRPr="00094902">
        <w:rPr>
          <w:rFonts w:ascii="Times New Roman" w:hAnsi="Times New Roman" w:cs="Times New Roman"/>
        </w:rPr>
        <w:t xml:space="preserve"> МҚҰ-</w:t>
      </w:r>
      <w:proofErr w:type="spellStart"/>
      <w:r w:rsidRPr="00094902">
        <w:rPr>
          <w:rFonts w:ascii="Times New Roman" w:hAnsi="Times New Roman" w:cs="Times New Roman"/>
        </w:rPr>
        <w:t>ға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белгілі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бір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мерзімде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қарыз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берешегінің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қалдығын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ішінара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мерзімінен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бұрын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өтеу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есебіне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белгілі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бір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соманы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енгізу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ниеті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туралы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жазбаша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өтініш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береді</w:t>
      </w:r>
      <w:proofErr w:type="spellEnd"/>
      <w:r w:rsidRPr="00094902">
        <w:rPr>
          <w:rFonts w:ascii="Times New Roman" w:hAnsi="Times New Roman" w:cs="Times New Roman"/>
        </w:rPr>
        <w:t xml:space="preserve">. </w:t>
      </w:r>
      <w:proofErr w:type="spellStart"/>
      <w:r w:rsidRPr="00094902">
        <w:rPr>
          <w:rFonts w:ascii="Times New Roman" w:hAnsi="Times New Roman" w:cs="Times New Roman"/>
        </w:rPr>
        <w:t>Берешекті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ішінара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мерзімінен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бұрын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өтеу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туралы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өтініште</w:t>
      </w:r>
      <w:proofErr w:type="spellEnd"/>
      <w:r w:rsidRPr="00094902">
        <w:rPr>
          <w:rFonts w:ascii="Times New Roman" w:hAnsi="Times New Roman" w:cs="Times New Roman"/>
        </w:rPr>
        <w:t xml:space="preserve"> МҚҰ </w:t>
      </w:r>
      <w:proofErr w:type="spellStart"/>
      <w:r w:rsidRPr="00094902">
        <w:rPr>
          <w:rFonts w:ascii="Times New Roman" w:hAnsi="Times New Roman" w:cs="Times New Roman"/>
        </w:rPr>
        <w:t>басшылығы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бұрыштамасының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болуы</w:t>
      </w:r>
      <w:proofErr w:type="spellEnd"/>
      <w:r w:rsidRPr="00094902">
        <w:rPr>
          <w:rFonts w:ascii="Times New Roman" w:hAnsi="Times New Roman" w:cs="Times New Roman"/>
        </w:rPr>
        <w:t xml:space="preserve">, </w:t>
      </w:r>
      <w:proofErr w:type="spellStart"/>
      <w:r w:rsidRPr="00094902">
        <w:rPr>
          <w:rFonts w:ascii="Times New Roman" w:hAnsi="Times New Roman" w:cs="Times New Roman"/>
        </w:rPr>
        <w:t>сондай-ақ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ішінара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мерзімінен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бұрын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өтеу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жөнінде</w:t>
      </w:r>
      <w:proofErr w:type="spellEnd"/>
      <w:r w:rsidRPr="00094902">
        <w:rPr>
          <w:rFonts w:ascii="Times New Roman" w:hAnsi="Times New Roman" w:cs="Times New Roman"/>
        </w:rPr>
        <w:t xml:space="preserve"> МҚҰ-</w:t>
      </w:r>
      <w:proofErr w:type="spellStart"/>
      <w:r w:rsidRPr="00094902">
        <w:rPr>
          <w:rFonts w:ascii="Times New Roman" w:hAnsi="Times New Roman" w:cs="Times New Roman"/>
        </w:rPr>
        <w:t>ның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Уәкілетті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органының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шешім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қабылдауы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міндетті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емес</w:t>
      </w:r>
      <w:proofErr w:type="spellEnd"/>
      <w:r w:rsidRPr="00094902">
        <w:rPr>
          <w:rFonts w:ascii="Times New Roman" w:hAnsi="Times New Roman" w:cs="Times New Roman"/>
        </w:rPr>
        <w:t>.</w:t>
      </w:r>
    </w:p>
    <w:p w14:paraId="4DDEB302" w14:textId="77777777" w:rsidR="00094902" w:rsidRPr="00094902" w:rsidRDefault="00C23185" w:rsidP="0009490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6.12</w:t>
      </w:r>
      <w:r w:rsidRPr="005B2F35">
        <w:rPr>
          <w:rFonts w:ascii="Times New Roman" w:hAnsi="Times New Roman" w:cs="Times New Roman"/>
        </w:rPr>
        <w:t xml:space="preserve">.4. </w:t>
      </w:r>
      <w:proofErr w:type="spellStart"/>
      <w:r w:rsidR="00094902" w:rsidRPr="00094902">
        <w:rPr>
          <w:rFonts w:ascii="Times New Roman" w:hAnsi="Times New Roman" w:cs="Times New Roman"/>
        </w:rPr>
        <w:t>Берешекті</w:t>
      </w:r>
      <w:proofErr w:type="spellEnd"/>
      <w:r w:rsidR="00094902" w:rsidRPr="00094902">
        <w:rPr>
          <w:rFonts w:ascii="Times New Roman" w:hAnsi="Times New Roman" w:cs="Times New Roman"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</w:rPr>
        <w:t>ішінара</w:t>
      </w:r>
      <w:proofErr w:type="spellEnd"/>
      <w:r w:rsidR="00094902" w:rsidRPr="00094902">
        <w:rPr>
          <w:rFonts w:ascii="Times New Roman" w:hAnsi="Times New Roman" w:cs="Times New Roman"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</w:rPr>
        <w:t>мерзімінен</w:t>
      </w:r>
      <w:proofErr w:type="spellEnd"/>
      <w:r w:rsidR="00094902" w:rsidRPr="00094902">
        <w:rPr>
          <w:rFonts w:ascii="Times New Roman" w:hAnsi="Times New Roman" w:cs="Times New Roman"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</w:rPr>
        <w:t>бұрын</w:t>
      </w:r>
      <w:proofErr w:type="spellEnd"/>
      <w:r w:rsidR="00094902" w:rsidRPr="00094902">
        <w:rPr>
          <w:rFonts w:ascii="Times New Roman" w:hAnsi="Times New Roman" w:cs="Times New Roman"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</w:rPr>
        <w:t>өтеген</w:t>
      </w:r>
      <w:proofErr w:type="spellEnd"/>
      <w:r w:rsidR="00094902" w:rsidRPr="00094902">
        <w:rPr>
          <w:rFonts w:ascii="Times New Roman" w:hAnsi="Times New Roman" w:cs="Times New Roman"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</w:rPr>
        <w:t>жағдайда</w:t>
      </w:r>
      <w:proofErr w:type="spellEnd"/>
      <w:r w:rsidR="00094902" w:rsidRPr="00094902">
        <w:rPr>
          <w:rFonts w:ascii="Times New Roman" w:hAnsi="Times New Roman" w:cs="Times New Roman"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</w:rPr>
        <w:t>мынадай</w:t>
      </w:r>
      <w:proofErr w:type="spellEnd"/>
      <w:r w:rsidR="00094902" w:rsidRPr="00094902">
        <w:rPr>
          <w:rFonts w:ascii="Times New Roman" w:hAnsi="Times New Roman" w:cs="Times New Roman"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</w:rPr>
        <w:t>іс-шаралар</w:t>
      </w:r>
      <w:proofErr w:type="spellEnd"/>
      <w:r w:rsidR="00094902" w:rsidRPr="00094902">
        <w:rPr>
          <w:rFonts w:ascii="Times New Roman" w:hAnsi="Times New Roman" w:cs="Times New Roman"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</w:rPr>
        <w:t>жүзеге</w:t>
      </w:r>
      <w:proofErr w:type="spellEnd"/>
      <w:r w:rsidR="00094902" w:rsidRPr="00094902">
        <w:rPr>
          <w:rFonts w:ascii="Times New Roman" w:hAnsi="Times New Roman" w:cs="Times New Roman"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</w:rPr>
        <w:t>асырылады</w:t>
      </w:r>
      <w:proofErr w:type="spellEnd"/>
      <w:r w:rsidR="00094902" w:rsidRPr="00094902">
        <w:rPr>
          <w:rFonts w:ascii="Times New Roman" w:hAnsi="Times New Roman" w:cs="Times New Roman"/>
        </w:rPr>
        <w:t>:</w:t>
      </w:r>
    </w:p>
    <w:p w14:paraId="73863DF9" w14:textId="77777777" w:rsidR="00094902" w:rsidRPr="00094902" w:rsidRDefault="00094902" w:rsidP="0009490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0046908" w14:textId="338C0A60" w:rsidR="00094902" w:rsidRPr="00094902" w:rsidRDefault="00094902" w:rsidP="0009490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9490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kk-KZ"/>
        </w:rPr>
        <w:t>)</w:t>
      </w:r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өтеу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кестесі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қайта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қаралады</w:t>
      </w:r>
      <w:proofErr w:type="spellEnd"/>
      <w:r w:rsidRPr="00094902">
        <w:rPr>
          <w:rFonts w:ascii="Times New Roman" w:hAnsi="Times New Roman" w:cs="Times New Roman"/>
        </w:rPr>
        <w:t xml:space="preserve">: </w:t>
      </w:r>
      <w:proofErr w:type="spellStart"/>
      <w:r w:rsidRPr="00094902">
        <w:rPr>
          <w:rFonts w:ascii="Times New Roman" w:hAnsi="Times New Roman" w:cs="Times New Roman"/>
        </w:rPr>
        <w:t>төлем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сомасы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сақтала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отырып</w:t>
      </w:r>
      <w:proofErr w:type="spellEnd"/>
      <w:r w:rsidRPr="00094902">
        <w:rPr>
          <w:rFonts w:ascii="Times New Roman" w:hAnsi="Times New Roman" w:cs="Times New Roman"/>
        </w:rPr>
        <w:t xml:space="preserve">, </w:t>
      </w:r>
      <w:proofErr w:type="spellStart"/>
      <w:r w:rsidRPr="00094902">
        <w:rPr>
          <w:rFonts w:ascii="Times New Roman" w:hAnsi="Times New Roman" w:cs="Times New Roman"/>
        </w:rPr>
        <w:t>кредиттеу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мерзімі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қысқартылады</w:t>
      </w:r>
      <w:proofErr w:type="spellEnd"/>
      <w:r w:rsidRPr="00094902">
        <w:rPr>
          <w:rFonts w:ascii="Times New Roman" w:hAnsi="Times New Roman" w:cs="Times New Roman"/>
        </w:rPr>
        <w:t xml:space="preserve"> не </w:t>
      </w:r>
      <w:proofErr w:type="spellStart"/>
      <w:r w:rsidRPr="00094902">
        <w:rPr>
          <w:rFonts w:ascii="Times New Roman" w:hAnsi="Times New Roman" w:cs="Times New Roman"/>
        </w:rPr>
        <w:t>төлем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сомасын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азайту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жағына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қарай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қайта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есептеу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кезінде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кредиттеу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мерзімі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сақталады</w:t>
      </w:r>
      <w:proofErr w:type="spellEnd"/>
      <w:r w:rsidRPr="00094902">
        <w:rPr>
          <w:rFonts w:ascii="Times New Roman" w:hAnsi="Times New Roman" w:cs="Times New Roman"/>
        </w:rPr>
        <w:t>;</w:t>
      </w:r>
    </w:p>
    <w:p w14:paraId="443DF6DA" w14:textId="4F11BDC2" w:rsidR="00094902" w:rsidRPr="00094902" w:rsidRDefault="00094902" w:rsidP="0009490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9490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kk-KZ"/>
        </w:rPr>
        <w:t>)</w:t>
      </w:r>
      <w:r w:rsidRPr="00094902">
        <w:rPr>
          <w:rFonts w:ascii="Times New Roman" w:hAnsi="Times New Roman" w:cs="Times New Roman"/>
        </w:rPr>
        <w:t xml:space="preserve"> МҚҰ </w:t>
      </w:r>
      <w:proofErr w:type="spellStart"/>
      <w:r w:rsidRPr="00094902">
        <w:rPr>
          <w:rFonts w:ascii="Times New Roman" w:hAnsi="Times New Roman" w:cs="Times New Roman"/>
        </w:rPr>
        <w:t>Қарыз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алушымен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Шартқа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қосымша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келісімге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және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жаңа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өтеу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кестесіне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қол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қояды</w:t>
      </w:r>
      <w:proofErr w:type="spellEnd"/>
      <w:r w:rsidRPr="00094902">
        <w:rPr>
          <w:rFonts w:ascii="Times New Roman" w:hAnsi="Times New Roman" w:cs="Times New Roman"/>
        </w:rPr>
        <w:t xml:space="preserve">, </w:t>
      </w:r>
      <w:proofErr w:type="spellStart"/>
      <w:r w:rsidRPr="00094902">
        <w:rPr>
          <w:rFonts w:ascii="Times New Roman" w:hAnsi="Times New Roman" w:cs="Times New Roman"/>
        </w:rPr>
        <w:t>бұл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ретте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жаңа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кесте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бойынша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төлем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мөлшері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алдыңғы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кесте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бойынша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төлем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мөлшерінен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аспауға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тиіс</w:t>
      </w:r>
      <w:proofErr w:type="spellEnd"/>
      <w:r w:rsidRPr="00094902">
        <w:rPr>
          <w:rFonts w:ascii="Times New Roman" w:hAnsi="Times New Roman" w:cs="Times New Roman"/>
        </w:rPr>
        <w:t>.</w:t>
      </w:r>
    </w:p>
    <w:p w14:paraId="1833E3B6" w14:textId="77777777" w:rsidR="00094902" w:rsidRPr="00094902" w:rsidRDefault="00094902" w:rsidP="0009490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CD8E587" w14:textId="76A99F34" w:rsidR="00C23185" w:rsidRDefault="00094902" w:rsidP="0009490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kk-KZ"/>
        </w:rPr>
      </w:pPr>
      <w:r w:rsidRPr="00094902">
        <w:rPr>
          <w:rFonts w:ascii="Times New Roman" w:hAnsi="Times New Roman" w:cs="Times New Roman"/>
        </w:rPr>
        <w:t xml:space="preserve">6.12.5. </w:t>
      </w:r>
      <w:proofErr w:type="spellStart"/>
      <w:r w:rsidRPr="00094902">
        <w:rPr>
          <w:rFonts w:ascii="Times New Roman" w:hAnsi="Times New Roman" w:cs="Times New Roman"/>
        </w:rPr>
        <w:t>Өтеу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кестесі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бойынша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жоспарлы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төлем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сомасынан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артық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мөлшерде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төлем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аударылған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және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микрокредитті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ішінара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мерзімінен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бұрын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өтеу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туралы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жазбаша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өтініш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болмаған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жағдайда</w:t>
      </w:r>
      <w:proofErr w:type="spellEnd"/>
      <w:r w:rsidRPr="00094902">
        <w:rPr>
          <w:rFonts w:ascii="Times New Roman" w:hAnsi="Times New Roman" w:cs="Times New Roman"/>
        </w:rPr>
        <w:t xml:space="preserve">, </w:t>
      </w:r>
      <w:proofErr w:type="spellStart"/>
      <w:r w:rsidRPr="00094902">
        <w:rPr>
          <w:rFonts w:ascii="Times New Roman" w:hAnsi="Times New Roman" w:cs="Times New Roman"/>
        </w:rPr>
        <w:t>жоспарлы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төлемнен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асатын</w:t>
      </w:r>
      <w:proofErr w:type="spellEnd"/>
      <w:r w:rsidRPr="00094902">
        <w:rPr>
          <w:rFonts w:ascii="Times New Roman" w:hAnsi="Times New Roman" w:cs="Times New Roman"/>
        </w:rPr>
        <w:t xml:space="preserve"> сома </w:t>
      </w:r>
      <w:proofErr w:type="spellStart"/>
      <w:r w:rsidRPr="00094902">
        <w:rPr>
          <w:rFonts w:ascii="Times New Roman" w:hAnsi="Times New Roman" w:cs="Times New Roman"/>
        </w:rPr>
        <w:t>келесі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төлем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кезеңінде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микрокредитті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өтеу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есебіне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жатқызылады</w:t>
      </w:r>
      <w:proofErr w:type="spellEnd"/>
      <w:r w:rsidRPr="00094902">
        <w:rPr>
          <w:rFonts w:ascii="Times New Roman" w:hAnsi="Times New Roman" w:cs="Times New Roman"/>
        </w:rPr>
        <w:t>.</w:t>
      </w:r>
    </w:p>
    <w:p w14:paraId="0CF53031" w14:textId="77777777" w:rsidR="00094902" w:rsidRPr="00094902" w:rsidRDefault="00094902" w:rsidP="0009490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kk-KZ"/>
        </w:rPr>
      </w:pPr>
    </w:p>
    <w:p w14:paraId="442786CB" w14:textId="77777777" w:rsidR="00094902" w:rsidRPr="00094902" w:rsidRDefault="00C23185" w:rsidP="0009490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6.12</w:t>
      </w:r>
      <w:r w:rsidRPr="005B2F35">
        <w:rPr>
          <w:rFonts w:ascii="Times New Roman" w:hAnsi="Times New Roman" w:cs="Times New Roman"/>
        </w:rPr>
        <w:t xml:space="preserve">.6. </w:t>
      </w:r>
      <w:proofErr w:type="spellStart"/>
      <w:r w:rsidR="00094902" w:rsidRPr="00094902">
        <w:rPr>
          <w:rFonts w:ascii="Times New Roman" w:hAnsi="Times New Roman" w:cs="Times New Roman"/>
        </w:rPr>
        <w:t>Толық</w:t>
      </w:r>
      <w:proofErr w:type="spellEnd"/>
      <w:r w:rsidR="00094902" w:rsidRPr="00094902">
        <w:rPr>
          <w:rFonts w:ascii="Times New Roman" w:hAnsi="Times New Roman" w:cs="Times New Roman"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</w:rPr>
        <w:t>мерзімінен</w:t>
      </w:r>
      <w:proofErr w:type="spellEnd"/>
      <w:r w:rsidR="00094902" w:rsidRPr="00094902">
        <w:rPr>
          <w:rFonts w:ascii="Times New Roman" w:hAnsi="Times New Roman" w:cs="Times New Roman"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</w:rPr>
        <w:t>бұрын</w:t>
      </w:r>
      <w:proofErr w:type="spellEnd"/>
      <w:r w:rsidR="00094902" w:rsidRPr="00094902">
        <w:rPr>
          <w:rFonts w:ascii="Times New Roman" w:hAnsi="Times New Roman" w:cs="Times New Roman"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</w:rPr>
        <w:t>өтегеннен</w:t>
      </w:r>
      <w:proofErr w:type="spellEnd"/>
      <w:r w:rsidR="00094902" w:rsidRPr="00094902">
        <w:rPr>
          <w:rFonts w:ascii="Times New Roman" w:hAnsi="Times New Roman" w:cs="Times New Roman"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</w:rPr>
        <w:t>кейін</w:t>
      </w:r>
      <w:proofErr w:type="spellEnd"/>
      <w:r w:rsidR="00094902" w:rsidRPr="00094902">
        <w:rPr>
          <w:rFonts w:ascii="Times New Roman" w:hAnsi="Times New Roman" w:cs="Times New Roman"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</w:rPr>
        <w:t>Шарттың</w:t>
      </w:r>
      <w:proofErr w:type="spellEnd"/>
      <w:r w:rsidR="00094902" w:rsidRPr="00094902">
        <w:rPr>
          <w:rFonts w:ascii="Times New Roman" w:hAnsi="Times New Roman" w:cs="Times New Roman"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</w:rPr>
        <w:t>қолданылуы</w:t>
      </w:r>
      <w:proofErr w:type="spellEnd"/>
      <w:r w:rsidR="00094902" w:rsidRPr="00094902">
        <w:rPr>
          <w:rFonts w:ascii="Times New Roman" w:hAnsi="Times New Roman" w:cs="Times New Roman"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</w:rPr>
        <w:t>тоқтатылады</w:t>
      </w:r>
      <w:proofErr w:type="spellEnd"/>
      <w:r w:rsidR="00094902" w:rsidRPr="00094902">
        <w:rPr>
          <w:rFonts w:ascii="Times New Roman" w:hAnsi="Times New Roman" w:cs="Times New Roman"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</w:rPr>
        <w:t>және</w:t>
      </w:r>
      <w:proofErr w:type="spellEnd"/>
      <w:r w:rsidR="00094902" w:rsidRPr="00094902">
        <w:rPr>
          <w:rFonts w:ascii="Times New Roman" w:hAnsi="Times New Roman" w:cs="Times New Roman"/>
        </w:rPr>
        <w:t xml:space="preserve"> МҚҰ оны </w:t>
      </w:r>
      <w:proofErr w:type="spellStart"/>
      <w:r w:rsidR="00094902" w:rsidRPr="00094902">
        <w:rPr>
          <w:rFonts w:ascii="Times New Roman" w:hAnsi="Times New Roman" w:cs="Times New Roman"/>
        </w:rPr>
        <w:t>Қағидалардың</w:t>
      </w:r>
      <w:proofErr w:type="spellEnd"/>
      <w:r w:rsidR="00094902" w:rsidRPr="00094902">
        <w:rPr>
          <w:rFonts w:ascii="Times New Roman" w:hAnsi="Times New Roman" w:cs="Times New Roman"/>
        </w:rPr>
        <w:t xml:space="preserve"> 6-бөлімінің 6.13-тарауында </w:t>
      </w:r>
      <w:proofErr w:type="spellStart"/>
      <w:r w:rsidR="00094902" w:rsidRPr="00094902">
        <w:rPr>
          <w:rFonts w:ascii="Times New Roman" w:hAnsi="Times New Roman" w:cs="Times New Roman"/>
        </w:rPr>
        <w:t>көзделген</w:t>
      </w:r>
      <w:proofErr w:type="spellEnd"/>
      <w:r w:rsidR="00094902" w:rsidRPr="00094902">
        <w:rPr>
          <w:rFonts w:ascii="Times New Roman" w:hAnsi="Times New Roman" w:cs="Times New Roman"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</w:rPr>
        <w:t>тәртіппен</w:t>
      </w:r>
      <w:proofErr w:type="spellEnd"/>
      <w:r w:rsidR="00094902" w:rsidRPr="00094902">
        <w:rPr>
          <w:rFonts w:ascii="Times New Roman" w:hAnsi="Times New Roman" w:cs="Times New Roman"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</w:rPr>
        <w:t>жабуды</w:t>
      </w:r>
      <w:proofErr w:type="spellEnd"/>
      <w:r w:rsidR="00094902" w:rsidRPr="00094902">
        <w:rPr>
          <w:rFonts w:ascii="Times New Roman" w:hAnsi="Times New Roman" w:cs="Times New Roman"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</w:rPr>
        <w:t>жүзеге</w:t>
      </w:r>
      <w:proofErr w:type="spellEnd"/>
      <w:r w:rsidR="00094902" w:rsidRPr="00094902">
        <w:rPr>
          <w:rFonts w:ascii="Times New Roman" w:hAnsi="Times New Roman" w:cs="Times New Roman"/>
        </w:rPr>
        <w:t xml:space="preserve"> </w:t>
      </w:r>
      <w:proofErr w:type="spellStart"/>
      <w:r w:rsidR="00094902" w:rsidRPr="00094902">
        <w:rPr>
          <w:rFonts w:ascii="Times New Roman" w:hAnsi="Times New Roman" w:cs="Times New Roman"/>
        </w:rPr>
        <w:t>асырады</w:t>
      </w:r>
      <w:proofErr w:type="spellEnd"/>
      <w:r w:rsidR="00094902" w:rsidRPr="00094902">
        <w:rPr>
          <w:rFonts w:ascii="Times New Roman" w:hAnsi="Times New Roman" w:cs="Times New Roman"/>
        </w:rPr>
        <w:t>.</w:t>
      </w:r>
    </w:p>
    <w:p w14:paraId="0FAB2334" w14:textId="77777777" w:rsidR="00094902" w:rsidRPr="00094902" w:rsidRDefault="00094902" w:rsidP="00094902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</w:rPr>
      </w:pPr>
      <w:r w:rsidRPr="00094902">
        <w:rPr>
          <w:rFonts w:ascii="Times New Roman" w:hAnsi="Times New Roman" w:cs="Times New Roman"/>
        </w:rPr>
        <w:t xml:space="preserve">МҚҰ </w:t>
      </w:r>
      <w:proofErr w:type="spellStart"/>
      <w:r w:rsidRPr="00094902">
        <w:rPr>
          <w:rFonts w:ascii="Times New Roman" w:hAnsi="Times New Roman" w:cs="Times New Roman"/>
        </w:rPr>
        <w:t>шарттарында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сақтандыру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шартын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жасасу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көзделген</w:t>
      </w:r>
      <w:proofErr w:type="spellEnd"/>
      <w:r w:rsidRPr="00094902">
        <w:rPr>
          <w:rFonts w:ascii="Times New Roman" w:hAnsi="Times New Roman" w:cs="Times New Roman"/>
        </w:rPr>
        <w:t xml:space="preserve"> микрокредит </w:t>
      </w:r>
      <w:proofErr w:type="spellStart"/>
      <w:r w:rsidRPr="00094902">
        <w:rPr>
          <w:rFonts w:ascii="Times New Roman" w:hAnsi="Times New Roman" w:cs="Times New Roman"/>
        </w:rPr>
        <w:t>бойынша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Қарыз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алушы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міндеттемесін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толық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мерзімінен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бұрын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орындаған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күннен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бастап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үш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жұмыс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күні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ішінде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Қарыз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алушыны</w:t>
      </w:r>
      <w:proofErr w:type="spellEnd"/>
      <w:r w:rsidRPr="00094902">
        <w:rPr>
          <w:rFonts w:ascii="Times New Roman" w:hAnsi="Times New Roman" w:cs="Times New Roman"/>
        </w:rPr>
        <w:t xml:space="preserve"> Микрокредит беру </w:t>
      </w:r>
      <w:proofErr w:type="spellStart"/>
      <w:r w:rsidRPr="00094902">
        <w:rPr>
          <w:rFonts w:ascii="Times New Roman" w:hAnsi="Times New Roman" w:cs="Times New Roman"/>
        </w:rPr>
        <w:t>туралы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шартта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көзделген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тәсілмен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осындай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Сақтандыру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шартын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бұзу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және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Қазақстан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Республикасы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Азаматтық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кодексінің</w:t>
      </w:r>
      <w:proofErr w:type="spellEnd"/>
      <w:r w:rsidRPr="00094902">
        <w:rPr>
          <w:rFonts w:ascii="Times New Roman" w:hAnsi="Times New Roman" w:cs="Times New Roman"/>
        </w:rPr>
        <w:t xml:space="preserve"> 842-бабының 2-тармағының </w:t>
      </w:r>
      <w:proofErr w:type="spellStart"/>
      <w:r w:rsidRPr="00094902">
        <w:rPr>
          <w:rFonts w:ascii="Times New Roman" w:hAnsi="Times New Roman" w:cs="Times New Roman"/>
        </w:rPr>
        <w:t>төртінші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бөлігінде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көзделген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тәртіппен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пайдаланылмаған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сақтандыру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кезеңі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үшін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сақтандыру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сыйлықақысының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бір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бөлігін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қайтару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құқығы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туралы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хабардар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етуге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міндетті</w:t>
      </w:r>
      <w:proofErr w:type="spellEnd"/>
      <w:r w:rsidRPr="00094902">
        <w:rPr>
          <w:rFonts w:ascii="Times New Roman" w:hAnsi="Times New Roman" w:cs="Times New Roman"/>
        </w:rPr>
        <w:t>.</w:t>
      </w:r>
    </w:p>
    <w:p w14:paraId="33724135" w14:textId="77777777" w:rsidR="00094902" w:rsidRPr="00094902" w:rsidRDefault="00094902" w:rsidP="0009490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8A20461" w14:textId="427E3467" w:rsidR="00C23185" w:rsidRPr="005B2F35" w:rsidRDefault="00094902" w:rsidP="0009490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94902">
        <w:rPr>
          <w:rFonts w:ascii="Times New Roman" w:hAnsi="Times New Roman" w:cs="Times New Roman"/>
        </w:rPr>
        <w:t xml:space="preserve">6.12.7. МҚҰ микрокредит </w:t>
      </w:r>
      <w:proofErr w:type="spellStart"/>
      <w:r w:rsidRPr="00094902">
        <w:rPr>
          <w:rFonts w:ascii="Times New Roman" w:hAnsi="Times New Roman" w:cs="Times New Roman"/>
        </w:rPr>
        <w:t>сомасын</w:t>
      </w:r>
      <w:proofErr w:type="spellEnd"/>
      <w:r w:rsidRPr="00094902">
        <w:rPr>
          <w:rFonts w:ascii="Times New Roman" w:hAnsi="Times New Roman" w:cs="Times New Roman"/>
        </w:rPr>
        <w:t xml:space="preserve"> МҚҰ-</w:t>
      </w:r>
      <w:proofErr w:type="spellStart"/>
      <w:r w:rsidRPr="00094902">
        <w:rPr>
          <w:rFonts w:ascii="Times New Roman" w:hAnsi="Times New Roman" w:cs="Times New Roman"/>
        </w:rPr>
        <w:t>ға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мерзімінен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бұрын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толық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немесе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ішінара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қайтарған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Қарыз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алушыға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микрокредитті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мерзімінен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бұрын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қайтарғаны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үшін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айыппұл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санкцияларын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және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басқа</w:t>
      </w:r>
      <w:proofErr w:type="spellEnd"/>
      <w:r w:rsidRPr="00094902">
        <w:rPr>
          <w:rFonts w:ascii="Times New Roman" w:hAnsi="Times New Roman" w:cs="Times New Roman"/>
        </w:rPr>
        <w:t xml:space="preserve"> да </w:t>
      </w:r>
      <w:proofErr w:type="spellStart"/>
      <w:r w:rsidRPr="00094902">
        <w:rPr>
          <w:rFonts w:ascii="Times New Roman" w:hAnsi="Times New Roman" w:cs="Times New Roman"/>
        </w:rPr>
        <w:t>төлемдерді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қолдануға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құқылы</w:t>
      </w:r>
      <w:proofErr w:type="spellEnd"/>
      <w:r w:rsidRPr="00094902">
        <w:rPr>
          <w:rFonts w:ascii="Times New Roman" w:hAnsi="Times New Roman" w:cs="Times New Roman"/>
        </w:rPr>
        <w:t xml:space="preserve"> </w:t>
      </w:r>
      <w:proofErr w:type="spellStart"/>
      <w:r w:rsidRPr="00094902">
        <w:rPr>
          <w:rFonts w:ascii="Times New Roman" w:hAnsi="Times New Roman" w:cs="Times New Roman"/>
        </w:rPr>
        <w:t>емес</w:t>
      </w:r>
      <w:proofErr w:type="spellEnd"/>
      <w:r w:rsidRPr="00094902">
        <w:rPr>
          <w:rFonts w:ascii="Times New Roman" w:hAnsi="Times New Roman" w:cs="Times New Roman"/>
        </w:rPr>
        <w:t>.</w:t>
      </w:r>
    </w:p>
    <w:p w14:paraId="5A8EE084" w14:textId="77777777" w:rsidR="00C23185" w:rsidRPr="005B2F35" w:rsidRDefault="00C23185" w:rsidP="00C23185">
      <w:pPr>
        <w:ind w:firstLine="400"/>
        <w:jc w:val="both"/>
        <w:rPr>
          <w:rFonts w:ascii="Times New Roman" w:hAnsi="Times New Roman" w:cs="Times New Roman"/>
        </w:rPr>
      </w:pPr>
      <w:r w:rsidRPr="005B2F35">
        <w:rPr>
          <w:rStyle w:val="s0"/>
        </w:rPr>
        <w:t> </w:t>
      </w:r>
    </w:p>
    <w:p w14:paraId="36481BA5" w14:textId="022388F0" w:rsidR="00C23185" w:rsidRPr="005B2F35" w:rsidRDefault="00C23185" w:rsidP="00C23185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6.13</w:t>
      </w:r>
      <w:r w:rsidRPr="005B2F35">
        <w:rPr>
          <w:rFonts w:ascii="Times New Roman" w:hAnsi="Times New Roman" w:cs="Times New Roman"/>
          <w:b/>
        </w:rPr>
        <w:t xml:space="preserve">. </w:t>
      </w:r>
      <w:r w:rsidR="00454B6E" w:rsidRPr="00454B6E">
        <w:rPr>
          <w:rFonts w:ascii="Times New Roman" w:hAnsi="Times New Roman" w:cs="Times New Roman"/>
          <w:b/>
          <w:bCs/>
        </w:rPr>
        <w:t xml:space="preserve">Микрокредит беру </w:t>
      </w:r>
      <w:proofErr w:type="spellStart"/>
      <w:r w:rsidR="00454B6E" w:rsidRPr="00454B6E">
        <w:rPr>
          <w:rFonts w:ascii="Times New Roman" w:hAnsi="Times New Roman" w:cs="Times New Roman"/>
          <w:b/>
          <w:bCs/>
        </w:rPr>
        <w:t>туралы</w:t>
      </w:r>
      <w:proofErr w:type="spellEnd"/>
      <w:r w:rsidR="00454B6E" w:rsidRPr="00454B6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  <w:b/>
          <w:bCs/>
        </w:rPr>
        <w:t>шартты</w:t>
      </w:r>
      <w:proofErr w:type="spellEnd"/>
      <w:r w:rsidR="00454B6E" w:rsidRPr="00454B6E">
        <w:rPr>
          <w:rFonts w:ascii="Times New Roman" w:hAnsi="Times New Roman" w:cs="Times New Roman"/>
          <w:b/>
          <w:bCs/>
        </w:rPr>
        <w:t xml:space="preserve"> жабу </w:t>
      </w:r>
      <w:proofErr w:type="spellStart"/>
      <w:r w:rsidR="00454B6E" w:rsidRPr="00454B6E">
        <w:rPr>
          <w:rFonts w:ascii="Times New Roman" w:hAnsi="Times New Roman" w:cs="Times New Roman"/>
          <w:b/>
          <w:bCs/>
        </w:rPr>
        <w:t>тәртібі</w:t>
      </w:r>
      <w:proofErr w:type="spellEnd"/>
      <w:r w:rsidR="00454B6E" w:rsidRPr="005B2F35">
        <w:rPr>
          <w:rFonts w:ascii="Times New Roman" w:hAnsi="Times New Roman" w:cs="Times New Roman"/>
          <w:b/>
        </w:rPr>
        <w:t xml:space="preserve"> </w:t>
      </w:r>
    </w:p>
    <w:p w14:paraId="46E137FD" w14:textId="77777777" w:rsidR="00541E88" w:rsidRPr="00541E88" w:rsidRDefault="00C23185" w:rsidP="00541E8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6.13</w:t>
      </w:r>
      <w:r w:rsidRPr="005B2F35">
        <w:rPr>
          <w:rFonts w:ascii="Times New Roman" w:hAnsi="Times New Roman" w:cs="Times New Roman"/>
        </w:rPr>
        <w:t xml:space="preserve">.1. </w:t>
      </w:r>
      <w:proofErr w:type="spellStart"/>
      <w:r w:rsidR="00541E88" w:rsidRPr="00541E88">
        <w:rPr>
          <w:rFonts w:ascii="Times New Roman" w:hAnsi="Times New Roman" w:cs="Times New Roman"/>
        </w:rPr>
        <w:t>Берешек</w:t>
      </w:r>
      <w:proofErr w:type="spellEnd"/>
      <w:r w:rsidR="00541E88" w:rsidRPr="00541E88">
        <w:rPr>
          <w:rFonts w:ascii="Times New Roman" w:hAnsi="Times New Roman" w:cs="Times New Roman"/>
        </w:rPr>
        <w:t xml:space="preserve"> </w:t>
      </w:r>
      <w:proofErr w:type="spellStart"/>
      <w:r w:rsidR="00541E88" w:rsidRPr="00541E88">
        <w:rPr>
          <w:rFonts w:ascii="Times New Roman" w:hAnsi="Times New Roman" w:cs="Times New Roman"/>
        </w:rPr>
        <w:t>толық</w:t>
      </w:r>
      <w:proofErr w:type="spellEnd"/>
      <w:r w:rsidR="00541E88" w:rsidRPr="00541E88">
        <w:rPr>
          <w:rFonts w:ascii="Times New Roman" w:hAnsi="Times New Roman" w:cs="Times New Roman"/>
        </w:rPr>
        <w:t xml:space="preserve"> </w:t>
      </w:r>
      <w:proofErr w:type="spellStart"/>
      <w:r w:rsidR="00541E88" w:rsidRPr="00541E88">
        <w:rPr>
          <w:rFonts w:ascii="Times New Roman" w:hAnsi="Times New Roman" w:cs="Times New Roman"/>
        </w:rPr>
        <w:t>өтелген</w:t>
      </w:r>
      <w:proofErr w:type="spellEnd"/>
      <w:r w:rsidR="00541E88" w:rsidRPr="00541E88">
        <w:rPr>
          <w:rFonts w:ascii="Times New Roman" w:hAnsi="Times New Roman" w:cs="Times New Roman"/>
        </w:rPr>
        <w:t xml:space="preserve"> </w:t>
      </w:r>
      <w:proofErr w:type="spellStart"/>
      <w:r w:rsidR="00541E88" w:rsidRPr="00541E88">
        <w:rPr>
          <w:rFonts w:ascii="Times New Roman" w:hAnsi="Times New Roman" w:cs="Times New Roman"/>
        </w:rPr>
        <w:t>жағдайда</w:t>
      </w:r>
      <w:proofErr w:type="spellEnd"/>
      <w:r w:rsidR="00541E88" w:rsidRPr="00541E88">
        <w:rPr>
          <w:rFonts w:ascii="Times New Roman" w:hAnsi="Times New Roman" w:cs="Times New Roman"/>
        </w:rPr>
        <w:t xml:space="preserve"> </w:t>
      </w:r>
      <w:proofErr w:type="spellStart"/>
      <w:r w:rsidR="00541E88" w:rsidRPr="00541E88">
        <w:rPr>
          <w:rFonts w:ascii="Times New Roman" w:hAnsi="Times New Roman" w:cs="Times New Roman"/>
        </w:rPr>
        <w:t>кепілге</w:t>
      </w:r>
      <w:proofErr w:type="spellEnd"/>
      <w:r w:rsidR="00541E88" w:rsidRPr="00541E88">
        <w:rPr>
          <w:rFonts w:ascii="Times New Roman" w:hAnsi="Times New Roman" w:cs="Times New Roman"/>
        </w:rPr>
        <w:t xml:space="preserve"> </w:t>
      </w:r>
      <w:proofErr w:type="spellStart"/>
      <w:r w:rsidR="00541E88" w:rsidRPr="00541E88">
        <w:rPr>
          <w:rFonts w:ascii="Times New Roman" w:hAnsi="Times New Roman" w:cs="Times New Roman"/>
        </w:rPr>
        <w:t>меншік</w:t>
      </w:r>
      <w:proofErr w:type="spellEnd"/>
      <w:r w:rsidR="00541E88" w:rsidRPr="00541E88">
        <w:rPr>
          <w:rFonts w:ascii="Times New Roman" w:hAnsi="Times New Roman" w:cs="Times New Roman"/>
        </w:rPr>
        <w:t xml:space="preserve"> </w:t>
      </w:r>
      <w:proofErr w:type="spellStart"/>
      <w:r w:rsidR="00541E88" w:rsidRPr="00541E88">
        <w:rPr>
          <w:rFonts w:ascii="Times New Roman" w:hAnsi="Times New Roman" w:cs="Times New Roman"/>
        </w:rPr>
        <w:t>құқығын</w:t>
      </w:r>
      <w:proofErr w:type="spellEnd"/>
      <w:r w:rsidR="00541E88" w:rsidRPr="00541E88">
        <w:rPr>
          <w:rFonts w:ascii="Times New Roman" w:hAnsi="Times New Roman" w:cs="Times New Roman"/>
        </w:rPr>
        <w:t xml:space="preserve"> </w:t>
      </w:r>
      <w:proofErr w:type="spellStart"/>
      <w:r w:rsidR="00541E88" w:rsidRPr="00541E88">
        <w:rPr>
          <w:rFonts w:ascii="Times New Roman" w:hAnsi="Times New Roman" w:cs="Times New Roman"/>
        </w:rPr>
        <w:t>белгілейтін</w:t>
      </w:r>
      <w:proofErr w:type="spellEnd"/>
      <w:r w:rsidR="00541E88" w:rsidRPr="00541E88">
        <w:rPr>
          <w:rFonts w:ascii="Times New Roman" w:hAnsi="Times New Roman" w:cs="Times New Roman"/>
        </w:rPr>
        <w:t xml:space="preserve"> </w:t>
      </w:r>
      <w:proofErr w:type="spellStart"/>
      <w:r w:rsidR="00541E88" w:rsidRPr="00541E88">
        <w:rPr>
          <w:rFonts w:ascii="Times New Roman" w:hAnsi="Times New Roman" w:cs="Times New Roman"/>
        </w:rPr>
        <w:t>құжаттардың</w:t>
      </w:r>
      <w:proofErr w:type="spellEnd"/>
      <w:r w:rsidR="00541E88" w:rsidRPr="00541E88">
        <w:rPr>
          <w:rFonts w:ascii="Times New Roman" w:hAnsi="Times New Roman" w:cs="Times New Roman"/>
        </w:rPr>
        <w:t xml:space="preserve"> </w:t>
      </w:r>
      <w:proofErr w:type="spellStart"/>
      <w:r w:rsidR="00541E88" w:rsidRPr="00541E88">
        <w:rPr>
          <w:rFonts w:ascii="Times New Roman" w:hAnsi="Times New Roman" w:cs="Times New Roman"/>
        </w:rPr>
        <w:lastRenderedPageBreak/>
        <w:t>түпнұсқалары</w:t>
      </w:r>
      <w:proofErr w:type="spellEnd"/>
      <w:r w:rsidR="00541E88" w:rsidRPr="00541E88">
        <w:rPr>
          <w:rFonts w:ascii="Times New Roman" w:hAnsi="Times New Roman" w:cs="Times New Roman"/>
        </w:rPr>
        <w:t xml:space="preserve"> </w:t>
      </w:r>
      <w:proofErr w:type="spellStart"/>
      <w:r w:rsidR="00541E88" w:rsidRPr="00541E88">
        <w:rPr>
          <w:rFonts w:ascii="Times New Roman" w:hAnsi="Times New Roman" w:cs="Times New Roman"/>
        </w:rPr>
        <w:t>қабылданған</w:t>
      </w:r>
      <w:proofErr w:type="spellEnd"/>
      <w:r w:rsidR="00541E88" w:rsidRPr="00541E88">
        <w:rPr>
          <w:rFonts w:ascii="Times New Roman" w:hAnsi="Times New Roman" w:cs="Times New Roman"/>
        </w:rPr>
        <w:t xml:space="preserve"> </w:t>
      </w:r>
      <w:proofErr w:type="spellStart"/>
      <w:r w:rsidR="00541E88" w:rsidRPr="00541E88">
        <w:rPr>
          <w:rFonts w:ascii="Times New Roman" w:hAnsi="Times New Roman" w:cs="Times New Roman"/>
        </w:rPr>
        <w:t>құжаттар</w:t>
      </w:r>
      <w:proofErr w:type="spellEnd"/>
      <w:r w:rsidR="00541E88" w:rsidRPr="00541E88">
        <w:rPr>
          <w:rFonts w:ascii="Times New Roman" w:hAnsi="Times New Roman" w:cs="Times New Roman"/>
        </w:rPr>
        <w:t xml:space="preserve"> </w:t>
      </w:r>
      <w:proofErr w:type="spellStart"/>
      <w:r w:rsidR="00541E88" w:rsidRPr="00541E88">
        <w:rPr>
          <w:rFonts w:ascii="Times New Roman" w:hAnsi="Times New Roman" w:cs="Times New Roman"/>
        </w:rPr>
        <w:t>түпнұсқаларының</w:t>
      </w:r>
      <w:proofErr w:type="spellEnd"/>
      <w:r w:rsidR="00541E88" w:rsidRPr="00541E88">
        <w:rPr>
          <w:rFonts w:ascii="Times New Roman" w:hAnsi="Times New Roman" w:cs="Times New Roman"/>
        </w:rPr>
        <w:t xml:space="preserve"> </w:t>
      </w:r>
      <w:proofErr w:type="spellStart"/>
      <w:r w:rsidR="00541E88" w:rsidRPr="00541E88">
        <w:rPr>
          <w:rFonts w:ascii="Times New Roman" w:hAnsi="Times New Roman" w:cs="Times New Roman"/>
        </w:rPr>
        <w:t>тізбесі</w:t>
      </w:r>
      <w:proofErr w:type="spellEnd"/>
      <w:r w:rsidR="00541E88" w:rsidRPr="00541E88">
        <w:rPr>
          <w:rFonts w:ascii="Times New Roman" w:hAnsi="Times New Roman" w:cs="Times New Roman"/>
        </w:rPr>
        <w:t xml:space="preserve"> </w:t>
      </w:r>
      <w:proofErr w:type="spellStart"/>
      <w:r w:rsidR="00541E88" w:rsidRPr="00541E88">
        <w:rPr>
          <w:rFonts w:ascii="Times New Roman" w:hAnsi="Times New Roman" w:cs="Times New Roman"/>
        </w:rPr>
        <w:t>көрсетілген</w:t>
      </w:r>
      <w:proofErr w:type="spellEnd"/>
      <w:r w:rsidR="00541E88" w:rsidRPr="00541E88">
        <w:rPr>
          <w:rFonts w:ascii="Times New Roman" w:hAnsi="Times New Roman" w:cs="Times New Roman"/>
        </w:rPr>
        <w:t xml:space="preserve"> </w:t>
      </w:r>
      <w:proofErr w:type="spellStart"/>
      <w:r w:rsidR="00541E88" w:rsidRPr="00541E88">
        <w:rPr>
          <w:rFonts w:ascii="Times New Roman" w:hAnsi="Times New Roman" w:cs="Times New Roman"/>
        </w:rPr>
        <w:t>қолхат</w:t>
      </w:r>
      <w:proofErr w:type="spellEnd"/>
      <w:r w:rsidR="00541E88" w:rsidRPr="00541E88">
        <w:rPr>
          <w:rFonts w:ascii="Times New Roman" w:hAnsi="Times New Roman" w:cs="Times New Roman"/>
        </w:rPr>
        <w:t xml:space="preserve"> </w:t>
      </w:r>
      <w:proofErr w:type="spellStart"/>
      <w:r w:rsidR="00541E88" w:rsidRPr="00541E88">
        <w:rPr>
          <w:rFonts w:ascii="Times New Roman" w:hAnsi="Times New Roman" w:cs="Times New Roman"/>
        </w:rPr>
        <w:t>жасала</w:t>
      </w:r>
      <w:proofErr w:type="spellEnd"/>
      <w:r w:rsidR="00541E88" w:rsidRPr="00541E88">
        <w:rPr>
          <w:rFonts w:ascii="Times New Roman" w:hAnsi="Times New Roman" w:cs="Times New Roman"/>
        </w:rPr>
        <w:t xml:space="preserve"> </w:t>
      </w:r>
      <w:proofErr w:type="spellStart"/>
      <w:r w:rsidR="00541E88" w:rsidRPr="00541E88">
        <w:rPr>
          <w:rFonts w:ascii="Times New Roman" w:hAnsi="Times New Roman" w:cs="Times New Roman"/>
        </w:rPr>
        <w:t>отырып</w:t>
      </w:r>
      <w:proofErr w:type="spellEnd"/>
      <w:r w:rsidR="00541E88" w:rsidRPr="00541E88">
        <w:rPr>
          <w:rFonts w:ascii="Times New Roman" w:hAnsi="Times New Roman" w:cs="Times New Roman"/>
        </w:rPr>
        <w:t xml:space="preserve">, </w:t>
      </w:r>
      <w:proofErr w:type="spellStart"/>
      <w:r w:rsidR="00541E88" w:rsidRPr="00541E88">
        <w:rPr>
          <w:rFonts w:ascii="Times New Roman" w:hAnsi="Times New Roman" w:cs="Times New Roman"/>
        </w:rPr>
        <w:t>Кепіл</w:t>
      </w:r>
      <w:proofErr w:type="spellEnd"/>
      <w:r w:rsidR="00541E88" w:rsidRPr="00541E88">
        <w:rPr>
          <w:rFonts w:ascii="Times New Roman" w:hAnsi="Times New Roman" w:cs="Times New Roman"/>
        </w:rPr>
        <w:t xml:space="preserve"> </w:t>
      </w:r>
      <w:proofErr w:type="spellStart"/>
      <w:r w:rsidR="00541E88" w:rsidRPr="00541E88">
        <w:rPr>
          <w:rFonts w:ascii="Times New Roman" w:hAnsi="Times New Roman" w:cs="Times New Roman"/>
        </w:rPr>
        <w:t>берушіге</w:t>
      </w:r>
      <w:proofErr w:type="spellEnd"/>
      <w:r w:rsidR="00541E88" w:rsidRPr="00541E88">
        <w:rPr>
          <w:rFonts w:ascii="Times New Roman" w:hAnsi="Times New Roman" w:cs="Times New Roman"/>
        </w:rPr>
        <w:t xml:space="preserve"> (не </w:t>
      </w:r>
      <w:proofErr w:type="spellStart"/>
      <w:r w:rsidR="00541E88" w:rsidRPr="00541E88">
        <w:rPr>
          <w:rFonts w:ascii="Times New Roman" w:hAnsi="Times New Roman" w:cs="Times New Roman"/>
        </w:rPr>
        <w:t>оның</w:t>
      </w:r>
      <w:proofErr w:type="spellEnd"/>
      <w:r w:rsidR="00541E88" w:rsidRPr="00541E88">
        <w:rPr>
          <w:rFonts w:ascii="Times New Roman" w:hAnsi="Times New Roman" w:cs="Times New Roman"/>
        </w:rPr>
        <w:t xml:space="preserve"> </w:t>
      </w:r>
      <w:proofErr w:type="spellStart"/>
      <w:r w:rsidR="00541E88" w:rsidRPr="00541E88">
        <w:rPr>
          <w:rFonts w:ascii="Times New Roman" w:hAnsi="Times New Roman" w:cs="Times New Roman"/>
        </w:rPr>
        <w:t>сенімхат</w:t>
      </w:r>
      <w:proofErr w:type="spellEnd"/>
      <w:r w:rsidR="00541E88" w:rsidRPr="00541E88">
        <w:rPr>
          <w:rFonts w:ascii="Times New Roman" w:hAnsi="Times New Roman" w:cs="Times New Roman"/>
        </w:rPr>
        <w:t xml:space="preserve"> </w:t>
      </w:r>
      <w:proofErr w:type="spellStart"/>
      <w:r w:rsidR="00541E88" w:rsidRPr="00541E88">
        <w:rPr>
          <w:rFonts w:ascii="Times New Roman" w:hAnsi="Times New Roman" w:cs="Times New Roman"/>
        </w:rPr>
        <w:t>бойынша</w:t>
      </w:r>
      <w:proofErr w:type="spellEnd"/>
      <w:r w:rsidR="00541E88" w:rsidRPr="00541E88">
        <w:rPr>
          <w:rFonts w:ascii="Times New Roman" w:hAnsi="Times New Roman" w:cs="Times New Roman"/>
        </w:rPr>
        <w:t xml:space="preserve"> </w:t>
      </w:r>
      <w:proofErr w:type="spellStart"/>
      <w:r w:rsidR="00541E88" w:rsidRPr="00541E88">
        <w:rPr>
          <w:rFonts w:ascii="Times New Roman" w:hAnsi="Times New Roman" w:cs="Times New Roman"/>
        </w:rPr>
        <w:t>өкіліне</w:t>
      </w:r>
      <w:proofErr w:type="spellEnd"/>
      <w:r w:rsidR="00541E88" w:rsidRPr="00541E88">
        <w:rPr>
          <w:rFonts w:ascii="Times New Roman" w:hAnsi="Times New Roman" w:cs="Times New Roman"/>
        </w:rPr>
        <w:t xml:space="preserve">) </w:t>
      </w:r>
      <w:proofErr w:type="spellStart"/>
      <w:r w:rsidR="00541E88" w:rsidRPr="00541E88">
        <w:rPr>
          <w:rFonts w:ascii="Times New Roman" w:hAnsi="Times New Roman" w:cs="Times New Roman"/>
        </w:rPr>
        <w:t>беріледі</w:t>
      </w:r>
      <w:proofErr w:type="spellEnd"/>
      <w:r w:rsidR="00541E88" w:rsidRPr="00541E88">
        <w:rPr>
          <w:rFonts w:ascii="Times New Roman" w:hAnsi="Times New Roman" w:cs="Times New Roman"/>
        </w:rPr>
        <w:t>.</w:t>
      </w:r>
    </w:p>
    <w:p w14:paraId="789A38D6" w14:textId="77777777" w:rsidR="00541E88" w:rsidRPr="00541E88" w:rsidRDefault="00541E88" w:rsidP="00541E8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541E88">
        <w:rPr>
          <w:rFonts w:ascii="Times New Roman" w:hAnsi="Times New Roman" w:cs="Times New Roman"/>
        </w:rPr>
        <w:t xml:space="preserve">6.13.2. </w:t>
      </w:r>
      <w:proofErr w:type="spellStart"/>
      <w:r w:rsidRPr="00541E88">
        <w:rPr>
          <w:rFonts w:ascii="Times New Roman" w:hAnsi="Times New Roman" w:cs="Times New Roman"/>
        </w:rPr>
        <w:t>Кепілге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меншік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құқығын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белгілейтін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құжаттарды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Кепіл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берушіге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қайтарумен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бір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мезгілде</w:t>
      </w:r>
      <w:proofErr w:type="spellEnd"/>
      <w:r w:rsidRPr="00541E88">
        <w:rPr>
          <w:rFonts w:ascii="Times New Roman" w:hAnsi="Times New Roman" w:cs="Times New Roman"/>
        </w:rPr>
        <w:t xml:space="preserve"> МҚҰ </w:t>
      </w:r>
      <w:proofErr w:type="spellStart"/>
      <w:r w:rsidRPr="00541E88">
        <w:rPr>
          <w:rFonts w:ascii="Times New Roman" w:hAnsi="Times New Roman" w:cs="Times New Roman"/>
        </w:rPr>
        <w:t>Кепіл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берушіге</w:t>
      </w:r>
      <w:proofErr w:type="spellEnd"/>
      <w:r w:rsidRPr="00541E88">
        <w:rPr>
          <w:rFonts w:ascii="Times New Roman" w:hAnsi="Times New Roman" w:cs="Times New Roman"/>
        </w:rPr>
        <w:t xml:space="preserve"> (не </w:t>
      </w:r>
      <w:proofErr w:type="spellStart"/>
      <w:r w:rsidRPr="00541E88">
        <w:rPr>
          <w:rFonts w:ascii="Times New Roman" w:hAnsi="Times New Roman" w:cs="Times New Roman"/>
        </w:rPr>
        <w:t>оның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сенімхат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бойынша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өкіліне</w:t>
      </w:r>
      <w:proofErr w:type="spellEnd"/>
      <w:r w:rsidRPr="00541E88">
        <w:rPr>
          <w:rFonts w:ascii="Times New Roman" w:hAnsi="Times New Roman" w:cs="Times New Roman"/>
        </w:rPr>
        <w:t xml:space="preserve">) </w:t>
      </w:r>
      <w:proofErr w:type="spellStart"/>
      <w:r w:rsidRPr="00541E88">
        <w:rPr>
          <w:rFonts w:ascii="Times New Roman" w:hAnsi="Times New Roman" w:cs="Times New Roman"/>
        </w:rPr>
        <w:t>кепілі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тіркелген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кепілге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қойылған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мүліктен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ауыртпалықтарды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алып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тастау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туралы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тіркеуші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органдарға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арналған</w:t>
      </w:r>
      <w:proofErr w:type="spellEnd"/>
      <w:r w:rsidRPr="00541E88">
        <w:rPr>
          <w:rFonts w:ascii="Times New Roman" w:hAnsi="Times New Roman" w:cs="Times New Roman"/>
        </w:rPr>
        <w:t xml:space="preserve"> хатты </w:t>
      </w:r>
      <w:proofErr w:type="spellStart"/>
      <w:r w:rsidRPr="00541E88">
        <w:rPr>
          <w:rFonts w:ascii="Times New Roman" w:hAnsi="Times New Roman" w:cs="Times New Roman"/>
        </w:rPr>
        <w:t>береді</w:t>
      </w:r>
      <w:proofErr w:type="spellEnd"/>
      <w:r w:rsidRPr="00541E88">
        <w:rPr>
          <w:rFonts w:ascii="Times New Roman" w:hAnsi="Times New Roman" w:cs="Times New Roman"/>
        </w:rPr>
        <w:t>.</w:t>
      </w:r>
    </w:p>
    <w:p w14:paraId="7E258A6F" w14:textId="77777777" w:rsidR="00541E88" w:rsidRPr="00541E88" w:rsidRDefault="00541E88" w:rsidP="00541E8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541E88">
        <w:rPr>
          <w:rFonts w:ascii="Times New Roman" w:hAnsi="Times New Roman" w:cs="Times New Roman"/>
        </w:rPr>
        <w:t xml:space="preserve">6.13.3. </w:t>
      </w:r>
      <w:proofErr w:type="spellStart"/>
      <w:r w:rsidRPr="00541E88">
        <w:rPr>
          <w:rFonts w:ascii="Times New Roman" w:hAnsi="Times New Roman" w:cs="Times New Roman"/>
        </w:rPr>
        <w:t>Кепіл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беруші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кепілі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тіркелген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кепілге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қойылған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мүліктен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ауыртпалықтарды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алып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тастау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туралы</w:t>
      </w:r>
      <w:proofErr w:type="spellEnd"/>
      <w:r w:rsidRPr="00541E88">
        <w:rPr>
          <w:rFonts w:ascii="Times New Roman" w:hAnsi="Times New Roman" w:cs="Times New Roman"/>
        </w:rPr>
        <w:t xml:space="preserve"> хатты </w:t>
      </w:r>
      <w:proofErr w:type="spellStart"/>
      <w:r w:rsidRPr="00541E88">
        <w:rPr>
          <w:rFonts w:ascii="Times New Roman" w:hAnsi="Times New Roman" w:cs="Times New Roman"/>
        </w:rPr>
        <w:t>тіркеуші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органдарға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жібереді</w:t>
      </w:r>
      <w:proofErr w:type="spellEnd"/>
      <w:r w:rsidRPr="00541E88">
        <w:rPr>
          <w:rFonts w:ascii="Times New Roman" w:hAnsi="Times New Roman" w:cs="Times New Roman"/>
        </w:rPr>
        <w:t xml:space="preserve">. </w:t>
      </w:r>
      <w:proofErr w:type="spellStart"/>
      <w:r w:rsidRPr="00541E88">
        <w:rPr>
          <w:rFonts w:ascii="Times New Roman" w:hAnsi="Times New Roman" w:cs="Times New Roman"/>
        </w:rPr>
        <w:t>Ауыртпалықтарды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алып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тастаудың</w:t>
      </w:r>
      <w:proofErr w:type="spellEnd"/>
      <w:r w:rsidRPr="00541E88">
        <w:rPr>
          <w:rFonts w:ascii="Times New Roman" w:hAnsi="Times New Roman" w:cs="Times New Roman"/>
        </w:rPr>
        <w:t xml:space="preserve"> осы </w:t>
      </w:r>
      <w:proofErr w:type="spellStart"/>
      <w:r w:rsidRPr="00541E88">
        <w:rPr>
          <w:rFonts w:ascii="Times New Roman" w:hAnsi="Times New Roman" w:cs="Times New Roman"/>
        </w:rPr>
        <w:t>рәсімі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Қарыз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алушының</w:t>
      </w:r>
      <w:proofErr w:type="spellEnd"/>
      <w:r w:rsidRPr="00541E88">
        <w:rPr>
          <w:rFonts w:ascii="Times New Roman" w:hAnsi="Times New Roman" w:cs="Times New Roman"/>
        </w:rPr>
        <w:t>/</w:t>
      </w:r>
      <w:proofErr w:type="spellStart"/>
      <w:r w:rsidRPr="00541E88">
        <w:rPr>
          <w:rFonts w:ascii="Times New Roman" w:hAnsi="Times New Roman" w:cs="Times New Roman"/>
        </w:rPr>
        <w:t>Кепіл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берушінің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қаражаты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есебінен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жүзеге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асырылады</w:t>
      </w:r>
      <w:proofErr w:type="spellEnd"/>
      <w:r w:rsidRPr="00541E88">
        <w:rPr>
          <w:rFonts w:ascii="Times New Roman" w:hAnsi="Times New Roman" w:cs="Times New Roman"/>
        </w:rPr>
        <w:t>.</w:t>
      </w:r>
    </w:p>
    <w:p w14:paraId="14E18E7C" w14:textId="77777777" w:rsidR="00541E88" w:rsidRPr="00541E88" w:rsidRDefault="00541E88" w:rsidP="00541E8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541E88">
        <w:rPr>
          <w:rFonts w:ascii="Times New Roman" w:hAnsi="Times New Roman" w:cs="Times New Roman"/>
        </w:rPr>
        <w:t xml:space="preserve">6.13.4. МҚҰ </w:t>
      </w:r>
      <w:proofErr w:type="spellStart"/>
      <w:r w:rsidRPr="00541E88">
        <w:rPr>
          <w:rFonts w:ascii="Times New Roman" w:hAnsi="Times New Roman" w:cs="Times New Roman"/>
        </w:rPr>
        <w:t>Қарыз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алушы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Шарт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бойынша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барлық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міндеттемелерді</w:t>
      </w:r>
      <w:proofErr w:type="spellEnd"/>
      <w:r w:rsidRPr="00541E88">
        <w:rPr>
          <w:rFonts w:ascii="Times New Roman" w:hAnsi="Times New Roman" w:cs="Times New Roman"/>
        </w:rPr>
        <w:t xml:space="preserve">, </w:t>
      </w:r>
      <w:proofErr w:type="spellStart"/>
      <w:r w:rsidRPr="00541E88">
        <w:rPr>
          <w:rFonts w:ascii="Times New Roman" w:hAnsi="Times New Roman" w:cs="Times New Roman"/>
        </w:rPr>
        <w:t>оның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ішінде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Шарт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бойынша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берешекті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толық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көлемде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өтеу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жөніндегі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міндеттемелерді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орындаған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жағдайда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Шартты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жабуды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жүзеге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асырады</w:t>
      </w:r>
      <w:proofErr w:type="spellEnd"/>
      <w:r w:rsidRPr="00541E88">
        <w:rPr>
          <w:rFonts w:ascii="Times New Roman" w:hAnsi="Times New Roman" w:cs="Times New Roman"/>
        </w:rPr>
        <w:t>.</w:t>
      </w:r>
    </w:p>
    <w:p w14:paraId="4898E516" w14:textId="3AB2ED17" w:rsidR="00D422B4" w:rsidRPr="00D422B4" w:rsidRDefault="00541E88" w:rsidP="00541E8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ru-KZ"/>
        </w:rPr>
      </w:pPr>
      <w:r w:rsidRPr="00541E88">
        <w:rPr>
          <w:rFonts w:ascii="Times New Roman" w:hAnsi="Times New Roman" w:cs="Times New Roman"/>
        </w:rPr>
        <w:t xml:space="preserve">6.13.5. </w:t>
      </w:r>
      <w:proofErr w:type="spellStart"/>
      <w:r w:rsidRPr="00541E88">
        <w:rPr>
          <w:rFonts w:ascii="Times New Roman" w:hAnsi="Times New Roman" w:cs="Times New Roman"/>
        </w:rPr>
        <w:t>Шарт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жабылғаннан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және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Қарыз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алушымен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өзара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қарым-қатынастар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аяқталғаннан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кейін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тиісті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өтелген</w:t>
      </w:r>
      <w:proofErr w:type="spellEnd"/>
      <w:r w:rsidRPr="00541E88">
        <w:rPr>
          <w:rFonts w:ascii="Times New Roman" w:hAnsi="Times New Roman" w:cs="Times New Roman"/>
        </w:rPr>
        <w:t xml:space="preserve"> микрокредит </w:t>
      </w:r>
      <w:proofErr w:type="spellStart"/>
      <w:r w:rsidRPr="00541E88">
        <w:rPr>
          <w:rFonts w:ascii="Times New Roman" w:hAnsi="Times New Roman" w:cs="Times New Roman"/>
        </w:rPr>
        <w:t>бойынша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кредиттік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дерекнама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сақтауға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беріледі</w:t>
      </w:r>
      <w:proofErr w:type="spellEnd"/>
      <w:r w:rsidRPr="00541E88">
        <w:rPr>
          <w:rFonts w:ascii="Times New Roman" w:hAnsi="Times New Roman" w:cs="Times New Roman"/>
        </w:rPr>
        <w:t xml:space="preserve">. </w:t>
      </w:r>
      <w:proofErr w:type="spellStart"/>
      <w:r w:rsidRPr="00541E88">
        <w:rPr>
          <w:rFonts w:ascii="Times New Roman" w:hAnsi="Times New Roman" w:cs="Times New Roman"/>
        </w:rPr>
        <w:t>Кредиттік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дерекнаманы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сақтау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мерзімі</w:t>
      </w:r>
      <w:proofErr w:type="spellEnd"/>
      <w:r w:rsidRPr="00541E88">
        <w:rPr>
          <w:rFonts w:ascii="Times New Roman" w:hAnsi="Times New Roman" w:cs="Times New Roman"/>
        </w:rPr>
        <w:t xml:space="preserve"> МҚҰ-</w:t>
      </w:r>
      <w:proofErr w:type="spellStart"/>
      <w:r w:rsidRPr="00541E88">
        <w:rPr>
          <w:rFonts w:ascii="Times New Roman" w:hAnsi="Times New Roman" w:cs="Times New Roman"/>
        </w:rPr>
        <w:t>ның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ішкі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құжаттарына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сәйкес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айқындалады</w:t>
      </w:r>
      <w:proofErr w:type="spellEnd"/>
      <w:r w:rsidRPr="00541E88">
        <w:rPr>
          <w:rFonts w:ascii="Times New Roman" w:hAnsi="Times New Roman" w:cs="Times New Roman"/>
        </w:rPr>
        <w:t xml:space="preserve">. </w:t>
      </w:r>
      <w:proofErr w:type="spellStart"/>
      <w:r w:rsidRPr="00541E88">
        <w:rPr>
          <w:rFonts w:ascii="Times New Roman" w:hAnsi="Times New Roman" w:cs="Times New Roman"/>
        </w:rPr>
        <w:t>Кредиттік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дерекнама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құжаттарын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сақтау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Қазақстан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Республикасы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Мәдениет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және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ақпарат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министрінің</w:t>
      </w:r>
      <w:proofErr w:type="spellEnd"/>
      <w:r w:rsidRPr="00541E88">
        <w:rPr>
          <w:rFonts w:ascii="Times New Roman" w:hAnsi="Times New Roman" w:cs="Times New Roman"/>
        </w:rPr>
        <w:t xml:space="preserve"> 2025 </w:t>
      </w:r>
      <w:proofErr w:type="spellStart"/>
      <w:r w:rsidRPr="00541E88">
        <w:rPr>
          <w:rFonts w:ascii="Times New Roman" w:hAnsi="Times New Roman" w:cs="Times New Roman"/>
        </w:rPr>
        <w:t>жылғы</w:t>
      </w:r>
      <w:proofErr w:type="spellEnd"/>
      <w:r w:rsidRPr="00541E88">
        <w:rPr>
          <w:rFonts w:ascii="Times New Roman" w:hAnsi="Times New Roman" w:cs="Times New Roman"/>
        </w:rPr>
        <w:t xml:space="preserve"> 17 </w:t>
      </w:r>
      <w:proofErr w:type="spellStart"/>
      <w:r w:rsidRPr="00541E88">
        <w:rPr>
          <w:rFonts w:ascii="Times New Roman" w:hAnsi="Times New Roman" w:cs="Times New Roman"/>
        </w:rPr>
        <w:t>маусымдағы</w:t>
      </w:r>
      <w:proofErr w:type="spellEnd"/>
      <w:r w:rsidRPr="00541E88">
        <w:rPr>
          <w:rFonts w:ascii="Times New Roman" w:hAnsi="Times New Roman" w:cs="Times New Roman"/>
        </w:rPr>
        <w:t xml:space="preserve"> № 279-НҚ «</w:t>
      </w:r>
      <w:proofErr w:type="spellStart"/>
      <w:r w:rsidRPr="00541E88">
        <w:rPr>
          <w:rFonts w:ascii="Times New Roman" w:hAnsi="Times New Roman" w:cs="Times New Roman"/>
        </w:rPr>
        <w:t>Сақтау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мерзімі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көрсетіле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отырып</w:t>
      </w:r>
      <w:proofErr w:type="spellEnd"/>
      <w:r w:rsidRPr="00541E88">
        <w:rPr>
          <w:rFonts w:ascii="Times New Roman" w:hAnsi="Times New Roman" w:cs="Times New Roman"/>
        </w:rPr>
        <w:t xml:space="preserve">, </w:t>
      </w:r>
      <w:proofErr w:type="spellStart"/>
      <w:r w:rsidRPr="00541E88">
        <w:rPr>
          <w:rFonts w:ascii="Times New Roman" w:hAnsi="Times New Roman" w:cs="Times New Roman"/>
        </w:rPr>
        <w:t>мемлекеттік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және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мемлекеттік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емес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ұйымдардың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қызметінде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жасалатын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үлгілік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құжаттар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тізбесін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бекіту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туралы</w:t>
      </w:r>
      <w:proofErr w:type="spellEnd"/>
      <w:r w:rsidRPr="00541E88">
        <w:rPr>
          <w:rFonts w:ascii="Times New Roman" w:hAnsi="Times New Roman" w:cs="Times New Roman"/>
        </w:rPr>
        <w:t xml:space="preserve">» </w:t>
      </w:r>
      <w:proofErr w:type="spellStart"/>
      <w:r w:rsidRPr="00541E88">
        <w:rPr>
          <w:rFonts w:ascii="Times New Roman" w:hAnsi="Times New Roman" w:cs="Times New Roman"/>
        </w:rPr>
        <w:t>бұйрығының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талаптарына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сәйкес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жүзеге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асырылады</w:t>
      </w:r>
      <w:proofErr w:type="spellEnd"/>
      <w:r w:rsidRPr="00541E88">
        <w:rPr>
          <w:rFonts w:ascii="Times New Roman" w:hAnsi="Times New Roman" w:cs="Times New Roman"/>
        </w:rPr>
        <w:t xml:space="preserve">. </w:t>
      </w:r>
      <w:proofErr w:type="spellStart"/>
      <w:r w:rsidRPr="00541E88">
        <w:rPr>
          <w:rFonts w:ascii="Times New Roman" w:hAnsi="Times New Roman" w:cs="Times New Roman"/>
        </w:rPr>
        <w:t>Электрондық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түрдегі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құжаттар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өздері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қалыптастырылған</w:t>
      </w:r>
      <w:proofErr w:type="spellEnd"/>
      <w:r w:rsidRPr="00541E88">
        <w:rPr>
          <w:rFonts w:ascii="Times New Roman" w:hAnsi="Times New Roman" w:cs="Times New Roman"/>
        </w:rPr>
        <w:t xml:space="preserve">, </w:t>
      </w:r>
      <w:proofErr w:type="spellStart"/>
      <w:r w:rsidRPr="00541E88">
        <w:rPr>
          <w:rFonts w:ascii="Times New Roman" w:hAnsi="Times New Roman" w:cs="Times New Roman"/>
        </w:rPr>
        <w:t>жіберілген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немесе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алынған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форматта</w:t>
      </w:r>
      <w:proofErr w:type="spellEnd"/>
      <w:r w:rsidRPr="00541E88">
        <w:rPr>
          <w:rFonts w:ascii="Times New Roman" w:hAnsi="Times New Roman" w:cs="Times New Roman"/>
        </w:rPr>
        <w:t xml:space="preserve"> </w:t>
      </w:r>
      <w:proofErr w:type="spellStart"/>
      <w:r w:rsidRPr="00541E88">
        <w:rPr>
          <w:rFonts w:ascii="Times New Roman" w:hAnsi="Times New Roman" w:cs="Times New Roman"/>
        </w:rPr>
        <w:t>сақталады</w:t>
      </w:r>
      <w:proofErr w:type="spellEnd"/>
      <w:r w:rsidRPr="00541E88">
        <w:rPr>
          <w:rFonts w:ascii="Times New Roman" w:hAnsi="Times New Roman" w:cs="Times New Roman"/>
        </w:rPr>
        <w:t>.</w:t>
      </w:r>
    </w:p>
    <w:p w14:paraId="763F79DE" w14:textId="49A6E576" w:rsidR="00C23185" w:rsidRDefault="00955BCD" w:rsidP="00955BCD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</w:rPr>
      </w:pPr>
      <w:r w:rsidRPr="00B92CAB">
        <w:rPr>
          <w:rFonts w:ascii="Times New Roman" w:hAnsi="Times New Roman" w:cs="Times New Roman"/>
          <w:b/>
          <w:bCs/>
        </w:rPr>
        <w:t xml:space="preserve">6.14. </w:t>
      </w:r>
      <w:proofErr w:type="spellStart"/>
      <w:r w:rsidR="00454B6E" w:rsidRPr="00454B6E">
        <w:rPr>
          <w:rFonts w:ascii="Times New Roman" w:hAnsi="Times New Roman" w:cs="Times New Roman"/>
          <w:b/>
          <w:bCs/>
        </w:rPr>
        <w:t>Міндеттемелердің</w:t>
      </w:r>
      <w:proofErr w:type="spellEnd"/>
      <w:r w:rsidR="00454B6E" w:rsidRPr="00454B6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  <w:b/>
          <w:bCs/>
        </w:rPr>
        <w:t>орындалуын</w:t>
      </w:r>
      <w:proofErr w:type="spellEnd"/>
      <w:r w:rsidR="00454B6E" w:rsidRPr="00454B6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  <w:b/>
          <w:bCs/>
        </w:rPr>
        <w:t>қамтамасыз</w:t>
      </w:r>
      <w:proofErr w:type="spellEnd"/>
      <w:r w:rsidR="00454B6E" w:rsidRPr="00454B6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  <w:b/>
          <w:bCs/>
        </w:rPr>
        <w:t>ету</w:t>
      </w:r>
      <w:proofErr w:type="spellEnd"/>
      <w:r w:rsidR="00454B6E" w:rsidRPr="00454B6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  <w:b/>
          <w:bCs/>
        </w:rPr>
        <w:t>тәсіліне</w:t>
      </w:r>
      <w:proofErr w:type="spellEnd"/>
      <w:r w:rsidR="00454B6E" w:rsidRPr="00454B6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  <w:b/>
          <w:bCs/>
        </w:rPr>
        <w:t>қойылатын</w:t>
      </w:r>
      <w:proofErr w:type="spellEnd"/>
      <w:r w:rsidR="00454B6E" w:rsidRPr="00454B6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  <w:b/>
          <w:bCs/>
        </w:rPr>
        <w:t>талаптар</w:t>
      </w:r>
      <w:proofErr w:type="spellEnd"/>
      <w:r w:rsidR="00454B6E" w:rsidRPr="00454B6E">
        <w:rPr>
          <w:rFonts w:ascii="Times New Roman" w:hAnsi="Times New Roman" w:cs="Times New Roman"/>
          <w:b/>
          <w:bCs/>
        </w:rPr>
        <w:t xml:space="preserve"> </w:t>
      </w:r>
    </w:p>
    <w:p w14:paraId="5556B7A6" w14:textId="77777777" w:rsidR="00955BCD" w:rsidRDefault="00955BCD" w:rsidP="00B92CA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6C2928F" w14:textId="0838D644" w:rsidR="00955BCD" w:rsidRPr="005B2F35" w:rsidRDefault="00955BCD" w:rsidP="00B92CA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A6C64">
        <w:rPr>
          <w:rFonts w:ascii="Times New Roman" w:hAnsi="Times New Roman" w:cs="Times New Roman"/>
        </w:rPr>
        <w:t xml:space="preserve">6.14.1. </w:t>
      </w:r>
      <w:proofErr w:type="spellStart"/>
      <w:r w:rsidR="00454B6E" w:rsidRPr="00454B6E">
        <w:rPr>
          <w:rFonts w:ascii="Times New Roman" w:hAnsi="Times New Roman" w:cs="Times New Roman"/>
        </w:rPr>
        <w:t>Берілетін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микрокредиттер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бойынша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Қарыз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алушылардың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міндеттемелерін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орындау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міндеттемелердің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орындалуын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қамтамасыз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етудің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әртүрлі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тәсілдерімен</w:t>
      </w:r>
      <w:proofErr w:type="spellEnd"/>
      <w:r w:rsidR="00454B6E" w:rsidRPr="00454B6E">
        <w:rPr>
          <w:rFonts w:ascii="Times New Roman" w:hAnsi="Times New Roman" w:cs="Times New Roman"/>
        </w:rPr>
        <w:t xml:space="preserve">, </w:t>
      </w:r>
      <w:proofErr w:type="spellStart"/>
      <w:r w:rsidR="00454B6E" w:rsidRPr="00454B6E">
        <w:rPr>
          <w:rFonts w:ascii="Times New Roman" w:hAnsi="Times New Roman" w:cs="Times New Roman"/>
        </w:rPr>
        <w:t>оның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ішінде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тұрақсыздық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айыбымен</w:t>
      </w:r>
      <w:proofErr w:type="spellEnd"/>
      <w:r w:rsidR="00454B6E" w:rsidRPr="00454B6E">
        <w:rPr>
          <w:rFonts w:ascii="Times New Roman" w:hAnsi="Times New Roman" w:cs="Times New Roman"/>
        </w:rPr>
        <w:t xml:space="preserve">, </w:t>
      </w:r>
      <w:proofErr w:type="spellStart"/>
      <w:r w:rsidR="00454B6E" w:rsidRPr="00454B6E">
        <w:rPr>
          <w:rFonts w:ascii="Times New Roman" w:hAnsi="Times New Roman" w:cs="Times New Roman"/>
        </w:rPr>
        <w:t>кепілмен</w:t>
      </w:r>
      <w:proofErr w:type="spellEnd"/>
      <w:r w:rsidR="00454B6E" w:rsidRPr="00454B6E">
        <w:rPr>
          <w:rFonts w:ascii="Times New Roman" w:hAnsi="Times New Roman" w:cs="Times New Roman"/>
        </w:rPr>
        <w:t xml:space="preserve">, </w:t>
      </w:r>
      <w:proofErr w:type="spellStart"/>
      <w:r w:rsidR="00454B6E" w:rsidRPr="00454B6E">
        <w:rPr>
          <w:rFonts w:ascii="Times New Roman" w:hAnsi="Times New Roman" w:cs="Times New Roman"/>
        </w:rPr>
        <w:t>кепілдікпен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және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оларға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қойылатын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талаптар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Қағидалардың</w:t>
      </w:r>
      <w:proofErr w:type="spellEnd"/>
      <w:r w:rsidR="00454B6E" w:rsidRPr="00454B6E">
        <w:rPr>
          <w:rFonts w:ascii="Times New Roman" w:hAnsi="Times New Roman" w:cs="Times New Roman"/>
        </w:rPr>
        <w:t xml:space="preserve"> 3-бөлімінің 3.2 </w:t>
      </w:r>
      <w:proofErr w:type="spellStart"/>
      <w:r w:rsidR="00454B6E" w:rsidRPr="00454B6E">
        <w:rPr>
          <w:rFonts w:ascii="Times New Roman" w:hAnsi="Times New Roman" w:cs="Times New Roman"/>
        </w:rPr>
        <w:t>және</w:t>
      </w:r>
      <w:proofErr w:type="spellEnd"/>
      <w:r w:rsidR="00454B6E" w:rsidRPr="00454B6E">
        <w:rPr>
          <w:rFonts w:ascii="Times New Roman" w:hAnsi="Times New Roman" w:cs="Times New Roman"/>
        </w:rPr>
        <w:t xml:space="preserve"> 3.3-тарауларында </w:t>
      </w:r>
      <w:proofErr w:type="spellStart"/>
      <w:r w:rsidR="00454B6E" w:rsidRPr="00454B6E">
        <w:rPr>
          <w:rFonts w:ascii="Times New Roman" w:hAnsi="Times New Roman" w:cs="Times New Roman"/>
        </w:rPr>
        <w:t>тізбеленген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әрі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Шарттың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талаптарында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көзделген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басқа</w:t>
      </w:r>
      <w:proofErr w:type="spellEnd"/>
      <w:r w:rsidR="00454B6E" w:rsidRPr="00454B6E">
        <w:rPr>
          <w:rFonts w:ascii="Times New Roman" w:hAnsi="Times New Roman" w:cs="Times New Roman"/>
        </w:rPr>
        <w:t xml:space="preserve"> да </w:t>
      </w:r>
      <w:proofErr w:type="spellStart"/>
      <w:r w:rsidR="00454B6E" w:rsidRPr="00454B6E">
        <w:rPr>
          <w:rFonts w:ascii="Times New Roman" w:hAnsi="Times New Roman" w:cs="Times New Roman"/>
        </w:rPr>
        <w:t>тәсілдермен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қамтамасыз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етілуі</w:t>
      </w:r>
      <w:proofErr w:type="spellEnd"/>
      <w:r w:rsidR="00454B6E" w:rsidRPr="00454B6E">
        <w:rPr>
          <w:rFonts w:ascii="Times New Roman" w:hAnsi="Times New Roman" w:cs="Times New Roman"/>
        </w:rPr>
        <w:t xml:space="preserve"> </w:t>
      </w:r>
      <w:proofErr w:type="spellStart"/>
      <w:r w:rsidR="00454B6E" w:rsidRPr="00454B6E">
        <w:rPr>
          <w:rFonts w:ascii="Times New Roman" w:hAnsi="Times New Roman" w:cs="Times New Roman"/>
        </w:rPr>
        <w:t>мүмкін</w:t>
      </w:r>
      <w:proofErr w:type="spellEnd"/>
      <w:r w:rsidR="00454B6E" w:rsidRPr="00454B6E">
        <w:rPr>
          <w:rFonts w:ascii="Times New Roman" w:hAnsi="Times New Roman" w:cs="Times New Roman"/>
        </w:rPr>
        <w:t>.</w:t>
      </w:r>
    </w:p>
    <w:p w14:paraId="12984264" w14:textId="77777777" w:rsidR="00E47676" w:rsidRPr="005B2F35" w:rsidRDefault="00E47676" w:rsidP="00DA1C8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14:paraId="6D36C7CB" w14:textId="66E4DF88" w:rsidR="00CD6252" w:rsidRPr="005B2F35" w:rsidRDefault="001F7E2D" w:rsidP="00DA1C8D">
      <w:pPr>
        <w:pStyle w:val="a5"/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6.15</w:t>
      </w:r>
      <w:r w:rsidR="00CD6252" w:rsidRPr="005B2F35">
        <w:rPr>
          <w:rFonts w:ascii="Times New Roman" w:hAnsi="Times New Roman" w:cs="Times New Roman"/>
          <w:b/>
        </w:rPr>
        <w:t xml:space="preserve">. </w:t>
      </w:r>
      <w:proofErr w:type="spellStart"/>
      <w:r w:rsidR="00AE1E70" w:rsidRPr="00AE1E70">
        <w:rPr>
          <w:rFonts w:ascii="Times New Roman" w:hAnsi="Times New Roman" w:cs="Times New Roman"/>
          <w:b/>
          <w:bCs/>
        </w:rPr>
        <w:t>Кепіл</w:t>
      </w:r>
      <w:proofErr w:type="spellEnd"/>
      <w:r w:rsidR="00AE1E70" w:rsidRPr="00AE1E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  <w:b/>
          <w:bCs/>
        </w:rPr>
        <w:t>нысанасына</w:t>
      </w:r>
      <w:proofErr w:type="spellEnd"/>
      <w:r w:rsidR="00AE1E70" w:rsidRPr="00AE1E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  <w:b/>
          <w:bCs/>
        </w:rPr>
        <w:t>өндіріп</w:t>
      </w:r>
      <w:proofErr w:type="spellEnd"/>
      <w:r w:rsidR="00AE1E70" w:rsidRPr="00AE1E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  <w:b/>
          <w:bCs/>
        </w:rPr>
        <w:t>алу</w:t>
      </w:r>
      <w:proofErr w:type="spellEnd"/>
      <w:r w:rsidR="00AE1E70" w:rsidRPr="00AE1E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  <w:b/>
          <w:bCs/>
        </w:rPr>
        <w:t>рәсімдерін</w:t>
      </w:r>
      <w:proofErr w:type="spellEnd"/>
      <w:r w:rsidR="00AE1E70" w:rsidRPr="00AE1E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  <w:b/>
          <w:bCs/>
        </w:rPr>
        <w:t>қоса</w:t>
      </w:r>
      <w:proofErr w:type="spellEnd"/>
      <w:r w:rsidR="00AE1E70" w:rsidRPr="00AE1E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  <w:b/>
          <w:bCs/>
        </w:rPr>
        <w:t>алғанда</w:t>
      </w:r>
      <w:proofErr w:type="spellEnd"/>
      <w:r w:rsidR="00AE1E70" w:rsidRPr="00AE1E70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AE1E70" w:rsidRPr="00AE1E70">
        <w:rPr>
          <w:rFonts w:ascii="Times New Roman" w:hAnsi="Times New Roman" w:cs="Times New Roman"/>
          <w:b/>
          <w:bCs/>
        </w:rPr>
        <w:t>төлемге</w:t>
      </w:r>
      <w:proofErr w:type="spellEnd"/>
      <w:r w:rsidR="00AE1E70" w:rsidRPr="00AE1E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  <w:b/>
          <w:bCs/>
        </w:rPr>
        <w:t>қабілетсіз</w:t>
      </w:r>
      <w:proofErr w:type="spellEnd"/>
      <w:r w:rsidR="00AE1E70" w:rsidRPr="00AE1E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  <w:b/>
          <w:bCs/>
        </w:rPr>
        <w:t>Қарыз</w:t>
      </w:r>
      <w:proofErr w:type="spellEnd"/>
      <w:r w:rsidR="00AE1E70" w:rsidRPr="00AE1E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  <w:b/>
          <w:bCs/>
        </w:rPr>
        <w:t>алушымен</w:t>
      </w:r>
      <w:proofErr w:type="spellEnd"/>
      <w:r w:rsidR="00AE1E70" w:rsidRPr="00AE1E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  <w:b/>
          <w:bCs/>
        </w:rPr>
        <w:t>өзара</w:t>
      </w:r>
      <w:proofErr w:type="spellEnd"/>
      <w:r w:rsidR="00AE1E70" w:rsidRPr="00AE1E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  <w:b/>
          <w:bCs/>
        </w:rPr>
        <w:t>іс-қимыл</w:t>
      </w:r>
      <w:proofErr w:type="spellEnd"/>
      <w:r w:rsidR="00AE1E70" w:rsidRPr="00AE1E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  <w:b/>
          <w:bCs/>
        </w:rPr>
        <w:t>жасау</w:t>
      </w:r>
      <w:proofErr w:type="spellEnd"/>
      <w:r w:rsidR="00AE1E70" w:rsidRPr="00AE1E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  <w:b/>
          <w:bCs/>
        </w:rPr>
        <w:t>тәртібі</w:t>
      </w:r>
      <w:proofErr w:type="spellEnd"/>
      <w:r w:rsidR="00AE1E70">
        <w:rPr>
          <w:rFonts w:ascii="Times New Roman" w:hAnsi="Times New Roman" w:cs="Times New Roman"/>
          <w:b/>
        </w:rPr>
        <w:t xml:space="preserve"> </w:t>
      </w:r>
    </w:p>
    <w:p w14:paraId="00E9A87C" w14:textId="469FCAF2" w:rsidR="00CF127F" w:rsidRPr="00454B6E" w:rsidRDefault="001A1D27" w:rsidP="007069FB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6.15.1. </w:t>
      </w:r>
      <w:proofErr w:type="spellStart"/>
      <w:r w:rsidR="00AE1E70" w:rsidRPr="00AE1E70">
        <w:rPr>
          <w:rFonts w:ascii="Times New Roman" w:hAnsi="Times New Roman" w:cs="Times New Roman"/>
        </w:rPr>
        <w:t>Қарыз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алушы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микрокредитті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өтеу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кестесін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сақтамаған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жағдайда</w:t>
      </w:r>
      <w:proofErr w:type="spellEnd"/>
      <w:r w:rsidR="00AE1E70" w:rsidRPr="00AE1E70">
        <w:rPr>
          <w:rFonts w:ascii="Times New Roman" w:hAnsi="Times New Roman" w:cs="Times New Roman"/>
        </w:rPr>
        <w:t xml:space="preserve">, </w:t>
      </w:r>
      <w:proofErr w:type="spellStart"/>
      <w:r w:rsidR="00AE1E70" w:rsidRPr="00AE1E70">
        <w:rPr>
          <w:rFonts w:ascii="Times New Roman" w:hAnsi="Times New Roman" w:cs="Times New Roman"/>
        </w:rPr>
        <w:t>оған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Қағидалардың</w:t>
      </w:r>
      <w:proofErr w:type="spellEnd"/>
      <w:r w:rsidR="00AE1E70" w:rsidRPr="00AE1E70">
        <w:rPr>
          <w:rFonts w:ascii="Times New Roman" w:hAnsi="Times New Roman" w:cs="Times New Roman"/>
        </w:rPr>
        <w:t xml:space="preserve"> 6-бөлімінің 6.9-тарауының 6.9.5-тармағына </w:t>
      </w:r>
      <w:proofErr w:type="spellStart"/>
      <w:r w:rsidR="00AE1E70" w:rsidRPr="00AE1E70">
        <w:rPr>
          <w:rFonts w:ascii="Times New Roman" w:hAnsi="Times New Roman" w:cs="Times New Roman"/>
        </w:rPr>
        <w:t>және</w:t>
      </w:r>
      <w:proofErr w:type="spellEnd"/>
      <w:r w:rsidR="00AE1E70" w:rsidRPr="00AE1E70">
        <w:rPr>
          <w:rFonts w:ascii="Times New Roman" w:hAnsi="Times New Roman" w:cs="Times New Roman"/>
        </w:rPr>
        <w:t xml:space="preserve"> Микрокредит беру </w:t>
      </w:r>
      <w:proofErr w:type="spellStart"/>
      <w:r w:rsidR="00AE1E70" w:rsidRPr="00AE1E70">
        <w:rPr>
          <w:rFonts w:ascii="Times New Roman" w:hAnsi="Times New Roman" w:cs="Times New Roman"/>
        </w:rPr>
        <w:t>туралы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шарттың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талаптарына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сәйкес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микрокредитті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өтеу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кестесіне</w:t>
      </w:r>
      <w:proofErr w:type="spellEnd"/>
      <w:r w:rsidR="00AE1E70" w:rsidRPr="00AE1E70">
        <w:rPr>
          <w:rFonts w:ascii="Times New Roman" w:hAnsi="Times New Roman" w:cs="Times New Roman"/>
        </w:rPr>
        <w:t xml:space="preserve"> сай </w:t>
      </w:r>
      <w:proofErr w:type="spellStart"/>
      <w:r w:rsidR="00AE1E70" w:rsidRPr="00AE1E70">
        <w:rPr>
          <w:rFonts w:ascii="Times New Roman" w:hAnsi="Times New Roman" w:cs="Times New Roman"/>
        </w:rPr>
        <w:t>өтеу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күнінен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кейінгі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бірінші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күннен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бастап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мерзімін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өткізіп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алған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әрбір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күн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үшін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тұрақсыздық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айыбы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есептеледі</w:t>
      </w:r>
      <w:proofErr w:type="spellEnd"/>
      <w:r w:rsidR="00AE1E70" w:rsidRPr="00AE1E70">
        <w:rPr>
          <w:rFonts w:ascii="Times New Roman" w:hAnsi="Times New Roman" w:cs="Times New Roman"/>
        </w:rPr>
        <w:t xml:space="preserve">. Егер </w:t>
      </w:r>
      <w:proofErr w:type="spellStart"/>
      <w:r w:rsidR="00AE1E70" w:rsidRPr="00AE1E70">
        <w:rPr>
          <w:rFonts w:ascii="Times New Roman" w:hAnsi="Times New Roman" w:cs="Times New Roman"/>
        </w:rPr>
        <w:t>негізгі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борышты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және</w:t>
      </w:r>
      <w:proofErr w:type="spellEnd"/>
      <w:r w:rsidR="00AE1E70" w:rsidRPr="00AE1E70">
        <w:rPr>
          <w:rFonts w:ascii="Times New Roman" w:hAnsi="Times New Roman" w:cs="Times New Roman"/>
        </w:rPr>
        <w:t xml:space="preserve"> (</w:t>
      </w:r>
      <w:proofErr w:type="spellStart"/>
      <w:r w:rsidR="00AE1E70" w:rsidRPr="00AE1E70">
        <w:rPr>
          <w:rFonts w:ascii="Times New Roman" w:hAnsi="Times New Roman" w:cs="Times New Roman"/>
        </w:rPr>
        <w:t>немесе</w:t>
      </w:r>
      <w:proofErr w:type="spellEnd"/>
      <w:r w:rsidR="00AE1E70" w:rsidRPr="00AE1E70">
        <w:rPr>
          <w:rFonts w:ascii="Times New Roman" w:hAnsi="Times New Roman" w:cs="Times New Roman"/>
        </w:rPr>
        <w:t xml:space="preserve">) </w:t>
      </w:r>
      <w:proofErr w:type="spellStart"/>
      <w:r w:rsidR="00AE1E70" w:rsidRPr="00AE1E70">
        <w:rPr>
          <w:rFonts w:ascii="Times New Roman" w:hAnsi="Times New Roman" w:cs="Times New Roman"/>
        </w:rPr>
        <w:t>сыйақыны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өтеу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күні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демалыс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немесе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мереке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күніне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сәйкес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келсе</w:t>
      </w:r>
      <w:proofErr w:type="spellEnd"/>
      <w:r w:rsidR="00AE1E70" w:rsidRPr="00AE1E70">
        <w:rPr>
          <w:rFonts w:ascii="Times New Roman" w:hAnsi="Times New Roman" w:cs="Times New Roman"/>
        </w:rPr>
        <w:t xml:space="preserve">, </w:t>
      </w:r>
      <w:proofErr w:type="spellStart"/>
      <w:r w:rsidR="00AE1E70" w:rsidRPr="00AE1E70">
        <w:rPr>
          <w:rFonts w:ascii="Times New Roman" w:hAnsi="Times New Roman" w:cs="Times New Roman"/>
        </w:rPr>
        <w:t>Қарыз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алушы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негізгі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борышты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және</w:t>
      </w:r>
      <w:proofErr w:type="spellEnd"/>
      <w:r w:rsidR="00AE1E70" w:rsidRPr="00AE1E70">
        <w:rPr>
          <w:rFonts w:ascii="Times New Roman" w:hAnsi="Times New Roman" w:cs="Times New Roman"/>
        </w:rPr>
        <w:t xml:space="preserve"> (</w:t>
      </w:r>
      <w:proofErr w:type="spellStart"/>
      <w:r w:rsidR="00AE1E70" w:rsidRPr="00AE1E70">
        <w:rPr>
          <w:rFonts w:ascii="Times New Roman" w:hAnsi="Times New Roman" w:cs="Times New Roman"/>
        </w:rPr>
        <w:t>немесе</w:t>
      </w:r>
      <w:proofErr w:type="spellEnd"/>
      <w:r w:rsidR="00AE1E70" w:rsidRPr="00AE1E70">
        <w:rPr>
          <w:rFonts w:ascii="Times New Roman" w:hAnsi="Times New Roman" w:cs="Times New Roman"/>
        </w:rPr>
        <w:t xml:space="preserve">) </w:t>
      </w:r>
      <w:proofErr w:type="spellStart"/>
      <w:r w:rsidR="00AE1E70" w:rsidRPr="00AE1E70">
        <w:rPr>
          <w:rFonts w:ascii="Times New Roman" w:hAnsi="Times New Roman" w:cs="Times New Roman"/>
        </w:rPr>
        <w:t>сыйақыны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тұрақсыздық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айыбын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және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айыппұл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санкцияларының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өзге</w:t>
      </w:r>
      <w:proofErr w:type="spellEnd"/>
      <w:r w:rsidR="00AE1E70" w:rsidRPr="00AE1E70">
        <w:rPr>
          <w:rFonts w:ascii="Times New Roman" w:hAnsi="Times New Roman" w:cs="Times New Roman"/>
        </w:rPr>
        <w:t xml:space="preserve"> де </w:t>
      </w:r>
      <w:proofErr w:type="spellStart"/>
      <w:r w:rsidR="00AE1E70" w:rsidRPr="00AE1E70">
        <w:rPr>
          <w:rFonts w:ascii="Times New Roman" w:hAnsi="Times New Roman" w:cs="Times New Roman"/>
        </w:rPr>
        <w:t>түрлерін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төлемей</w:t>
      </w:r>
      <w:proofErr w:type="spellEnd"/>
      <w:r w:rsidR="00AE1E70" w:rsidRPr="00AE1E70">
        <w:rPr>
          <w:rFonts w:ascii="Times New Roman" w:hAnsi="Times New Roman" w:cs="Times New Roman"/>
        </w:rPr>
        <w:t xml:space="preserve">, </w:t>
      </w:r>
      <w:proofErr w:type="spellStart"/>
      <w:r w:rsidR="00AE1E70" w:rsidRPr="00AE1E70">
        <w:rPr>
          <w:rFonts w:ascii="Times New Roman" w:hAnsi="Times New Roman" w:cs="Times New Roman"/>
        </w:rPr>
        <w:t>одан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кейінгі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жұмыс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күні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төлеуге</w:t>
      </w:r>
      <w:proofErr w:type="spellEnd"/>
      <w:r w:rsidR="00AE1E70" w:rsidRPr="00AE1E70">
        <w:rPr>
          <w:rFonts w:ascii="Times New Roman" w:hAnsi="Times New Roman" w:cs="Times New Roman"/>
        </w:rPr>
        <w:t xml:space="preserve"> </w:t>
      </w:r>
      <w:proofErr w:type="spellStart"/>
      <w:r w:rsidR="00AE1E70" w:rsidRPr="00AE1E70">
        <w:rPr>
          <w:rFonts w:ascii="Times New Roman" w:hAnsi="Times New Roman" w:cs="Times New Roman"/>
        </w:rPr>
        <w:t>құқылы</w:t>
      </w:r>
      <w:proofErr w:type="spellEnd"/>
      <w:r w:rsidR="00AE1E70" w:rsidRPr="00AE1E70">
        <w:rPr>
          <w:rFonts w:ascii="Times New Roman" w:hAnsi="Times New Roman" w:cs="Times New Roman"/>
        </w:rPr>
        <w:t>.</w:t>
      </w:r>
    </w:p>
    <w:p w14:paraId="173770C8" w14:textId="77777777" w:rsidR="00AE1E70" w:rsidRPr="00AE1E70" w:rsidRDefault="001A1D27" w:rsidP="00AE1E70">
      <w:pPr>
        <w:pStyle w:val="pj"/>
        <w:ind w:firstLine="0"/>
        <w:rPr>
          <w:lang w:val="ru-KZ"/>
        </w:rPr>
      </w:pPr>
      <w:r>
        <w:rPr>
          <w:rStyle w:val="s0"/>
        </w:rPr>
        <w:t xml:space="preserve">6.15.2. </w:t>
      </w:r>
      <w:proofErr w:type="spellStart"/>
      <w:r w:rsidR="00AE1E70" w:rsidRPr="00AE1E70">
        <w:rPr>
          <w:lang w:val="ru-KZ"/>
        </w:rPr>
        <w:t>Шарт</w:t>
      </w:r>
      <w:proofErr w:type="spellEnd"/>
      <w:r w:rsidR="00AE1E70" w:rsidRPr="00AE1E70">
        <w:rPr>
          <w:lang w:val="ru-KZ"/>
        </w:rPr>
        <w:t xml:space="preserve"> </w:t>
      </w:r>
      <w:proofErr w:type="spellStart"/>
      <w:r w:rsidR="00AE1E70" w:rsidRPr="00AE1E70">
        <w:rPr>
          <w:lang w:val="ru-KZ"/>
        </w:rPr>
        <w:t>бойынша</w:t>
      </w:r>
      <w:proofErr w:type="spellEnd"/>
      <w:r w:rsidR="00AE1E70" w:rsidRPr="00AE1E70">
        <w:rPr>
          <w:lang w:val="ru-KZ"/>
        </w:rPr>
        <w:t xml:space="preserve"> </w:t>
      </w:r>
      <w:proofErr w:type="spellStart"/>
      <w:r w:rsidR="00AE1E70" w:rsidRPr="00AE1E70">
        <w:rPr>
          <w:lang w:val="ru-KZ"/>
        </w:rPr>
        <w:t>міндеттемелерді</w:t>
      </w:r>
      <w:proofErr w:type="spellEnd"/>
      <w:r w:rsidR="00AE1E70" w:rsidRPr="00AE1E70">
        <w:rPr>
          <w:lang w:val="ru-KZ"/>
        </w:rPr>
        <w:t xml:space="preserve"> </w:t>
      </w:r>
      <w:proofErr w:type="spellStart"/>
      <w:r w:rsidR="00AE1E70" w:rsidRPr="00AE1E70">
        <w:rPr>
          <w:lang w:val="ru-KZ"/>
        </w:rPr>
        <w:t>орындау</w:t>
      </w:r>
      <w:proofErr w:type="spellEnd"/>
      <w:r w:rsidR="00AE1E70" w:rsidRPr="00AE1E70">
        <w:rPr>
          <w:lang w:val="ru-KZ"/>
        </w:rPr>
        <w:t xml:space="preserve"> </w:t>
      </w:r>
      <w:proofErr w:type="spellStart"/>
      <w:r w:rsidR="00AE1E70" w:rsidRPr="00AE1E70">
        <w:rPr>
          <w:lang w:val="ru-KZ"/>
        </w:rPr>
        <w:t>мерзімін</w:t>
      </w:r>
      <w:proofErr w:type="spellEnd"/>
      <w:r w:rsidR="00AE1E70" w:rsidRPr="00AE1E70">
        <w:rPr>
          <w:lang w:val="ru-KZ"/>
        </w:rPr>
        <w:t xml:space="preserve"> </w:t>
      </w:r>
      <w:proofErr w:type="spellStart"/>
      <w:r w:rsidR="00AE1E70" w:rsidRPr="00AE1E70">
        <w:rPr>
          <w:lang w:val="ru-KZ"/>
        </w:rPr>
        <w:t>өткізіп</w:t>
      </w:r>
      <w:proofErr w:type="spellEnd"/>
      <w:r w:rsidR="00AE1E70" w:rsidRPr="00AE1E70">
        <w:rPr>
          <w:lang w:val="ru-KZ"/>
        </w:rPr>
        <w:t xml:space="preserve"> </w:t>
      </w:r>
      <w:proofErr w:type="spellStart"/>
      <w:r w:rsidR="00AE1E70" w:rsidRPr="00AE1E70">
        <w:rPr>
          <w:lang w:val="ru-KZ"/>
        </w:rPr>
        <w:t>алу</w:t>
      </w:r>
      <w:proofErr w:type="spellEnd"/>
      <w:r w:rsidR="00AE1E70" w:rsidRPr="00AE1E70">
        <w:rPr>
          <w:lang w:val="ru-KZ"/>
        </w:rPr>
        <w:t xml:space="preserve"> </w:t>
      </w:r>
      <w:proofErr w:type="spellStart"/>
      <w:r w:rsidR="00AE1E70" w:rsidRPr="00AE1E70">
        <w:rPr>
          <w:lang w:val="ru-KZ"/>
        </w:rPr>
        <w:t>болған</w:t>
      </w:r>
      <w:proofErr w:type="spellEnd"/>
      <w:r w:rsidR="00AE1E70" w:rsidRPr="00AE1E70">
        <w:rPr>
          <w:lang w:val="ru-KZ"/>
        </w:rPr>
        <w:t xml:space="preserve"> </w:t>
      </w:r>
      <w:proofErr w:type="spellStart"/>
      <w:r w:rsidR="00AE1E70" w:rsidRPr="00AE1E70">
        <w:rPr>
          <w:lang w:val="ru-KZ"/>
        </w:rPr>
        <w:t>кезде</w:t>
      </w:r>
      <w:proofErr w:type="spellEnd"/>
      <w:r w:rsidR="00AE1E70" w:rsidRPr="00AE1E70">
        <w:rPr>
          <w:lang w:val="ru-KZ"/>
        </w:rPr>
        <w:t xml:space="preserve"> МҚҰ </w:t>
      </w:r>
      <w:proofErr w:type="spellStart"/>
      <w:r w:rsidR="00AE1E70" w:rsidRPr="00AE1E70">
        <w:rPr>
          <w:lang w:val="ru-KZ"/>
        </w:rPr>
        <w:t>қаржылық</w:t>
      </w:r>
      <w:proofErr w:type="spellEnd"/>
      <w:r w:rsidR="00AE1E70" w:rsidRPr="00AE1E70">
        <w:rPr>
          <w:lang w:val="ru-KZ"/>
        </w:rPr>
        <w:t xml:space="preserve"> </w:t>
      </w:r>
      <w:proofErr w:type="spellStart"/>
      <w:r w:rsidR="00AE1E70" w:rsidRPr="00AE1E70">
        <w:rPr>
          <w:lang w:val="ru-KZ"/>
        </w:rPr>
        <w:t>қызметтерді</w:t>
      </w:r>
      <w:proofErr w:type="spellEnd"/>
      <w:r w:rsidR="00AE1E70" w:rsidRPr="00AE1E70">
        <w:rPr>
          <w:lang w:val="ru-KZ"/>
        </w:rPr>
        <w:t xml:space="preserve"> </w:t>
      </w:r>
      <w:proofErr w:type="spellStart"/>
      <w:r w:rsidR="00AE1E70" w:rsidRPr="00AE1E70">
        <w:rPr>
          <w:lang w:val="ru-KZ"/>
        </w:rPr>
        <w:t>тұтынушыны</w:t>
      </w:r>
      <w:proofErr w:type="spellEnd"/>
      <w:r w:rsidR="00AE1E70" w:rsidRPr="00AE1E70">
        <w:rPr>
          <w:lang w:val="ru-KZ"/>
        </w:rPr>
        <w:t xml:space="preserve"> (</w:t>
      </w:r>
      <w:proofErr w:type="spellStart"/>
      <w:r w:rsidR="00AE1E70" w:rsidRPr="00AE1E70">
        <w:rPr>
          <w:lang w:val="ru-KZ"/>
        </w:rPr>
        <w:t>Қарыз</w:t>
      </w:r>
      <w:proofErr w:type="spellEnd"/>
      <w:r w:rsidR="00AE1E70" w:rsidRPr="00AE1E70">
        <w:rPr>
          <w:lang w:val="ru-KZ"/>
        </w:rPr>
        <w:t xml:space="preserve"> </w:t>
      </w:r>
      <w:proofErr w:type="spellStart"/>
      <w:r w:rsidR="00AE1E70" w:rsidRPr="00AE1E70">
        <w:rPr>
          <w:lang w:val="ru-KZ"/>
        </w:rPr>
        <w:t>алушыны</w:t>
      </w:r>
      <w:proofErr w:type="spellEnd"/>
      <w:r w:rsidR="00AE1E70" w:rsidRPr="00AE1E70">
        <w:rPr>
          <w:lang w:val="ru-KZ"/>
        </w:rPr>
        <w:t xml:space="preserve">) </w:t>
      </w:r>
      <w:proofErr w:type="spellStart"/>
      <w:r w:rsidR="00AE1E70" w:rsidRPr="00AE1E70">
        <w:rPr>
          <w:lang w:val="ru-KZ"/>
        </w:rPr>
        <w:t>Заңның</w:t>
      </w:r>
      <w:proofErr w:type="spellEnd"/>
      <w:r w:rsidR="00AE1E70" w:rsidRPr="00AE1E70">
        <w:rPr>
          <w:lang w:val="ru-KZ"/>
        </w:rPr>
        <w:t xml:space="preserve"> 9-2-бабында </w:t>
      </w:r>
      <w:proofErr w:type="spellStart"/>
      <w:r w:rsidR="00AE1E70" w:rsidRPr="00AE1E70">
        <w:rPr>
          <w:lang w:val="ru-KZ"/>
        </w:rPr>
        <w:t>көзделген</w:t>
      </w:r>
      <w:proofErr w:type="spellEnd"/>
      <w:r w:rsidR="00AE1E70" w:rsidRPr="00AE1E70">
        <w:rPr>
          <w:lang w:val="ru-KZ"/>
        </w:rPr>
        <w:t xml:space="preserve"> </w:t>
      </w:r>
      <w:proofErr w:type="spellStart"/>
      <w:r w:rsidR="00AE1E70" w:rsidRPr="00AE1E70">
        <w:rPr>
          <w:lang w:val="ru-KZ"/>
        </w:rPr>
        <w:t>тәртіппен</w:t>
      </w:r>
      <w:proofErr w:type="spellEnd"/>
      <w:r w:rsidR="00AE1E70" w:rsidRPr="00AE1E70">
        <w:rPr>
          <w:lang w:val="ru-KZ"/>
        </w:rPr>
        <w:t xml:space="preserve"> </w:t>
      </w:r>
      <w:proofErr w:type="spellStart"/>
      <w:r w:rsidR="00AE1E70" w:rsidRPr="00AE1E70">
        <w:rPr>
          <w:lang w:val="ru-KZ"/>
        </w:rPr>
        <w:t>және</w:t>
      </w:r>
      <w:proofErr w:type="spellEnd"/>
      <w:r w:rsidR="00AE1E70" w:rsidRPr="00AE1E70">
        <w:rPr>
          <w:lang w:val="ru-KZ"/>
        </w:rPr>
        <w:t xml:space="preserve"> </w:t>
      </w:r>
      <w:proofErr w:type="spellStart"/>
      <w:r w:rsidR="00AE1E70" w:rsidRPr="00AE1E70">
        <w:rPr>
          <w:lang w:val="ru-KZ"/>
        </w:rPr>
        <w:t>мерзімдерде</w:t>
      </w:r>
      <w:proofErr w:type="spellEnd"/>
      <w:r w:rsidR="00AE1E70" w:rsidRPr="00AE1E70">
        <w:rPr>
          <w:lang w:val="ru-KZ"/>
        </w:rPr>
        <w:t xml:space="preserve"> </w:t>
      </w:r>
      <w:proofErr w:type="spellStart"/>
      <w:r w:rsidR="00AE1E70" w:rsidRPr="00AE1E70">
        <w:rPr>
          <w:lang w:val="ru-KZ"/>
        </w:rPr>
        <w:t>хабардар</w:t>
      </w:r>
      <w:proofErr w:type="spellEnd"/>
      <w:r w:rsidR="00AE1E70" w:rsidRPr="00AE1E70">
        <w:rPr>
          <w:lang w:val="ru-KZ"/>
        </w:rPr>
        <w:t xml:space="preserve"> </w:t>
      </w:r>
      <w:proofErr w:type="spellStart"/>
      <w:r w:rsidR="00AE1E70" w:rsidRPr="00AE1E70">
        <w:rPr>
          <w:lang w:val="ru-KZ"/>
        </w:rPr>
        <w:t>етеді</w:t>
      </w:r>
      <w:proofErr w:type="spellEnd"/>
      <w:r w:rsidR="00AE1E70" w:rsidRPr="00AE1E70">
        <w:rPr>
          <w:lang w:val="ru-KZ"/>
        </w:rPr>
        <w:t>.</w:t>
      </w:r>
    </w:p>
    <w:p w14:paraId="44EE64E6" w14:textId="77777777" w:rsidR="00AE1E70" w:rsidRPr="00AE1E70" w:rsidRDefault="00AE1E70" w:rsidP="00AE1E70">
      <w:pPr>
        <w:pStyle w:val="pj"/>
        <w:rPr>
          <w:lang w:val="ru-KZ"/>
        </w:rPr>
      </w:pPr>
      <w:proofErr w:type="spellStart"/>
      <w:r w:rsidRPr="00AE1E70">
        <w:rPr>
          <w:lang w:val="ru-KZ"/>
        </w:rPr>
        <w:lastRenderedPageBreak/>
        <w:t>Қабылданған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міндеттемелер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бойынша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мерзімі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өткен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берешектің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болуы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туралы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Шартта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көрсетілген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немесе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қаржылық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қызметтерді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тұтынушы</w:t>
      </w:r>
      <w:proofErr w:type="spellEnd"/>
      <w:r w:rsidRPr="00AE1E70">
        <w:rPr>
          <w:lang w:val="ru-KZ"/>
        </w:rPr>
        <w:t xml:space="preserve"> (</w:t>
      </w:r>
      <w:proofErr w:type="spellStart"/>
      <w:r w:rsidRPr="00AE1E70">
        <w:rPr>
          <w:lang w:val="ru-KZ"/>
        </w:rPr>
        <w:t>Қарыз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алушы</w:t>
      </w:r>
      <w:proofErr w:type="spellEnd"/>
      <w:r w:rsidRPr="00AE1E70">
        <w:rPr>
          <w:lang w:val="ru-KZ"/>
        </w:rPr>
        <w:t xml:space="preserve">) </w:t>
      </w:r>
      <w:proofErr w:type="spellStart"/>
      <w:r w:rsidRPr="00AE1E70">
        <w:rPr>
          <w:lang w:val="ru-KZ"/>
        </w:rPr>
        <w:t>Шартта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көзделген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тәсілмен</w:t>
      </w:r>
      <w:proofErr w:type="spellEnd"/>
      <w:r w:rsidRPr="00AE1E70">
        <w:rPr>
          <w:lang w:val="ru-KZ"/>
        </w:rPr>
        <w:t xml:space="preserve"> МҚҰ-</w:t>
      </w:r>
      <w:proofErr w:type="spellStart"/>
      <w:r w:rsidRPr="00AE1E70">
        <w:rPr>
          <w:lang w:val="ru-KZ"/>
        </w:rPr>
        <w:t>ға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хабарлаған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қаржылық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қызметтерді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тұтынушының</w:t>
      </w:r>
      <w:proofErr w:type="spellEnd"/>
      <w:r w:rsidRPr="00AE1E70">
        <w:rPr>
          <w:lang w:val="ru-KZ"/>
        </w:rPr>
        <w:t xml:space="preserve"> (</w:t>
      </w:r>
      <w:proofErr w:type="spellStart"/>
      <w:r w:rsidRPr="00AE1E70">
        <w:rPr>
          <w:lang w:val="ru-KZ"/>
        </w:rPr>
        <w:t>Қарыз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алушының</w:t>
      </w:r>
      <w:proofErr w:type="spellEnd"/>
      <w:r w:rsidRPr="00AE1E70">
        <w:rPr>
          <w:lang w:val="ru-KZ"/>
        </w:rPr>
        <w:t xml:space="preserve">) </w:t>
      </w:r>
      <w:proofErr w:type="spellStart"/>
      <w:r w:rsidRPr="00AE1E70">
        <w:rPr>
          <w:lang w:val="ru-KZ"/>
        </w:rPr>
        <w:t>тұрғылықты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жері</w:t>
      </w:r>
      <w:proofErr w:type="spellEnd"/>
      <w:r w:rsidRPr="00AE1E70">
        <w:rPr>
          <w:lang w:val="ru-KZ"/>
        </w:rPr>
        <w:t xml:space="preserve"> (</w:t>
      </w:r>
      <w:proofErr w:type="spellStart"/>
      <w:r w:rsidRPr="00AE1E70">
        <w:rPr>
          <w:lang w:val="ru-KZ"/>
        </w:rPr>
        <w:t>орналасқан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жері</w:t>
      </w:r>
      <w:proofErr w:type="spellEnd"/>
      <w:r w:rsidRPr="00AE1E70">
        <w:rPr>
          <w:lang w:val="ru-KZ"/>
        </w:rPr>
        <w:t xml:space="preserve">) </w:t>
      </w:r>
      <w:proofErr w:type="spellStart"/>
      <w:r w:rsidRPr="00AE1E70">
        <w:rPr>
          <w:lang w:val="ru-KZ"/>
        </w:rPr>
        <w:t>бойынша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жіберілетін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хабарлама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Талаптарға</w:t>
      </w:r>
      <w:proofErr w:type="spellEnd"/>
      <w:r w:rsidRPr="00AE1E70">
        <w:rPr>
          <w:lang w:val="ru-KZ"/>
        </w:rPr>
        <w:t xml:space="preserve"> 6-қосымшаға </w:t>
      </w:r>
      <w:proofErr w:type="spellStart"/>
      <w:r w:rsidRPr="00AE1E70">
        <w:rPr>
          <w:lang w:val="ru-KZ"/>
        </w:rPr>
        <w:t>сәйкес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жазбаша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нысанда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ресімделеді</w:t>
      </w:r>
      <w:proofErr w:type="spellEnd"/>
      <w:r w:rsidRPr="00AE1E70">
        <w:rPr>
          <w:lang w:val="ru-KZ"/>
        </w:rPr>
        <w:t>.</w:t>
      </w:r>
    </w:p>
    <w:p w14:paraId="08A1A6E5" w14:textId="77777777" w:rsidR="00AE1E70" w:rsidRPr="00AE1E70" w:rsidRDefault="00AE1E70" w:rsidP="00AE1E70">
      <w:pPr>
        <w:pStyle w:val="pj"/>
        <w:rPr>
          <w:lang w:val="ru-KZ"/>
        </w:rPr>
      </w:pPr>
      <w:r w:rsidRPr="00AE1E70">
        <w:rPr>
          <w:lang w:val="ru-KZ"/>
        </w:rPr>
        <w:t>SMS-</w:t>
      </w:r>
      <w:proofErr w:type="spellStart"/>
      <w:r w:rsidRPr="00AE1E70">
        <w:rPr>
          <w:lang w:val="ru-KZ"/>
        </w:rPr>
        <w:t>хабарлама</w:t>
      </w:r>
      <w:proofErr w:type="spellEnd"/>
      <w:r w:rsidRPr="00AE1E70">
        <w:rPr>
          <w:lang w:val="ru-KZ"/>
        </w:rPr>
        <w:t xml:space="preserve">, </w:t>
      </w:r>
      <w:proofErr w:type="spellStart"/>
      <w:r w:rsidRPr="00AE1E70">
        <w:rPr>
          <w:lang w:val="ru-KZ"/>
        </w:rPr>
        <w:t>push-хабарлама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немесе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мобильді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қосымша</w:t>
      </w:r>
      <w:proofErr w:type="spellEnd"/>
      <w:r w:rsidRPr="00AE1E70">
        <w:rPr>
          <w:lang w:val="ru-KZ"/>
        </w:rPr>
        <w:t xml:space="preserve"> (бар </w:t>
      </w:r>
      <w:proofErr w:type="spellStart"/>
      <w:r w:rsidRPr="00AE1E70">
        <w:rPr>
          <w:lang w:val="ru-KZ"/>
        </w:rPr>
        <w:t>болған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кезде</w:t>
      </w:r>
      <w:proofErr w:type="spellEnd"/>
      <w:r w:rsidRPr="00AE1E70">
        <w:rPr>
          <w:lang w:val="ru-KZ"/>
        </w:rPr>
        <w:t xml:space="preserve">) </w:t>
      </w:r>
      <w:proofErr w:type="spellStart"/>
      <w:r w:rsidRPr="00AE1E70">
        <w:rPr>
          <w:lang w:val="ru-KZ"/>
        </w:rPr>
        <w:t>арқылы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жіберілетін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хабарламада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Заңның</w:t>
      </w:r>
      <w:proofErr w:type="spellEnd"/>
      <w:r w:rsidRPr="00AE1E70">
        <w:rPr>
          <w:lang w:val="ru-KZ"/>
        </w:rPr>
        <w:t xml:space="preserve"> 9-2-бабының 1-тармағының </w:t>
      </w:r>
      <w:proofErr w:type="spellStart"/>
      <w:r w:rsidRPr="00AE1E70">
        <w:rPr>
          <w:lang w:val="ru-KZ"/>
        </w:rPr>
        <w:t>бірінші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бөлігінде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көзделген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ақпарат</w:t>
      </w:r>
      <w:proofErr w:type="spellEnd"/>
      <w:r w:rsidRPr="00AE1E70">
        <w:rPr>
          <w:lang w:val="ru-KZ"/>
        </w:rPr>
        <w:t xml:space="preserve">, </w:t>
      </w:r>
      <w:proofErr w:type="spellStart"/>
      <w:r w:rsidRPr="00AE1E70">
        <w:rPr>
          <w:lang w:val="ru-KZ"/>
        </w:rPr>
        <w:t>сондай-ақ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Талаптарға</w:t>
      </w:r>
      <w:proofErr w:type="spellEnd"/>
      <w:r w:rsidRPr="00AE1E70">
        <w:rPr>
          <w:lang w:val="ru-KZ"/>
        </w:rPr>
        <w:t xml:space="preserve"> 7-қосымшада </w:t>
      </w:r>
      <w:proofErr w:type="spellStart"/>
      <w:r w:rsidRPr="00AE1E70">
        <w:rPr>
          <w:lang w:val="ru-KZ"/>
        </w:rPr>
        <w:t>көзделген</w:t>
      </w:r>
      <w:proofErr w:type="spellEnd"/>
      <w:r w:rsidRPr="00AE1E70">
        <w:rPr>
          <w:lang w:val="ru-KZ"/>
        </w:rPr>
        <w:t xml:space="preserve">, </w:t>
      </w:r>
      <w:proofErr w:type="spellStart"/>
      <w:r w:rsidRPr="00AE1E70">
        <w:rPr>
          <w:lang w:val="ru-KZ"/>
        </w:rPr>
        <w:t>ұйымның</w:t>
      </w:r>
      <w:proofErr w:type="spellEnd"/>
      <w:r w:rsidRPr="00AE1E70">
        <w:rPr>
          <w:lang w:val="ru-KZ"/>
        </w:rPr>
        <w:t xml:space="preserve"> интернет-</w:t>
      </w:r>
      <w:proofErr w:type="spellStart"/>
      <w:r w:rsidRPr="00AE1E70">
        <w:rPr>
          <w:lang w:val="ru-KZ"/>
        </w:rPr>
        <w:t>ресурсында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және</w:t>
      </w:r>
      <w:proofErr w:type="spellEnd"/>
      <w:r w:rsidRPr="00AE1E70">
        <w:rPr>
          <w:lang w:val="ru-KZ"/>
        </w:rPr>
        <w:t xml:space="preserve"> (</w:t>
      </w:r>
      <w:proofErr w:type="spellStart"/>
      <w:r w:rsidRPr="00AE1E70">
        <w:rPr>
          <w:lang w:val="ru-KZ"/>
        </w:rPr>
        <w:t>немесе</w:t>
      </w:r>
      <w:proofErr w:type="spellEnd"/>
      <w:r w:rsidRPr="00AE1E70">
        <w:rPr>
          <w:lang w:val="ru-KZ"/>
        </w:rPr>
        <w:t xml:space="preserve">) </w:t>
      </w:r>
      <w:proofErr w:type="spellStart"/>
      <w:r w:rsidRPr="00AE1E70">
        <w:rPr>
          <w:lang w:val="ru-KZ"/>
        </w:rPr>
        <w:t>мобильді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қосымшасында</w:t>
      </w:r>
      <w:proofErr w:type="spellEnd"/>
      <w:r w:rsidRPr="00AE1E70">
        <w:rPr>
          <w:lang w:val="ru-KZ"/>
        </w:rPr>
        <w:t xml:space="preserve"> (бар </w:t>
      </w:r>
      <w:proofErr w:type="spellStart"/>
      <w:r w:rsidRPr="00AE1E70">
        <w:rPr>
          <w:lang w:val="ru-KZ"/>
        </w:rPr>
        <w:t>болған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кезде</w:t>
      </w:r>
      <w:proofErr w:type="spellEnd"/>
      <w:r w:rsidRPr="00AE1E70">
        <w:rPr>
          <w:lang w:val="ru-KZ"/>
        </w:rPr>
        <w:t xml:space="preserve">) </w:t>
      </w:r>
      <w:proofErr w:type="spellStart"/>
      <w:r w:rsidRPr="00AE1E70">
        <w:rPr>
          <w:lang w:val="ru-KZ"/>
        </w:rPr>
        <w:t>орналастырылған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ақпаратқа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сілтеме</w:t>
      </w:r>
      <w:proofErr w:type="spellEnd"/>
      <w:r w:rsidRPr="00AE1E70">
        <w:rPr>
          <w:lang w:val="ru-KZ"/>
        </w:rPr>
        <w:t xml:space="preserve"> </w:t>
      </w:r>
      <w:proofErr w:type="spellStart"/>
      <w:r w:rsidRPr="00AE1E70">
        <w:rPr>
          <w:lang w:val="ru-KZ"/>
        </w:rPr>
        <w:t>көрсетіледі</w:t>
      </w:r>
      <w:proofErr w:type="spellEnd"/>
      <w:r w:rsidRPr="00AE1E70">
        <w:rPr>
          <w:lang w:val="ru-KZ"/>
        </w:rPr>
        <w:t>.</w:t>
      </w:r>
    </w:p>
    <w:p w14:paraId="386857C9" w14:textId="77777777" w:rsidR="001A1D27" w:rsidRDefault="001A1D27" w:rsidP="001A1D27">
      <w:pPr>
        <w:pStyle w:val="pj"/>
        <w:ind w:firstLine="0"/>
        <w:rPr>
          <w:rStyle w:val="s0"/>
        </w:rPr>
      </w:pPr>
    </w:p>
    <w:p w14:paraId="68CAC0D8" w14:textId="77777777" w:rsidR="00AF3F61" w:rsidRPr="00AF3F61" w:rsidRDefault="001A1D27" w:rsidP="00AF3F61">
      <w:pPr>
        <w:pStyle w:val="pj"/>
        <w:ind w:firstLine="0"/>
        <w:rPr>
          <w:rStyle w:val="s0"/>
        </w:rPr>
      </w:pPr>
      <w:r>
        <w:rPr>
          <w:rStyle w:val="s0"/>
        </w:rPr>
        <w:t xml:space="preserve">6.15.3. </w:t>
      </w:r>
      <w:r w:rsidR="00AF3F61" w:rsidRPr="00AF3F61">
        <w:rPr>
          <w:rStyle w:val="s0"/>
        </w:rPr>
        <w:t>МҚҰ-</w:t>
      </w:r>
      <w:proofErr w:type="spellStart"/>
      <w:r w:rsidR="00AF3F61" w:rsidRPr="00AF3F61">
        <w:rPr>
          <w:rStyle w:val="s0"/>
        </w:rPr>
        <w:t>ның</w:t>
      </w:r>
      <w:proofErr w:type="spellEnd"/>
      <w:r w:rsidR="00AF3F61" w:rsidRPr="00AF3F61">
        <w:rPr>
          <w:rStyle w:val="s0"/>
        </w:rPr>
        <w:t xml:space="preserve"> </w:t>
      </w:r>
      <w:proofErr w:type="spellStart"/>
      <w:r w:rsidR="00AF3F61" w:rsidRPr="00AF3F61">
        <w:rPr>
          <w:rStyle w:val="s0"/>
        </w:rPr>
        <w:t>мерзімі</w:t>
      </w:r>
      <w:proofErr w:type="spellEnd"/>
      <w:r w:rsidR="00AF3F61" w:rsidRPr="00AF3F61">
        <w:rPr>
          <w:rStyle w:val="s0"/>
        </w:rPr>
        <w:t xml:space="preserve"> </w:t>
      </w:r>
      <w:proofErr w:type="spellStart"/>
      <w:r w:rsidR="00AF3F61" w:rsidRPr="00AF3F61">
        <w:rPr>
          <w:rStyle w:val="s0"/>
        </w:rPr>
        <w:t>өткен</w:t>
      </w:r>
      <w:proofErr w:type="spellEnd"/>
      <w:r w:rsidR="00AF3F61" w:rsidRPr="00AF3F61">
        <w:rPr>
          <w:rStyle w:val="s0"/>
        </w:rPr>
        <w:t xml:space="preserve"> </w:t>
      </w:r>
      <w:proofErr w:type="spellStart"/>
      <w:r w:rsidR="00AF3F61" w:rsidRPr="00AF3F61">
        <w:rPr>
          <w:rStyle w:val="s0"/>
        </w:rPr>
        <w:t>берешегі</w:t>
      </w:r>
      <w:proofErr w:type="spellEnd"/>
      <w:r w:rsidR="00AF3F61" w:rsidRPr="00AF3F61">
        <w:rPr>
          <w:rStyle w:val="s0"/>
        </w:rPr>
        <w:t xml:space="preserve"> бар </w:t>
      </w:r>
      <w:proofErr w:type="spellStart"/>
      <w:r w:rsidR="00AF3F61" w:rsidRPr="00AF3F61">
        <w:rPr>
          <w:rStyle w:val="s0"/>
        </w:rPr>
        <w:t>қаржылық</w:t>
      </w:r>
      <w:proofErr w:type="spellEnd"/>
      <w:r w:rsidR="00AF3F61" w:rsidRPr="00AF3F61">
        <w:rPr>
          <w:rStyle w:val="s0"/>
        </w:rPr>
        <w:t xml:space="preserve"> </w:t>
      </w:r>
      <w:proofErr w:type="spellStart"/>
      <w:r w:rsidR="00AF3F61" w:rsidRPr="00AF3F61">
        <w:rPr>
          <w:rStyle w:val="s0"/>
        </w:rPr>
        <w:t>қызметтерді</w:t>
      </w:r>
      <w:proofErr w:type="spellEnd"/>
      <w:r w:rsidR="00AF3F61" w:rsidRPr="00AF3F61">
        <w:rPr>
          <w:rStyle w:val="s0"/>
        </w:rPr>
        <w:t xml:space="preserve"> </w:t>
      </w:r>
      <w:proofErr w:type="spellStart"/>
      <w:r w:rsidR="00AF3F61" w:rsidRPr="00AF3F61">
        <w:rPr>
          <w:rStyle w:val="s0"/>
        </w:rPr>
        <w:t>тұтынушымен</w:t>
      </w:r>
      <w:proofErr w:type="spellEnd"/>
      <w:r w:rsidR="00AF3F61" w:rsidRPr="00AF3F61">
        <w:rPr>
          <w:rStyle w:val="s0"/>
        </w:rPr>
        <w:t xml:space="preserve"> (</w:t>
      </w:r>
      <w:proofErr w:type="spellStart"/>
      <w:r w:rsidR="00AF3F61" w:rsidRPr="00AF3F61">
        <w:rPr>
          <w:rStyle w:val="s0"/>
        </w:rPr>
        <w:t>Қарыз</w:t>
      </w:r>
      <w:proofErr w:type="spellEnd"/>
      <w:r w:rsidR="00AF3F61" w:rsidRPr="00AF3F61">
        <w:rPr>
          <w:rStyle w:val="s0"/>
        </w:rPr>
        <w:t xml:space="preserve"> </w:t>
      </w:r>
      <w:proofErr w:type="spellStart"/>
      <w:r w:rsidR="00AF3F61" w:rsidRPr="00AF3F61">
        <w:rPr>
          <w:rStyle w:val="s0"/>
        </w:rPr>
        <w:t>алушымен</w:t>
      </w:r>
      <w:proofErr w:type="spellEnd"/>
      <w:r w:rsidR="00AF3F61" w:rsidRPr="00AF3F61">
        <w:rPr>
          <w:rStyle w:val="s0"/>
        </w:rPr>
        <w:t xml:space="preserve">) </w:t>
      </w:r>
      <w:proofErr w:type="spellStart"/>
      <w:r w:rsidR="00AF3F61" w:rsidRPr="00AF3F61">
        <w:rPr>
          <w:rStyle w:val="s0"/>
        </w:rPr>
        <w:t>және</w:t>
      </w:r>
      <w:proofErr w:type="spellEnd"/>
      <w:r w:rsidR="00AF3F61" w:rsidRPr="00AF3F61">
        <w:rPr>
          <w:rStyle w:val="s0"/>
        </w:rPr>
        <w:t xml:space="preserve"> (</w:t>
      </w:r>
      <w:proofErr w:type="spellStart"/>
      <w:r w:rsidR="00AF3F61" w:rsidRPr="00AF3F61">
        <w:rPr>
          <w:rStyle w:val="s0"/>
        </w:rPr>
        <w:t>немесе</w:t>
      </w:r>
      <w:proofErr w:type="spellEnd"/>
      <w:r w:rsidR="00AF3F61" w:rsidRPr="00AF3F61">
        <w:rPr>
          <w:rStyle w:val="s0"/>
        </w:rPr>
        <w:t xml:space="preserve">) </w:t>
      </w:r>
      <w:proofErr w:type="spellStart"/>
      <w:r w:rsidR="00AF3F61" w:rsidRPr="00AF3F61">
        <w:rPr>
          <w:rStyle w:val="s0"/>
        </w:rPr>
        <w:t>оның</w:t>
      </w:r>
      <w:proofErr w:type="spellEnd"/>
      <w:r w:rsidR="00AF3F61" w:rsidRPr="00AF3F61">
        <w:rPr>
          <w:rStyle w:val="s0"/>
        </w:rPr>
        <w:t xml:space="preserve"> </w:t>
      </w:r>
      <w:proofErr w:type="spellStart"/>
      <w:r w:rsidR="00AF3F61" w:rsidRPr="00AF3F61">
        <w:rPr>
          <w:rStyle w:val="s0"/>
        </w:rPr>
        <w:t>өкілімен</w:t>
      </w:r>
      <w:proofErr w:type="spellEnd"/>
      <w:r w:rsidR="00AF3F61" w:rsidRPr="00AF3F61">
        <w:rPr>
          <w:rStyle w:val="s0"/>
        </w:rPr>
        <w:t xml:space="preserve"> </w:t>
      </w:r>
      <w:proofErr w:type="spellStart"/>
      <w:r w:rsidR="00AF3F61" w:rsidRPr="00AF3F61">
        <w:rPr>
          <w:rStyle w:val="s0"/>
        </w:rPr>
        <w:t>және</w:t>
      </w:r>
      <w:proofErr w:type="spellEnd"/>
      <w:r w:rsidR="00AF3F61" w:rsidRPr="00AF3F61">
        <w:rPr>
          <w:rStyle w:val="s0"/>
        </w:rPr>
        <w:t xml:space="preserve"> (</w:t>
      </w:r>
      <w:proofErr w:type="spellStart"/>
      <w:r w:rsidR="00AF3F61" w:rsidRPr="00AF3F61">
        <w:rPr>
          <w:rStyle w:val="s0"/>
        </w:rPr>
        <w:t>немесе</w:t>
      </w:r>
      <w:proofErr w:type="spellEnd"/>
      <w:r w:rsidR="00AF3F61" w:rsidRPr="00AF3F61">
        <w:rPr>
          <w:rStyle w:val="s0"/>
        </w:rPr>
        <w:t xml:space="preserve">) </w:t>
      </w:r>
      <w:proofErr w:type="spellStart"/>
      <w:r w:rsidR="00AF3F61" w:rsidRPr="00AF3F61">
        <w:rPr>
          <w:rStyle w:val="s0"/>
        </w:rPr>
        <w:t>шарт</w:t>
      </w:r>
      <w:proofErr w:type="spellEnd"/>
      <w:r w:rsidR="00AF3F61" w:rsidRPr="00AF3F61">
        <w:rPr>
          <w:rStyle w:val="s0"/>
        </w:rPr>
        <w:t xml:space="preserve"> </w:t>
      </w:r>
      <w:proofErr w:type="spellStart"/>
      <w:r w:rsidR="00AF3F61" w:rsidRPr="00AF3F61">
        <w:rPr>
          <w:rStyle w:val="s0"/>
        </w:rPr>
        <w:t>шеңберінде</w:t>
      </w:r>
      <w:proofErr w:type="spellEnd"/>
      <w:r w:rsidR="00AF3F61" w:rsidRPr="00AF3F61">
        <w:rPr>
          <w:rStyle w:val="s0"/>
        </w:rPr>
        <w:t xml:space="preserve"> </w:t>
      </w:r>
      <w:proofErr w:type="spellStart"/>
      <w:r w:rsidR="00AF3F61" w:rsidRPr="00AF3F61">
        <w:rPr>
          <w:rStyle w:val="s0"/>
        </w:rPr>
        <w:t>ұйыммен</w:t>
      </w:r>
      <w:proofErr w:type="spellEnd"/>
      <w:r w:rsidR="00AF3F61" w:rsidRPr="00AF3F61">
        <w:rPr>
          <w:rStyle w:val="s0"/>
        </w:rPr>
        <w:t xml:space="preserve"> </w:t>
      </w:r>
      <w:proofErr w:type="spellStart"/>
      <w:r w:rsidR="00AF3F61" w:rsidRPr="00AF3F61">
        <w:rPr>
          <w:rStyle w:val="s0"/>
        </w:rPr>
        <w:t>міндеттемелер</w:t>
      </w:r>
      <w:proofErr w:type="spellEnd"/>
      <w:r w:rsidR="00AF3F61" w:rsidRPr="00AF3F61">
        <w:rPr>
          <w:rStyle w:val="s0"/>
        </w:rPr>
        <w:t xml:space="preserve"> </w:t>
      </w:r>
      <w:proofErr w:type="spellStart"/>
      <w:r w:rsidR="00AF3F61" w:rsidRPr="00AF3F61">
        <w:rPr>
          <w:rStyle w:val="s0"/>
        </w:rPr>
        <w:t>арқылы</w:t>
      </w:r>
      <w:proofErr w:type="spellEnd"/>
      <w:r w:rsidR="00AF3F61" w:rsidRPr="00AF3F61">
        <w:rPr>
          <w:rStyle w:val="s0"/>
        </w:rPr>
        <w:t xml:space="preserve"> </w:t>
      </w:r>
      <w:proofErr w:type="spellStart"/>
      <w:r w:rsidR="00AF3F61" w:rsidRPr="00AF3F61">
        <w:rPr>
          <w:rStyle w:val="s0"/>
        </w:rPr>
        <w:t>байланысты</w:t>
      </w:r>
      <w:proofErr w:type="spellEnd"/>
      <w:r w:rsidR="00AF3F61" w:rsidRPr="00AF3F61">
        <w:rPr>
          <w:rStyle w:val="s0"/>
        </w:rPr>
        <w:t xml:space="preserve"> </w:t>
      </w:r>
      <w:proofErr w:type="spellStart"/>
      <w:r w:rsidR="00AF3F61" w:rsidRPr="00AF3F61">
        <w:rPr>
          <w:rStyle w:val="s0"/>
        </w:rPr>
        <w:t>үшінші</w:t>
      </w:r>
      <w:proofErr w:type="spellEnd"/>
      <w:r w:rsidR="00AF3F61" w:rsidRPr="00AF3F61">
        <w:rPr>
          <w:rStyle w:val="s0"/>
        </w:rPr>
        <w:t xml:space="preserve"> </w:t>
      </w:r>
      <w:proofErr w:type="spellStart"/>
      <w:r w:rsidR="00AF3F61" w:rsidRPr="00AF3F61">
        <w:rPr>
          <w:rStyle w:val="s0"/>
        </w:rPr>
        <w:t>тұлғамен</w:t>
      </w:r>
      <w:proofErr w:type="spellEnd"/>
      <w:r w:rsidR="00AF3F61" w:rsidRPr="00AF3F61">
        <w:rPr>
          <w:rStyle w:val="s0"/>
        </w:rPr>
        <w:t xml:space="preserve"> </w:t>
      </w:r>
      <w:proofErr w:type="spellStart"/>
      <w:r w:rsidR="00AF3F61" w:rsidRPr="00AF3F61">
        <w:rPr>
          <w:rStyle w:val="s0"/>
        </w:rPr>
        <w:t>өзара</w:t>
      </w:r>
      <w:proofErr w:type="spellEnd"/>
      <w:r w:rsidR="00AF3F61" w:rsidRPr="00AF3F61">
        <w:rPr>
          <w:rStyle w:val="s0"/>
        </w:rPr>
        <w:t xml:space="preserve"> </w:t>
      </w:r>
      <w:proofErr w:type="spellStart"/>
      <w:r w:rsidR="00AF3F61" w:rsidRPr="00AF3F61">
        <w:rPr>
          <w:rStyle w:val="s0"/>
        </w:rPr>
        <w:t>іс-қимылы</w:t>
      </w:r>
      <w:proofErr w:type="spellEnd"/>
      <w:r w:rsidR="00AF3F61" w:rsidRPr="00AF3F61">
        <w:rPr>
          <w:rStyle w:val="s0"/>
        </w:rPr>
        <w:t xml:space="preserve"> </w:t>
      </w:r>
      <w:proofErr w:type="spellStart"/>
      <w:r w:rsidR="00AF3F61" w:rsidRPr="00AF3F61">
        <w:rPr>
          <w:rStyle w:val="s0"/>
        </w:rPr>
        <w:t>мынадай</w:t>
      </w:r>
      <w:proofErr w:type="spellEnd"/>
      <w:r w:rsidR="00AF3F61" w:rsidRPr="00AF3F61">
        <w:rPr>
          <w:rStyle w:val="s0"/>
        </w:rPr>
        <w:t xml:space="preserve"> </w:t>
      </w:r>
      <w:proofErr w:type="spellStart"/>
      <w:r w:rsidR="00AF3F61" w:rsidRPr="00AF3F61">
        <w:rPr>
          <w:rStyle w:val="s0"/>
        </w:rPr>
        <w:t>талаптарды</w:t>
      </w:r>
      <w:proofErr w:type="spellEnd"/>
      <w:r w:rsidR="00AF3F61" w:rsidRPr="00AF3F61">
        <w:rPr>
          <w:rStyle w:val="s0"/>
        </w:rPr>
        <w:t xml:space="preserve"> </w:t>
      </w:r>
      <w:proofErr w:type="spellStart"/>
      <w:r w:rsidR="00AF3F61" w:rsidRPr="00AF3F61">
        <w:rPr>
          <w:rStyle w:val="s0"/>
        </w:rPr>
        <w:t>сақтай</w:t>
      </w:r>
      <w:proofErr w:type="spellEnd"/>
      <w:r w:rsidR="00AF3F61" w:rsidRPr="00AF3F61">
        <w:rPr>
          <w:rStyle w:val="s0"/>
        </w:rPr>
        <w:t xml:space="preserve"> </w:t>
      </w:r>
      <w:proofErr w:type="spellStart"/>
      <w:r w:rsidR="00AF3F61" w:rsidRPr="00AF3F61">
        <w:rPr>
          <w:rStyle w:val="s0"/>
        </w:rPr>
        <w:t>отырып</w:t>
      </w:r>
      <w:proofErr w:type="spellEnd"/>
      <w:r w:rsidR="00AF3F61" w:rsidRPr="00AF3F61">
        <w:rPr>
          <w:rStyle w:val="s0"/>
        </w:rPr>
        <w:t xml:space="preserve"> </w:t>
      </w:r>
      <w:proofErr w:type="spellStart"/>
      <w:r w:rsidR="00AF3F61" w:rsidRPr="00AF3F61">
        <w:rPr>
          <w:rStyle w:val="s0"/>
        </w:rPr>
        <w:t>жүзеге</w:t>
      </w:r>
      <w:proofErr w:type="spellEnd"/>
      <w:r w:rsidR="00AF3F61" w:rsidRPr="00AF3F61">
        <w:rPr>
          <w:rStyle w:val="s0"/>
        </w:rPr>
        <w:t xml:space="preserve"> </w:t>
      </w:r>
      <w:proofErr w:type="spellStart"/>
      <w:r w:rsidR="00AF3F61" w:rsidRPr="00AF3F61">
        <w:rPr>
          <w:rStyle w:val="s0"/>
        </w:rPr>
        <w:t>асырылады</w:t>
      </w:r>
      <w:proofErr w:type="spellEnd"/>
      <w:r w:rsidR="00AF3F61" w:rsidRPr="00AF3F61">
        <w:rPr>
          <w:rStyle w:val="s0"/>
        </w:rPr>
        <w:t>:</w:t>
      </w:r>
    </w:p>
    <w:p w14:paraId="69C66959" w14:textId="2579B163" w:rsidR="00AF3F61" w:rsidRPr="00AF3F61" w:rsidRDefault="00AF3F61" w:rsidP="00AF3F61">
      <w:pPr>
        <w:pStyle w:val="pj"/>
        <w:rPr>
          <w:rStyle w:val="s0"/>
        </w:rPr>
      </w:pPr>
      <w:r w:rsidRPr="00AF3F61">
        <w:rPr>
          <w:rStyle w:val="s0"/>
        </w:rPr>
        <w:t>1</w:t>
      </w:r>
      <w:r>
        <w:rPr>
          <w:rStyle w:val="s0"/>
          <w:lang w:val="kk-KZ"/>
        </w:rPr>
        <w:t>)</w:t>
      </w:r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егер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өзге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уақыт</w:t>
      </w:r>
      <w:proofErr w:type="spellEnd"/>
      <w:r w:rsidRPr="00AF3F61">
        <w:rPr>
          <w:rStyle w:val="s0"/>
        </w:rPr>
        <w:t xml:space="preserve">, </w:t>
      </w:r>
      <w:proofErr w:type="spellStart"/>
      <w:r w:rsidRPr="00AF3F61">
        <w:rPr>
          <w:rStyle w:val="s0"/>
        </w:rPr>
        <w:t>кезеңділік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немесе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күн</w:t>
      </w:r>
      <w:proofErr w:type="spellEnd"/>
      <w:r w:rsidRPr="00AF3F61">
        <w:rPr>
          <w:rStyle w:val="s0"/>
        </w:rPr>
        <w:t xml:space="preserve"> (</w:t>
      </w:r>
      <w:proofErr w:type="spellStart"/>
      <w:r w:rsidRPr="00AF3F61">
        <w:rPr>
          <w:rStyle w:val="s0"/>
        </w:rPr>
        <w:t>демалыс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және</w:t>
      </w:r>
      <w:proofErr w:type="spellEnd"/>
      <w:r w:rsidRPr="00AF3F61">
        <w:rPr>
          <w:rStyle w:val="s0"/>
        </w:rPr>
        <w:t xml:space="preserve"> (</w:t>
      </w:r>
      <w:proofErr w:type="spellStart"/>
      <w:r w:rsidRPr="00AF3F61">
        <w:rPr>
          <w:rStyle w:val="s0"/>
        </w:rPr>
        <w:t>немесе</w:t>
      </w:r>
      <w:proofErr w:type="spellEnd"/>
      <w:r w:rsidRPr="00AF3F61">
        <w:rPr>
          <w:rStyle w:val="s0"/>
        </w:rPr>
        <w:t xml:space="preserve">) </w:t>
      </w:r>
      <w:proofErr w:type="spellStart"/>
      <w:r w:rsidRPr="00AF3F61">
        <w:rPr>
          <w:rStyle w:val="s0"/>
        </w:rPr>
        <w:t>мереке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күні</w:t>
      </w:r>
      <w:proofErr w:type="spellEnd"/>
      <w:r w:rsidRPr="00AF3F61">
        <w:rPr>
          <w:rStyle w:val="s0"/>
        </w:rPr>
        <w:t xml:space="preserve">) </w:t>
      </w:r>
      <w:proofErr w:type="spellStart"/>
      <w:r w:rsidRPr="00AF3F61">
        <w:rPr>
          <w:rStyle w:val="s0"/>
        </w:rPr>
        <w:t>қызметтерді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тұтынушымен</w:t>
      </w:r>
      <w:proofErr w:type="spellEnd"/>
      <w:r w:rsidRPr="00AF3F61">
        <w:rPr>
          <w:rStyle w:val="s0"/>
        </w:rPr>
        <w:t xml:space="preserve"> (</w:t>
      </w:r>
      <w:proofErr w:type="spellStart"/>
      <w:r w:rsidRPr="00AF3F61">
        <w:rPr>
          <w:rStyle w:val="s0"/>
        </w:rPr>
        <w:t>Қарыз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алушымен</w:t>
      </w:r>
      <w:proofErr w:type="spellEnd"/>
      <w:r w:rsidRPr="00AF3F61">
        <w:rPr>
          <w:rStyle w:val="s0"/>
        </w:rPr>
        <w:t xml:space="preserve">) </w:t>
      </w:r>
      <w:proofErr w:type="spellStart"/>
      <w:r w:rsidRPr="00AF3F61">
        <w:rPr>
          <w:rStyle w:val="s0"/>
        </w:rPr>
        <w:t>келісілмесе</w:t>
      </w:r>
      <w:proofErr w:type="spellEnd"/>
      <w:r w:rsidRPr="00AF3F61">
        <w:rPr>
          <w:rStyle w:val="s0"/>
        </w:rPr>
        <w:t xml:space="preserve">, </w:t>
      </w:r>
      <w:proofErr w:type="spellStart"/>
      <w:r w:rsidRPr="00AF3F61">
        <w:rPr>
          <w:rStyle w:val="s0"/>
        </w:rPr>
        <w:t>жеке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өзара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іс-қимыл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жасауға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жұмыс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күндері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сағат</w:t>
      </w:r>
      <w:proofErr w:type="spellEnd"/>
      <w:r w:rsidRPr="00AF3F61">
        <w:rPr>
          <w:rStyle w:val="s0"/>
        </w:rPr>
        <w:t xml:space="preserve"> 8.00-ден 21.00-ге </w:t>
      </w:r>
      <w:proofErr w:type="spellStart"/>
      <w:r w:rsidRPr="00AF3F61">
        <w:rPr>
          <w:rStyle w:val="s0"/>
        </w:rPr>
        <w:t>дейін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қаржылық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қызметтерді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тұтынушының</w:t>
      </w:r>
      <w:proofErr w:type="spellEnd"/>
      <w:r w:rsidRPr="00AF3F61">
        <w:rPr>
          <w:rStyle w:val="s0"/>
        </w:rPr>
        <w:t xml:space="preserve"> (</w:t>
      </w:r>
      <w:proofErr w:type="spellStart"/>
      <w:r w:rsidRPr="00AF3F61">
        <w:rPr>
          <w:rStyle w:val="s0"/>
        </w:rPr>
        <w:t>Қарыз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алушының</w:t>
      </w:r>
      <w:proofErr w:type="spellEnd"/>
      <w:r w:rsidRPr="00AF3F61">
        <w:rPr>
          <w:rStyle w:val="s0"/>
        </w:rPr>
        <w:t xml:space="preserve">) </w:t>
      </w:r>
      <w:proofErr w:type="spellStart"/>
      <w:r w:rsidRPr="00AF3F61">
        <w:rPr>
          <w:rStyle w:val="s0"/>
        </w:rPr>
        <w:t>тұрғылықты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жері</w:t>
      </w:r>
      <w:proofErr w:type="spellEnd"/>
      <w:r w:rsidRPr="00AF3F61">
        <w:rPr>
          <w:rStyle w:val="s0"/>
        </w:rPr>
        <w:t xml:space="preserve">, </w:t>
      </w:r>
      <w:proofErr w:type="spellStart"/>
      <w:r w:rsidRPr="00AF3F61">
        <w:rPr>
          <w:rStyle w:val="s0"/>
        </w:rPr>
        <w:t>орналасқан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жері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немесе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тіркелген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жері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бойынша</w:t>
      </w:r>
      <w:proofErr w:type="spellEnd"/>
      <w:r w:rsidRPr="00AF3F61">
        <w:rPr>
          <w:rStyle w:val="s0"/>
        </w:rPr>
        <w:t xml:space="preserve"> не </w:t>
      </w:r>
      <w:proofErr w:type="spellStart"/>
      <w:r w:rsidRPr="00AF3F61">
        <w:rPr>
          <w:rStyle w:val="s0"/>
        </w:rPr>
        <w:t>ұйымның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үй-жайында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аптасына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үш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реттен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және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жұмыс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күні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ішінде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бір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реттен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аспайтын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мөлшерде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жол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беріледі</w:t>
      </w:r>
      <w:proofErr w:type="spellEnd"/>
      <w:r w:rsidRPr="00AF3F61">
        <w:rPr>
          <w:rStyle w:val="s0"/>
        </w:rPr>
        <w:t>;</w:t>
      </w:r>
    </w:p>
    <w:p w14:paraId="3B00913C" w14:textId="61455556" w:rsidR="00AF3F61" w:rsidRPr="00AF3F61" w:rsidRDefault="00AF3F61" w:rsidP="00AF3F61">
      <w:pPr>
        <w:pStyle w:val="pj"/>
        <w:rPr>
          <w:rStyle w:val="s0"/>
        </w:rPr>
      </w:pPr>
      <w:r w:rsidRPr="00AF3F61">
        <w:rPr>
          <w:rStyle w:val="s0"/>
        </w:rPr>
        <w:t>2</w:t>
      </w:r>
      <w:r>
        <w:rPr>
          <w:rStyle w:val="s0"/>
          <w:lang w:val="kk-KZ"/>
        </w:rPr>
        <w:t>)</w:t>
      </w:r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ұйымның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бастамасы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бойынша</w:t>
      </w:r>
      <w:proofErr w:type="spellEnd"/>
      <w:r w:rsidRPr="00AF3F61">
        <w:rPr>
          <w:rStyle w:val="s0"/>
        </w:rPr>
        <w:t xml:space="preserve"> телефон </w:t>
      </w:r>
      <w:proofErr w:type="spellStart"/>
      <w:r w:rsidRPr="00AF3F61">
        <w:rPr>
          <w:rStyle w:val="s0"/>
        </w:rPr>
        <w:t>арқылы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сөйлесуге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жұмыс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күндері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сағат</w:t>
      </w:r>
      <w:proofErr w:type="spellEnd"/>
      <w:r w:rsidRPr="00AF3F61">
        <w:rPr>
          <w:rStyle w:val="s0"/>
        </w:rPr>
        <w:t xml:space="preserve"> 8.00-ден 21.00-ге </w:t>
      </w:r>
      <w:proofErr w:type="spellStart"/>
      <w:r w:rsidRPr="00AF3F61">
        <w:rPr>
          <w:rStyle w:val="s0"/>
        </w:rPr>
        <w:t>дейін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үш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реттен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аспайтын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мөлшерде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және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демалыс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және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мереке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күндері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сағат</w:t>
      </w:r>
      <w:proofErr w:type="spellEnd"/>
      <w:r w:rsidRPr="00AF3F61">
        <w:rPr>
          <w:rStyle w:val="s0"/>
        </w:rPr>
        <w:t xml:space="preserve"> 9.00-ден 19.00-ге </w:t>
      </w:r>
      <w:proofErr w:type="spellStart"/>
      <w:r w:rsidRPr="00AF3F61">
        <w:rPr>
          <w:rStyle w:val="s0"/>
        </w:rPr>
        <w:t>дейін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екі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реттен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аспайтын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мөлшерде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жол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беріледі</w:t>
      </w:r>
      <w:proofErr w:type="spellEnd"/>
      <w:r w:rsidRPr="00AF3F61">
        <w:rPr>
          <w:rStyle w:val="s0"/>
        </w:rPr>
        <w:t>;</w:t>
      </w:r>
    </w:p>
    <w:p w14:paraId="1F321F3B" w14:textId="432EF4B1" w:rsidR="00AF3F61" w:rsidRPr="00AF3F61" w:rsidRDefault="00AF3F61" w:rsidP="00AF3F61">
      <w:pPr>
        <w:pStyle w:val="pj"/>
        <w:rPr>
          <w:rStyle w:val="s0"/>
        </w:rPr>
      </w:pPr>
      <w:r w:rsidRPr="00AF3F61">
        <w:rPr>
          <w:rStyle w:val="s0"/>
        </w:rPr>
        <w:t>3</w:t>
      </w:r>
      <w:r>
        <w:rPr>
          <w:rStyle w:val="s0"/>
          <w:lang w:val="kk-KZ"/>
        </w:rPr>
        <w:t>)</w:t>
      </w:r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әрбір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өзара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іс-қимыл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жасау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кезінде</w:t>
      </w:r>
      <w:proofErr w:type="spellEnd"/>
      <w:r w:rsidRPr="00AF3F61">
        <w:rPr>
          <w:rStyle w:val="s0"/>
        </w:rPr>
        <w:t xml:space="preserve"> МҚҰ </w:t>
      </w:r>
      <w:proofErr w:type="spellStart"/>
      <w:r w:rsidRPr="00AF3F61">
        <w:rPr>
          <w:rStyle w:val="s0"/>
        </w:rPr>
        <w:t>қызметкері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мыналарды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хабарлайды</w:t>
      </w:r>
      <w:proofErr w:type="spellEnd"/>
      <w:r w:rsidRPr="00AF3F61">
        <w:rPr>
          <w:rStyle w:val="s0"/>
        </w:rPr>
        <w:t>:</w:t>
      </w:r>
    </w:p>
    <w:p w14:paraId="4887C99B" w14:textId="77777777" w:rsidR="00AF3F61" w:rsidRPr="00AF3F61" w:rsidRDefault="00AF3F61" w:rsidP="00AF3F61">
      <w:pPr>
        <w:pStyle w:val="pj"/>
        <w:rPr>
          <w:rStyle w:val="s0"/>
        </w:rPr>
      </w:pPr>
      <w:proofErr w:type="spellStart"/>
      <w:r w:rsidRPr="00AF3F61">
        <w:rPr>
          <w:rStyle w:val="s0"/>
        </w:rPr>
        <w:t>ұйымның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атауын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және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оның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орналасқан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жерін</w:t>
      </w:r>
      <w:proofErr w:type="spellEnd"/>
      <w:r w:rsidRPr="00AF3F61">
        <w:rPr>
          <w:rStyle w:val="s0"/>
        </w:rPr>
        <w:t>;</w:t>
      </w:r>
    </w:p>
    <w:p w14:paraId="79502DAF" w14:textId="77777777" w:rsidR="00AF3F61" w:rsidRPr="00AF3F61" w:rsidRDefault="00AF3F61" w:rsidP="00AF3F61">
      <w:pPr>
        <w:pStyle w:val="pj"/>
        <w:rPr>
          <w:rStyle w:val="s0"/>
        </w:rPr>
      </w:pPr>
      <w:proofErr w:type="spellStart"/>
      <w:r w:rsidRPr="00AF3F61">
        <w:rPr>
          <w:rStyle w:val="s0"/>
        </w:rPr>
        <w:t>өзінің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тегін</w:t>
      </w:r>
      <w:proofErr w:type="spellEnd"/>
      <w:r w:rsidRPr="00AF3F61">
        <w:rPr>
          <w:rStyle w:val="s0"/>
        </w:rPr>
        <w:t xml:space="preserve">, </w:t>
      </w:r>
      <w:proofErr w:type="spellStart"/>
      <w:r w:rsidRPr="00AF3F61">
        <w:rPr>
          <w:rStyle w:val="s0"/>
        </w:rPr>
        <w:t>атын</w:t>
      </w:r>
      <w:proofErr w:type="spellEnd"/>
      <w:r w:rsidRPr="00AF3F61">
        <w:rPr>
          <w:rStyle w:val="s0"/>
        </w:rPr>
        <w:t xml:space="preserve">, </w:t>
      </w:r>
      <w:proofErr w:type="spellStart"/>
      <w:r w:rsidRPr="00AF3F61">
        <w:rPr>
          <w:rStyle w:val="s0"/>
        </w:rPr>
        <w:t>әкесінің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атын</w:t>
      </w:r>
      <w:proofErr w:type="spellEnd"/>
      <w:r w:rsidRPr="00AF3F61">
        <w:rPr>
          <w:rStyle w:val="s0"/>
        </w:rPr>
        <w:t xml:space="preserve"> (бар </w:t>
      </w:r>
      <w:proofErr w:type="spellStart"/>
      <w:r w:rsidRPr="00AF3F61">
        <w:rPr>
          <w:rStyle w:val="s0"/>
        </w:rPr>
        <w:t>болса</w:t>
      </w:r>
      <w:proofErr w:type="spellEnd"/>
      <w:r w:rsidRPr="00AF3F61">
        <w:rPr>
          <w:rStyle w:val="s0"/>
        </w:rPr>
        <w:t xml:space="preserve">) </w:t>
      </w:r>
      <w:proofErr w:type="spellStart"/>
      <w:r w:rsidRPr="00AF3F61">
        <w:rPr>
          <w:rStyle w:val="s0"/>
        </w:rPr>
        <w:t>және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лауазымын</w:t>
      </w:r>
      <w:proofErr w:type="spellEnd"/>
      <w:r w:rsidRPr="00AF3F61">
        <w:rPr>
          <w:rStyle w:val="s0"/>
        </w:rPr>
        <w:t>;</w:t>
      </w:r>
    </w:p>
    <w:p w14:paraId="4CC8082A" w14:textId="77777777" w:rsidR="00AF3F61" w:rsidRPr="00AF3F61" w:rsidRDefault="00AF3F61" w:rsidP="00AF3F61">
      <w:pPr>
        <w:pStyle w:val="pj"/>
        <w:rPr>
          <w:rStyle w:val="s0"/>
        </w:rPr>
      </w:pPr>
      <w:proofErr w:type="spellStart"/>
      <w:r w:rsidRPr="00AF3F61">
        <w:rPr>
          <w:rStyle w:val="s0"/>
        </w:rPr>
        <w:t>берешектің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құрылымын</w:t>
      </w:r>
      <w:proofErr w:type="spellEnd"/>
      <w:r w:rsidRPr="00AF3F61">
        <w:rPr>
          <w:rStyle w:val="s0"/>
        </w:rPr>
        <w:t xml:space="preserve">, </w:t>
      </w:r>
      <w:proofErr w:type="spellStart"/>
      <w:r w:rsidRPr="00AF3F61">
        <w:rPr>
          <w:rStyle w:val="s0"/>
        </w:rPr>
        <w:t>Шартта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көзделген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негізгі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борыштың</w:t>
      </w:r>
      <w:proofErr w:type="spellEnd"/>
      <w:r w:rsidRPr="00AF3F61">
        <w:rPr>
          <w:rStyle w:val="s0"/>
        </w:rPr>
        <w:t xml:space="preserve">, </w:t>
      </w:r>
      <w:proofErr w:type="spellStart"/>
      <w:r w:rsidRPr="00AF3F61">
        <w:rPr>
          <w:rStyle w:val="s0"/>
        </w:rPr>
        <w:t>сыйақының</w:t>
      </w:r>
      <w:proofErr w:type="spellEnd"/>
      <w:r w:rsidRPr="00AF3F61">
        <w:rPr>
          <w:rStyle w:val="s0"/>
        </w:rPr>
        <w:t xml:space="preserve">, </w:t>
      </w:r>
      <w:proofErr w:type="spellStart"/>
      <w:r w:rsidRPr="00AF3F61">
        <w:rPr>
          <w:rStyle w:val="s0"/>
        </w:rPr>
        <w:t>тұрақсыздық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айыбының</w:t>
      </w:r>
      <w:proofErr w:type="spellEnd"/>
      <w:r w:rsidRPr="00AF3F61">
        <w:rPr>
          <w:rStyle w:val="s0"/>
        </w:rPr>
        <w:t xml:space="preserve"> (</w:t>
      </w:r>
      <w:proofErr w:type="spellStart"/>
      <w:r w:rsidRPr="00AF3F61">
        <w:rPr>
          <w:rStyle w:val="s0"/>
        </w:rPr>
        <w:t>айыппұлдың</w:t>
      </w:r>
      <w:proofErr w:type="spellEnd"/>
      <w:r w:rsidRPr="00AF3F61">
        <w:rPr>
          <w:rStyle w:val="s0"/>
        </w:rPr>
        <w:t xml:space="preserve">, </w:t>
      </w:r>
      <w:proofErr w:type="spellStart"/>
      <w:r w:rsidRPr="00AF3F61">
        <w:rPr>
          <w:rStyle w:val="s0"/>
        </w:rPr>
        <w:t>өсімпұлдың</w:t>
      </w:r>
      <w:proofErr w:type="spellEnd"/>
      <w:r w:rsidRPr="00AF3F61">
        <w:rPr>
          <w:rStyle w:val="s0"/>
        </w:rPr>
        <w:t xml:space="preserve">) </w:t>
      </w:r>
      <w:proofErr w:type="spellStart"/>
      <w:r w:rsidRPr="00AF3F61">
        <w:rPr>
          <w:rStyle w:val="s0"/>
        </w:rPr>
        <w:t>мерзімі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өткен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және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ағымдағы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сомаларының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қалдығын</w:t>
      </w:r>
      <w:proofErr w:type="spellEnd"/>
      <w:r w:rsidRPr="00AF3F61">
        <w:rPr>
          <w:rStyle w:val="s0"/>
        </w:rPr>
        <w:t>;</w:t>
      </w:r>
    </w:p>
    <w:p w14:paraId="361260D0" w14:textId="66A193D4" w:rsidR="001A1D27" w:rsidRPr="00AF3F61" w:rsidRDefault="00AF3F61" w:rsidP="00AF3F61">
      <w:pPr>
        <w:pStyle w:val="pj"/>
        <w:rPr>
          <w:lang w:val="kk-KZ"/>
        </w:rPr>
      </w:pPr>
      <w:proofErr w:type="spellStart"/>
      <w:r w:rsidRPr="00AF3F61">
        <w:rPr>
          <w:rStyle w:val="s0"/>
        </w:rPr>
        <w:t>Шартта</w:t>
      </w:r>
      <w:proofErr w:type="spellEnd"/>
      <w:r w:rsidRPr="00AF3F61">
        <w:rPr>
          <w:rStyle w:val="s0"/>
        </w:rPr>
        <w:t xml:space="preserve">, </w:t>
      </w:r>
      <w:proofErr w:type="spellStart"/>
      <w:r w:rsidRPr="00AF3F61">
        <w:rPr>
          <w:rStyle w:val="s0"/>
        </w:rPr>
        <w:t>Заңда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көзделген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Қарыз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алушының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жауапкершілігі</w:t>
      </w:r>
      <w:proofErr w:type="spellEnd"/>
      <w:r w:rsidRPr="00AF3F61">
        <w:rPr>
          <w:rStyle w:val="s0"/>
        </w:rPr>
        <w:t xml:space="preserve"> мен </w:t>
      </w:r>
      <w:proofErr w:type="spellStart"/>
      <w:r w:rsidRPr="00AF3F61">
        <w:rPr>
          <w:rStyle w:val="s0"/>
        </w:rPr>
        <w:t>өзге</w:t>
      </w:r>
      <w:proofErr w:type="spellEnd"/>
      <w:r w:rsidRPr="00AF3F61">
        <w:rPr>
          <w:rStyle w:val="s0"/>
        </w:rPr>
        <w:t xml:space="preserve"> де </w:t>
      </w:r>
      <w:proofErr w:type="spellStart"/>
      <w:r w:rsidRPr="00AF3F61">
        <w:rPr>
          <w:rStyle w:val="s0"/>
        </w:rPr>
        <w:t>міндеттемелері</w:t>
      </w:r>
      <w:proofErr w:type="spellEnd"/>
      <w:r w:rsidRPr="00AF3F61">
        <w:rPr>
          <w:rStyle w:val="s0"/>
        </w:rPr>
        <w:t xml:space="preserve">, </w:t>
      </w:r>
      <w:proofErr w:type="spellStart"/>
      <w:r w:rsidRPr="00AF3F61">
        <w:rPr>
          <w:rStyle w:val="s0"/>
        </w:rPr>
        <w:t>сондай-ақ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Шартта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көзделген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міндеттемелерді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орындамаудың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немесе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тиісінше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орындамаудың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салдары</w:t>
      </w:r>
      <w:proofErr w:type="spellEnd"/>
      <w:r w:rsidRPr="00AF3F61">
        <w:rPr>
          <w:rStyle w:val="s0"/>
        </w:rPr>
        <w:t xml:space="preserve"> </w:t>
      </w:r>
      <w:proofErr w:type="spellStart"/>
      <w:r w:rsidRPr="00AF3F61">
        <w:rPr>
          <w:rStyle w:val="s0"/>
        </w:rPr>
        <w:t>туралы</w:t>
      </w:r>
      <w:proofErr w:type="spellEnd"/>
      <w:r w:rsidRPr="00AF3F61">
        <w:rPr>
          <w:rStyle w:val="s0"/>
        </w:rPr>
        <w:t>.</w:t>
      </w:r>
    </w:p>
    <w:p w14:paraId="72A6F739" w14:textId="77777777" w:rsidR="00934B5F" w:rsidRPr="00934B5F" w:rsidRDefault="00934B5F" w:rsidP="00934B5F">
      <w:pPr>
        <w:pStyle w:val="pj"/>
        <w:rPr>
          <w:rStyle w:val="s0"/>
        </w:rPr>
      </w:pPr>
      <w:proofErr w:type="spellStart"/>
      <w:r w:rsidRPr="00934B5F">
        <w:rPr>
          <w:rStyle w:val="s0"/>
        </w:rPr>
        <w:t>Өзара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іс-қимыл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жасау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кезінде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мыналарға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қатысты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шектеулер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сақталады</w:t>
      </w:r>
      <w:proofErr w:type="spellEnd"/>
      <w:r w:rsidRPr="00934B5F">
        <w:rPr>
          <w:rStyle w:val="s0"/>
        </w:rPr>
        <w:t>:</w:t>
      </w:r>
    </w:p>
    <w:p w14:paraId="34D285E9" w14:textId="7E1AEB8B" w:rsidR="00934B5F" w:rsidRPr="00934B5F" w:rsidRDefault="00934B5F" w:rsidP="00934B5F">
      <w:pPr>
        <w:pStyle w:val="pj"/>
        <w:rPr>
          <w:rStyle w:val="s0"/>
        </w:rPr>
      </w:pPr>
      <w:proofErr w:type="spellStart"/>
      <w:r w:rsidRPr="00934B5F">
        <w:rPr>
          <w:rStyle w:val="s0"/>
        </w:rPr>
        <w:t>Қағидалардың</w:t>
      </w:r>
      <w:proofErr w:type="spellEnd"/>
      <w:r w:rsidRPr="00934B5F">
        <w:rPr>
          <w:rStyle w:val="s0"/>
        </w:rPr>
        <w:t xml:space="preserve"> 6-бөлімінің 6.15-тарауының 6.15.3-тармағының 1) </w:t>
      </w:r>
      <w:proofErr w:type="spellStart"/>
      <w:r w:rsidRPr="00934B5F">
        <w:rPr>
          <w:rStyle w:val="s0"/>
        </w:rPr>
        <w:t>және</w:t>
      </w:r>
      <w:proofErr w:type="spellEnd"/>
      <w:r w:rsidRPr="00934B5F">
        <w:rPr>
          <w:rStyle w:val="s0"/>
        </w:rPr>
        <w:t xml:space="preserve"> </w:t>
      </w:r>
      <w:r w:rsidR="002D434A">
        <w:rPr>
          <w:rStyle w:val="s0"/>
          <w:lang w:val="kk-KZ"/>
        </w:rPr>
        <w:t xml:space="preserve">                                                   </w:t>
      </w:r>
      <w:r w:rsidRPr="00934B5F">
        <w:rPr>
          <w:rStyle w:val="s0"/>
        </w:rPr>
        <w:t xml:space="preserve">2) </w:t>
      </w:r>
      <w:proofErr w:type="spellStart"/>
      <w:r w:rsidRPr="00934B5F">
        <w:rPr>
          <w:rStyle w:val="s0"/>
        </w:rPr>
        <w:t>тармақшаларында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көзделмеген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тәсілдермен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және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кезеңдерде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өзара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іс-қимыл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жасауға</w:t>
      </w:r>
      <w:proofErr w:type="spellEnd"/>
      <w:r w:rsidRPr="00934B5F">
        <w:rPr>
          <w:rStyle w:val="s0"/>
        </w:rPr>
        <w:t>;</w:t>
      </w:r>
    </w:p>
    <w:p w14:paraId="31103E9C" w14:textId="3FB0564D" w:rsidR="00934B5F" w:rsidRPr="00934B5F" w:rsidRDefault="00934B5F" w:rsidP="00934B5F">
      <w:pPr>
        <w:pStyle w:val="pj"/>
        <w:rPr>
          <w:rStyle w:val="s0"/>
        </w:rPr>
      </w:pPr>
      <w:proofErr w:type="spellStart"/>
      <w:r w:rsidRPr="00934B5F">
        <w:rPr>
          <w:rStyle w:val="s0"/>
        </w:rPr>
        <w:t>Қағидалардың</w:t>
      </w:r>
      <w:proofErr w:type="spellEnd"/>
      <w:r w:rsidRPr="00934B5F">
        <w:rPr>
          <w:rStyle w:val="s0"/>
        </w:rPr>
        <w:t xml:space="preserve"> 6-бөлімінің 6.15-тарауының 6.15.3-тармағының 1) </w:t>
      </w:r>
      <w:proofErr w:type="spellStart"/>
      <w:r w:rsidRPr="00934B5F">
        <w:rPr>
          <w:rStyle w:val="s0"/>
        </w:rPr>
        <w:t>және</w:t>
      </w:r>
      <w:proofErr w:type="spellEnd"/>
      <w:r w:rsidRPr="00934B5F">
        <w:rPr>
          <w:rStyle w:val="s0"/>
        </w:rPr>
        <w:t xml:space="preserve"> </w:t>
      </w:r>
      <w:r w:rsidR="002D434A">
        <w:rPr>
          <w:rStyle w:val="s0"/>
          <w:lang w:val="kk-KZ"/>
        </w:rPr>
        <w:t xml:space="preserve">                                                    </w:t>
      </w:r>
      <w:r w:rsidRPr="00934B5F">
        <w:rPr>
          <w:rStyle w:val="s0"/>
        </w:rPr>
        <w:t xml:space="preserve">2) </w:t>
      </w:r>
      <w:proofErr w:type="spellStart"/>
      <w:r w:rsidRPr="00934B5F">
        <w:rPr>
          <w:rStyle w:val="s0"/>
        </w:rPr>
        <w:t>тармақшаларында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көзделген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тәсілдермен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және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кезеңде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мерзімі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өткен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берешекті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реттеу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және</w:t>
      </w:r>
      <w:proofErr w:type="spellEnd"/>
      <w:r w:rsidRPr="00934B5F">
        <w:rPr>
          <w:rStyle w:val="s0"/>
        </w:rPr>
        <w:t xml:space="preserve"> (</w:t>
      </w:r>
      <w:proofErr w:type="spellStart"/>
      <w:r w:rsidRPr="00934B5F">
        <w:rPr>
          <w:rStyle w:val="s0"/>
        </w:rPr>
        <w:t>немесе</w:t>
      </w:r>
      <w:proofErr w:type="spellEnd"/>
      <w:r w:rsidRPr="00934B5F">
        <w:rPr>
          <w:rStyle w:val="s0"/>
        </w:rPr>
        <w:t xml:space="preserve">) </w:t>
      </w:r>
      <w:proofErr w:type="spellStart"/>
      <w:r w:rsidRPr="00934B5F">
        <w:rPr>
          <w:rStyle w:val="s0"/>
        </w:rPr>
        <w:t>өтеу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үшін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Қарыз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алушының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орналасқан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жерін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және</w:t>
      </w:r>
      <w:proofErr w:type="spellEnd"/>
      <w:r w:rsidRPr="00934B5F">
        <w:rPr>
          <w:rStyle w:val="s0"/>
        </w:rPr>
        <w:t xml:space="preserve"> (</w:t>
      </w:r>
      <w:proofErr w:type="spellStart"/>
      <w:r w:rsidRPr="00934B5F">
        <w:rPr>
          <w:rStyle w:val="s0"/>
        </w:rPr>
        <w:t>немесе</w:t>
      </w:r>
      <w:proofErr w:type="spellEnd"/>
      <w:r w:rsidRPr="00934B5F">
        <w:rPr>
          <w:rStyle w:val="s0"/>
        </w:rPr>
        <w:t xml:space="preserve">) </w:t>
      </w:r>
      <w:proofErr w:type="spellStart"/>
      <w:r w:rsidRPr="00934B5F">
        <w:rPr>
          <w:rStyle w:val="s0"/>
        </w:rPr>
        <w:t>байланыс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деректерін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анықтау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жағдайларын</w:t>
      </w:r>
      <w:proofErr w:type="spellEnd"/>
      <w:r w:rsidRPr="00934B5F">
        <w:rPr>
          <w:rStyle w:val="s0"/>
        </w:rPr>
        <w:t xml:space="preserve">, </w:t>
      </w:r>
      <w:proofErr w:type="spellStart"/>
      <w:r w:rsidRPr="00934B5F">
        <w:rPr>
          <w:rStyle w:val="s0"/>
        </w:rPr>
        <w:t>сондай-ақ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ұйымның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атауын</w:t>
      </w:r>
      <w:proofErr w:type="spellEnd"/>
      <w:r w:rsidRPr="00934B5F">
        <w:rPr>
          <w:rStyle w:val="s0"/>
        </w:rPr>
        <w:t xml:space="preserve">, </w:t>
      </w:r>
      <w:proofErr w:type="spellStart"/>
      <w:r w:rsidRPr="00934B5F">
        <w:rPr>
          <w:rStyle w:val="s0"/>
        </w:rPr>
        <w:t>оның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орналасқан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жерін</w:t>
      </w:r>
      <w:proofErr w:type="spellEnd"/>
      <w:r w:rsidRPr="00934B5F">
        <w:rPr>
          <w:rStyle w:val="s0"/>
        </w:rPr>
        <w:t xml:space="preserve">, </w:t>
      </w:r>
      <w:proofErr w:type="spellStart"/>
      <w:r w:rsidRPr="00934B5F">
        <w:rPr>
          <w:rStyle w:val="s0"/>
        </w:rPr>
        <w:t>өзара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іс-қимылды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жүзеге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асыратын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тұлғаның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тегін</w:t>
      </w:r>
      <w:proofErr w:type="spellEnd"/>
      <w:r w:rsidRPr="00934B5F">
        <w:rPr>
          <w:rStyle w:val="s0"/>
        </w:rPr>
        <w:t xml:space="preserve">, </w:t>
      </w:r>
      <w:proofErr w:type="spellStart"/>
      <w:r w:rsidRPr="00934B5F">
        <w:rPr>
          <w:rStyle w:val="s0"/>
        </w:rPr>
        <w:t>атын</w:t>
      </w:r>
      <w:proofErr w:type="spellEnd"/>
      <w:r w:rsidRPr="00934B5F">
        <w:rPr>
          <w:rStyle w:val="s0"/>
        </w:rPr>
        <w:t xml:space="preserve">, </w:t>
      </w:r>
      <w:proofErr w:type="spellStart"/>
      <w:r w:rsidRPr="00934B5F">
        <w:rPr>
          <w:rStyle w:val="s0"/>
        </w:rPr>
        <w:t>әкесінің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атын</w:t>
      </w:r>
      <w:proofErr w:type="spellEnd"/>
      <w:r w:rsidRPr="00934B5F">
        <w:rPr>
          <w:rStyle w:val="s0"/>
        </w:rPr>
        <w:t xml:space="preserve"> (бар </w:t>
      </w:r>
      <w:proofErr w:type="spellStart"/>
      <w:r w:rsidRPr="00934B5F">
        <w:rPr>
          <w:rStyle w:val="s0"/>
        </w:rPr>
        <w:t>болса</w:t>
      </w:r>
      <w:proofErr w:type="spellEnd"/>
      <w:r w:rsidRPr="00934B5F">
        <w:rPr>
          <w:rStyle w:val="s0"/>
        </w:rPr>
        <w:t xml:space="preserve">), </w:t>
      </w:r>
      <w:proofErr w:type="spellStart"/>
      <w:r w:rsidRPr="00934B5F">
        <w:rPr>
          <w:rStyle w:val="s0"/>
        </w:rPr>
        <w:t>лауазымын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хабарлау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жағдайларын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қоспағанда</w:t>
      </w:r>
      <w:proofErr w:type="spellEnd"/>
      <w:r w:rsidRPr="00934B5F">
        <w:rPr>
          <w:rStyle w:val="s0"/>
        </w:rPr>
        <w:t xml:space="preserve">, </w:t>
      </w:r>
      <w:proofErr w:type="spellStart"/>
      <w:r w:rsidRPr="00934B5F">
        <w:rPr>
          <w:rStyle w:val="s0"/>
        </w:rPr>
        <w:t>Шарт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шеңберінде</w:t>
      </w:r>
      <w:proofErr w:type="spellEnd"/>
      <w:r w:rsidRPr="00934B5F">
        <w:rPr>
          <w:rStyle w:val="s0"/>
        </w:rPr>
        <w:t xml:space="preserve"> МҚҰ-мен </w:t>
      </w:r>
      <w:proofErr w:type="spellStart"/>
      <w:r w:rsidRPr="00934B5F">
        <w:rPr>
          <w:rStyle w:val="s0"/>
        </w:rPr>
        <w:t>міндеттемелермен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байланысты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емес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үшінші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тұлғамен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өзара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іс-қимыл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жасауға</w:t>
      </w:r>
      <w:proofErr w:type="spellEnd"/>
      <w:r w:rsidRPr="00934B5F">
        <w:rPr>
          <w:rStyle w:val="s0"/>
        </w:rPr>
        <w:t>;</w:t>
      </w:r>
    </w:p>
    <w:p w14:paraId="1D6F1323" w14:textId="77777777" w:rsidR="00934B5F" w:rsidRPr="00934B5F" w:rsidRDefault="00934B5F" w:rsidP="00934B5F">
      <w:pPr>
        <w:pStyle w:val="pj"/>
        <w:rPr>
          <w:rStyle w:val="s0"/>
        </w:rPr>
      </w:pPr>
      <w:proofErr w:type="spellStart"/>
      <w:r w:rsidRPr="00934B5F">
        <w:rPr>
          <w:rStyle w:val="s0"/>
        </w:rPr>
        <w:t>мерзімі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өткен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берешегі</w:t>
      </w:r>
      <w:proofErr w:type="spellEnd"/>
      <w:r w:rsidRPr="00934B5F">
        <w:rPr>
          <w:rStyle w:val="s0"/>
        </w:rPr>
        <w:t xml:space="preserve"> бар </w:t>
      </w:r>
      <w:proofErr w:type="spellStart"/>
      <w:r w:rsidRPr="00934B5F">
        <w:rPr>
          <w:rStyle w:val="s0"/>
        </w:rPr>
        <w:t>Қарыз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алушыға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және</w:t>
      </w:r>
      <w:proofErr w:type="spellEnd"/>
      <w:r w:rsidRPr="00934B5F">
        <w:rPr>
          <w:rStyle w:val="s0"/>
        </w:rPr>
        <w:t xml:space="preserve"> (</w:t>
      </w:r>
      <w:proofErr w:type="spellStart"/>
      <w:r w:rsidRPr="00934B5F">
        <w:rPr>
          <w:rStyle w:val="s0"/>
        </w:rPr>
        <w:t>немесе</w:t>
      </w:r>
      <w:proofErr w:type="spellEnd"/>
      <w:r w:rsidRPr="00934B5F">
        <w:rPr>
          <w:rStyle w:val="s0"/>
        </w:rPr>
        <w:t xml:space="preserve">) </w:t>
      </w:r>
      <w:proofErr w:type="spellStart"/>
      <w:r w:rsidRPr="00934B5F">
        <w:rPr>
          <w:rStyle w:val="s0"/>
        </w:rPr>
        <w:t>оның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өкіліне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және</w:t>
      </w:r>
      <w:proofErr w:type="spellEnd"/>
      <w:r w:rsidRPr="00934B5F">
        <w:rPr>
          <w:rStyle w:val="s0"/>
        </w:rPr>
        <w:t xml:space="preserve"> (</w:t>
      </w:r>
      <w:proofErr w:type="spellStart"/>
      <w:r w:rsidRPr="00934B5F">
        <w:rPr>
          <w:rStyle w:val="s0"/>
        </w:rPr>
        <w:t>немесе</w:t>
      </w:r>
      <w:proofErr w:type="spellEnd"/>
      <w:r w:rsidRPr="00934B5F">
        <w:rPr>
          <w:rStyle w:val="s0"/>
        </w:rPr>
        <w:t xml:space="preserve">) </w:t>
      </w:r>
      <w:proofErr w:type="spellStart"/>
      <w:r w:rsidRPr="00934B5F">
        <w:rPr>
          <w:rStyle w:val="s0"/>
        </w:rPr>
        <w:t>үшінші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тұлғаға</w:t>
      </w:r>
      <w:proofErr w:type="spellEnd"/>
      <w:r w:rsidRPr="00934B5F">
        <w:rPr>
          <w:rStyle w:val="s0"/>
        </w:rPr>
        <w:t xml:space="preserve"> МҚҰ </w:t>
      </w:r>
      <w:proofErr w:type="spellStart"/>
      <w:r w:rsidRPr="00934B5F">
        <w:rPr>
          <w:rStyle w:val="s0"/>
        </w:rPr>
        <w:t>қызметкерінің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шындыққа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сәйкес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келмейтін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тегін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және</w:t>
      </w:r>
      <w:proofErr w:type="spellEnd"/>
      <w:r w:rsidRPr="00934B5F">
        <w:rPr>
          <w:rStyle w:val="s0"/>
        </w:rPr>
        <w:t xml:space="preserve"> (</w:t>
      </w:r>
      <w:proofErr w:type="spellStart"/>
      <w:r w:rsidRPr="00934B5F">
        <w:rPr>
          <w:rStyle w:val="s0"/>
        </w:rPr>
        <w:t>немесе</w:t>
      </w:r>
      <w:proofErr w:type="spellEnd"/>
      <w:r w:rsidRPr="00934B5F">
        <w:rPr>
          <w:rStyle w:val="s0"/>
        </w:rPr>
        <w:t xml:space="preserve">) </w:t>
      </w:r>
      <w:proofErr w:type="spellStart"/>
      <w:r w:rsidRPr="00934B5F">
        <w:rPr>
          <w:rStyle w:val="s0"/>
        </w:rPr>
        <w:t>атын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және</w:t>
      </w:r>
      <w:proofErr w:type="spellEnd"/>
      <w:r w:rsidRPr="00934B5F">
        <w:rPr>
          <w:rStyle w:val="s0"/>
        </w:rPr>
        <w:t xml:space="preserve"> (</w:t>
      </w:r>
      <w:proofErr w:type="spellStart"/>
      <w:r w:rsidRPr="00934B5F">
        <w:rPr>
          <w:rStyle w:val="s0"/>
        </w:rPr>
        <w:t>немесе</w:t>
      </w:r>
      <w:proofErr w:type="spellEnd"/>
      <w:r w:rsidRPr="00934B5F">
        <w:rPr>
          <w:rStyle w:val="s0"/>
        </w:rPr>
        <w:t xml:space="preserve">) </w:t>
      </w:r>
      <w:proofErr w:type="spellStart"/>
      <w:r w:rsidRPr="00934B5F">
        <w:rPr>
          <w:rStyle w:val="s0"/>
        </w:rPr>
        <w:t>әкесінің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атын</w:t>
      </w:r>
      <w:proofErr w:type="spellEnd"/>
      <w:r w:rsidRPr="00934B5F">
        <w:rPr>
          <w:rStyle w:val="s0"/>
        </w:rPr>
        <w:t xml:space="preserve"> (бар </w:t>
      </w:r>
      <w:proofErr w:type="spellStart"/>
      <w:r w:rsidRPr="00934B5F">
        <w:rPr>
          <w:rStyle w:val="s0"/>
        </w:rPr>
        <w:t>болса</w:t>
      </w:r>
      <w:proofErr w:type="spellEnd"/>
      <w:r w:rsidRPr="00934B5F">
        <w:rPr>
          <w:rStyle w:val="s0"/>
        </w:rPr>
        <w:t xml:space="preserve">), </w:t>
      </w:r>
      <w:proofErr w:type="spellStart"/>
      <w:r w:rsidRPr="00934B5F">
        <w:rPr>
          <w:rStyle w:val="s0"/>
        </w:rPr>
        <w:t>сондай-ақ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жұмыс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орны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және</w:t>
      </w:r>
      <w:proofErr w:type="spellEnd"/>
      <w:r w:rsidRPr="00934B5F">
        <w:rPr>
          <w:rStyle w:val="s0"/>
        </w:rPr>
        <w:t xml:space="preserve"> (</w:t>
      </w:r>
      <w:proofErr w:type="spellStart"/>
      <w:r w:rsidRPr="00934B5F">
        <w:rPr>
          <w:rStyle w:val="s0"/>
        </w:rPr>
        <w:t>немесе</w:t>
      </w:r>
      <w:proofErr w:type="spellEnd"/>
      <w:r w:rsidRPr="00934B5F">
        <w:rPr>
          <w:rStyle w:val="s0"/>
        </w:rPr>
        <w:t xml:space="preserve">) </w:t>
      </w:r>
      <w:proofErr w:type="spellStart"/>
      <w:r w:rsidRPr="00934B5F">
        <w:rPr>
          <w:rStyle w:val="s0"/>
        </w:rPr>
        <w:t>лауазымы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туралы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мәліметтерді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хабарлауға</w:t>
      </w:r>
      <w:proofErr w:type="spellEnd"/>
      <w:r w:rsidRPr="00934B5F">
        <w:rPr>
          <w:rStyle w:val="s0"/>
        </w:rPr>
        <w:t>;</w:t>
      </w:r>
    </w:p>
    <w:p w14:paraId="6412A65C" w14:textId="77777777" w:rsidR="00934B5F" w:rsidRPr="00934B5F" w:rsidRDefault="00934B5F" w:rsidP="00934B5F">
      <w:pPr>
        <w:pStyle w:val="pj"/>
        <w:rPr>
          <w:rStyle w:val="s0"/>
        </w:rPr>
      </w:pPr>
      <w:proofErr w:type="spellStart"/>
      <w:r w:rsidRPr="00934B5F">
        <w:rPr>
          <w:rStyle w:val="s0"/>
        </w:rPr>
        <w:t>мерзімі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өткен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берешегі</w:t>
      </w:r>
      <w:proofErr w:type="spellEnd"/>
      <w:r w:rsidRPr="00934B5F">
        <w:rPr>
          <w:rStyle w:val="s0"/>
        </w:rPr>
        <w:t xml:space="preserve"> бар </w:t>
      </w:r>
      <w:proofErr w:type="spellStart"/>
      <w:r w:rsidRPr="00934B5F">
        <w:rPr>
          <w:rStyle w:val="s0"/>
        </w:rPr>
        <w:t>Қарыз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алушыны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және</w:t>
      </w:r>
      <w:proofErr w:type="spellEnd"/>
      <w:r w:rsidRPr="00934B5F">
        <w:rPr>
          <w:rStyle w:val="s0"/>
        </w:rPr>
        <w:t xml:space="preserve"> (</w:t>
      </w:r>
      <w:proofErr w:type="spellStart"/>
      <w:r w:rsidRPr="00934B5F">
        <w:rPr>
          <w:rStyle w:val="s0"/>
        </w:rPr>
        <w:t>немесе</w:t>
      </w:r>
      <w:proofErr w:type="spellEnd"/>
      <w:r w:rsidRPr="00934B5F">
        <w:rPr>
          <w:rStyle w:val="s0"/>
        </w:rPr>
        <w:t xml:space="preserve">) </w:t>
      </w:r>
      <w:proofErr w:type="spellStart"/>
      <w:r w:rsidRPr="00934B5F">
        <w:rPr>
          <w:rStyle w:val="s0"/>
        </w:rPr>
        <w:t>оның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өкілін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және</w:t>
      </w:r>
      <w:proofErr w:type="spellEnd"/>
      <w:r w:rsidRPr="00934B5F">
        <w:rPr>
          <w:rStyle w:val="s0"/>
        </w:rPr>
        <w:t xml:space="preserve"> (</w:t>
      </w:r>
      <w:proofErr w:type="spellStart"/>
      <w:r w:rsidRPr="00934B5F">
        <w:rPr>
          <w:rStyle w:val="s0"/>
        </w:rPr>
        <w:t>немесе</w:t>
      </w:r>
      <w:proofErr w:type="spellEnd"/>
      <w:r w:rsidRPr="00934B5F">
        <w:rPr>
          <w:rStyle w:val="s0"/>
        </w:rPr>
        <w:t xml:space="preserve">) </w:t>
      </w:r>
      <w:proofErr w:type="spellStart"/>
      <w:r w:rsidRPr="00934B5F">
        <w:rPr>
          <w:rStyle w:val="s0"/>
        </w:rPr>
        <w:t>Шарт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шеңберінде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ұйыммен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міндеттемелермен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байланысты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үшінші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тұлғаны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берешектің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мөлшеріне</w:t>
      </w:r>
      <w:proofErr w:type="spellEnd"/>
      <w:r w:rsidRPr="00934B5F">
        <w:rPr>
          <w:rStyle w:val="s0"/>
        </w:rPr>
        <w:t xml:space="preserve">, </w:t>
      </w:r>
      <w:proofErr w:type="spellStart"/>
      <w:r w:rsidRPr="00934B5F">
        <w:rPr>
          <w:rStyle w:val="s0"/>
        </w:rPr>
        <w:t>сипатына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және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туындау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негіздеріне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қатысты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жаңылыстыруға</w:t>
      </w:r>
      <w:proofErr w:type="spellEnd"/>
      <w:r w:rsidRPr="00934B5F">
        <w:rPr>
          <w:rStyle w:val="s0"/>
        </w:rPr>
        <w:t>;</w:t>
      </w:r>
    </w:p>
    <w:p w14:paraId="7B9C0DC9" w14:textId="10820532" w:rsidR="001A1D27" w:rsidRDefault="00934B5F" w:rsidP="00934B5F">
      <w:pPr>
        <w:pStyle w:val="pj"/>
        <w:rPr>
          <w:rStyle w:val="s0"/>
        </w:rPr>
      </w:pPr>
      <w:proofErr w:type="spellStart"/>
      <w:r w:rsidRPr="00934B5F">
        <w:rPr>
          <w:rStyle w:val="s0"/>
        </w:rPr>
        <w:lastRenderedPageBreak/>
        <w:t>өзара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іс-қимыл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жасалатын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тұлғаның</w:t>
      </w:r>
      <w:proofErr w:type="spellEnd"/>
      <w:r w:rsidRPr="00934B5F">
        <w:rPr>
          <w:rStyle w:val="s0"/>
        </w:rPr>
        <w:t xml:space="preserve"> ар-</w:t>
      </w:r>
      <w:proofErr w:type="spellStart"/>
      <w:r w:rsidRPr="00934B5F">
        <w:rPr>
          <w:rStyle w:val="s0"/>
        </w:rPr>
        <w:t>намысына</w:t>
      </w:r>
      <w:proofErr w:type="spellEnd"/>
      <w:r w:rsidRPr="00934B5F">
        <w:rPr>
          <w:rStyle w:val="s0"/>
        </w:rPr>
        <w:t xml:space="preserve">, </w:t>
      </w:r>
      <w:proofErr w:type="spellStart"/>
      <w:r w:rsidRPr="00934B5F">
        <w:rPr>
          <w:rStyle w:val="s0"/>
        </w:rPr>
        <w:t>қадір-қасиетіне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және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іскерлік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беделіне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нұқсан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келтіретін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мәліметтерді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таратуға</w:t>
      </w:r>
      <w:proofErr w:type="spellEnd"/>
      <w:r w:rsidRPr="00934B5F">
        <w:rPr>
          <w:rStyle w:val="s0"/>
        </w:rPr>
        <w:t xml:space="preserve"> не осы </w:t>
      </w:r>
      <w:proofErr w:type="spellStart"/>
      <w:r w:rsidRPr="00934B5F">
        <w:rPr>
          <w:rStyle w:val="s0"/>
        </w:rPr>
        <w:t>тұлғаның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мүліктік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мүдделеріне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зиян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келтіруі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мүмкін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мәліметтерді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жария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етуге</w:t>
      </w:r>
      <w:proofErr w:type="spellEnd"/>
      <w:r w:rsidRPr="00934B5F">
        <w:rPr>
          <w:rStyle w:val="s0"/>
        </w:rPr>
        <w:t>.</w:t>
      </w:r>
    </w:p>
    <w:p w14:paraId="16443F17" w14:textId="77777777" w:rsidR="001A1D27" w:rsidRDefault="001A1D27" w:rsidP="001A1D27">
      <w:pPr>
        <w:pStyle w:val="pj"/>
      </w:pPr>
    </w:p>
    <w:p w14:paraId="4D32146B" w14:textId="77777777" w:rsidR="00934B5F" w:rsidRPr="00934B5F" w:rsidRDefault="001A1D27" w:rsidP="00934B5F">
      <w:pPr>
        <w:pStyle w:val="pj"/>
        <w:ind w:firstLine="0"/>
        <w:rPr>
          <w:rStyle w:val="s0"/>
        </w:rPr>
      </w:pPr>
      <w:r>
        <w:rPr>
          <w:rStyle w:val="s0"/>
        </w:rPr>
        <w:t xml:space="preserve">6.15.4 </w:t>
      </w:r>
      <w:r w:rsidR="00934B5F" w:rsidRPr="00934B5F">
        <w:rPr>
          <w:rStyle w:val="s0"/>
        </w:rPr>
        <w:t>МҚҰ-</w:t>
      </w:r>
      <w:proofErr w:type="spellStart"/>
      <w:r w:rsidR="00934B5F" w:rsidRPr="00934B5F">
        <w:rPr>
          <w:rStyle w:val="s0"/>
        </w:rPr>
        <w:t>ның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мерзімі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өткен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берешегі</w:t>
      </w:r>
      <w:proofErr w:type="spellEnd"/>
      <w:r w:rsidR="00934B5F" w:rsidRPr="00934B5F">
        <w:rPr>
          <w:rStyle w:val="s0"/>
        </w:rPr>
        <w:t xml:space="preserve"> бар </w:t>
      </w:r>
      <w:proofErr w:type="spellStart"/>
      <w:r w:rsidR="00934B5F" w:rsidRPr="00934B5F">
        <w:rPr>
          <w:rStyle w:val="s0"/>
        </w:rPr>
        <w:t>қаржылық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қызметтерді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тұтынушымен</w:t>
      </w:r>
      <w:proofErr w:type="spellEnd"/>
      <w:r w:rsidR="00934B5F" w:rsidRPr="00934B5F">
        <w:rPr>
          <w:rStyle w:val="s0"/>
        </w:rPr>
        <w:t xml:space="preserve"> (</w:t>
      </w:r>
      <w:proofErr w:type="spellStart"/>
      <w:r w:rsidR="00934B5F" w:rsidRPr="00934B5F">
        <w:rPr>
          <w:rStyle w:val="s0"/>
        </w:rPr>
        <w:t>Қарыз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алушымен</w:t>
      </w:r>
      <w:proofErr w:type="spellEnd"/>
      <w:r w:rsidR="00934B5F" w:rsidRPr="00934B5F">
        <w:rPr>
          <w:rStyle w:val="s0"/>
        </w:rPr>
        <w:t xml:space="preserve">) </w:t>
      </w:r>
      <w:proofErr w:type="spellStart"/>
      <w:r w:rsidR="00934B5F" w:rsidRPr="00934B5F">
        <w:rPr>
          <w:rStyle w:val="s0"/>
        </w:rPr>
        <w:t>және</w:t>
      </w:r>
      <w:proofErr w:type="spellEnd"/>
      <w:r w:rsidR="00934B5F" w:rsidRPr="00934B5F">
        <w:rPr>
          <w:rStyle w:val="s0"/>
        </w:rPr>
        <w:t xml:space="preserve"> (</w:t>
      </w:r>
      <w:proofErr w:type="spellStart"/>
      <w:r w:rsidR="00934B5F" w:rsidRPr="00934B5F">
        <w:rPr>
          <w:rStyle w:val="s0"/>
        </w:rPr>
        <w:t>немесе</w:t>
      </w:r>
      <w:proofErr w:type="spellEnd"/>
      <w:r w:rsidR="00934B5F" w:rsidRPr="00934B5F">
        <w:rPr>
          <w:rStyle w:val="s0"/>
        </w:rPr>
        <w:t xml:space="preserve">) </w:t>
      </w:r>
      <w:proofErr w:type="spellStart"/>
      <w:r w:rsidR="00934B5F" w:rsidRPr="00934B5F">
        <w:rPr>
          <w:rStyle w:val="s0"/>
        </w:rPr>
        <w:t>оның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өкілімен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және</w:t>
      </w:r>
      <w:proofErr w:type="spellEnd"/>
      <w:r w:rsidR="00934B5F" w:rsidRPr="00934B5F">
        <w:rPr>
          <w:rStyle w:val="s0"/>
        </w:rPr>
        <w:t xml:space="preserve"> (</w:t>
      </w:r>
      <w:proofErr w:type="spellStart"/>
      <w:r w:rsidR="00934B5F" w:rsidRPr="00934B5F">
        <w:rPr>
          <w:rStyle w:val="s0"/>
        </w:rPr>
        <w:t>немесе</w:t>
      </w:r>
      <w:proofErr w:type="spellEnd"/>
      <w:r w:rsidR="00934B5F" w:rsidRPr="00934B5F">
        <w:rPr>
          <w:rStyle w:val="s0"/>
        </w:rPr>
        <w:t xml:space="preserve">) </w:t>
      </w:r>
      <w:proofErr w:type="spellStart"/>
      <w:r w:rsidR="00934B5F" w:rsidRPr="00934B5F">
        <w:rPr>
          <w:rStyle w:val="s0"/>
        </w:rPr>
        <w:t>үшінші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тұлғамен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өзара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іс-қимылы</w:t>
      </w:r>
      <w:proofErr w:type="spellEnd"/>
      <w:r w:rsidR="00934B5F" w:rsidRPr="00934B5F">
        <w:rPr>
          <w:rStyle w:val="s0"/>
        </w:rPr>
        <w:t xml:space="preserve"> тек </w:t>
      </w:r>
      <w:proofErr w:type="spellStart"/>
      <w:r w:rsidR="00934B5F" w:rsidRPr="00934B5F">
        <w:rPr>
          <w:rStyle w:val="s0"/>
        </w:rPr>
        <w:t>ұйымға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тиесілі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ретінде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сәйкестендірілетін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және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қаржылық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қызметтерді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тұтынушының</w:t>
      </w:r>
      <w:proofErr w:type="spellEnd"/>
      <w:r w:rsidR="00934B5F" w:rsidRPr="00934B5F">
        <w:rPr>
          <w:rStyle w:val="s0"/>
        </w:rPr>
        <w:t xml:space="preserve">, </w:t>
      </w:r>
      <w:proofErr w:type="spellStart"/>
      <w:r w:rsidR="00934B5F" w:rsidRPr="00934B5F">
        <w:rPr>
          <w:rStyle w:val="s0"/>
        </w:rPr>
        <w:t>сондай-ақ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уәкілетті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органның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назарына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жеткізілген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ұйымның</w:t>
      </w:r>
      <w:proofErr w:type="spellEnd"/>
      <w:r w:rsidR="00934B5F" w:rsidRPr="00934B5F">
        <w:rPr>
          <w:rStyle w:val="s0"/>
        </w:rPr>
        <w:t xml:space="preserve"> телефон </w:t>
      </w:r>
      <w:proofErr w:type="spellStart"/>
      <w:r w:rsidR="00934B5F" w:rsidRPr="00934B5F">
        <w:rPr>
          <w:rStyle w:val="s0"/>
        </w:rPr>
        <w:t>нөмірлерінен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және</w:t>
      </w:r>
      <w:proofErr w:type="spellEnd"/>
      <w:r w:rsidR="00934B5F" w:rsidRPr="00934B5F">
        <w:rPr>
          <w:rStyle w:val="s0"/>
        </w:rPr>
        <w:t xml:space="preserve"> (</w:t>
      </w:r>
      <w:proofErr w:type="spellStart"/>
      <w:r w:rsidR="00934B5F" w:rsidRPr="00934B5F">
        <w:rPr>
          <w:rStyle w:val="s0"/>
        </w:rPr>
        <w:t>немесе</w:t>
      </w:r>
      <w:proofErr w:type="spellEnd"/>
      <w:r w:rsidR="00934B5F" w:rsidRPr="00934B5F">
        <w:rPr>
          <w:rStyle w:val="s0"/>
        </w:rPr>
        <w:t xml:space="preserve">) </w:t>
      </w:r>
      <w:proofErr w:type="spellStart"/>
      <w:r w:rsidR="00934B5F" w:rsidRPr="00934B5F">
        <w:rPr>
          <w:rStyle w:val="s0"/>
        </w:rPr>
        <w:t>өзге</w:t>
      </w:r>
      <w:proofErr w:type="spellEnd"/>
      <w:r w:rsidR="00934B5F" w:rsidRPr="00934B5F">
        <w:rPr>
          <w:rStyle w:val="s0"/>
        </w:rPr>
        <w:t xml:space="preserve"> де </w:t>
      </w:r>
      <w:proofErr w:type="spellStart"/>
      <w:r w:rsidR="00934B5F" w:rsidRPr="00934B5F">
        <w:rPr>
          <w:rStyle w:val="s0"/>
        </w:rPr>
        <w:t>байланыс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құралдары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арқылы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жүзеге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асырылады</w:t>
      </w:r>
      <w:proofErr w:type="spellEnd"/>
      <w:r w:rsidR="00934B5F" w:rsidRPr="00934B5F">
        <w:rPr>
          <w:rStyle w:val="s0"/>
        </w:rPr>
        <w:t xml:space="preserve">. Телефон </w:t>
      </w:r>
      <w:proofErr w:type="spellStart"/>
      <w:r w:rsidR="00934B5F" w:rsidRPr="00934B5F">
        <w:rPr>
          <w:rStyle w:val="s0"/>
        </w:rPr>
        <w:t>нөмірлері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өзгерген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жағдайда</w:t>
      </w:r>
      <w:proofErr w:type="spellEnd"/>
      <w:r w:rsidR="00934B5F" w:rsidRPr="00934B5F">
        <w:rPr>
          <w:rStyle w:val="s0"/>
        </w:rPr>
        <w:t xml:space="preserve">, </w:t>
      </w:r>
      <w:proofErr w:type="spellStart"/>
      <w:r w:rsidR="00934B5F" w:rsidRPr="00934B5F">
        <w:rPr>
          <w:rStyle w:val="s0"/>
        </w:rPr>
        <w:t>ұйым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осындай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өзгерістер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енгізілген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күннен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бастап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күнтізбелік</w:t>
      </w:r>
      <w:proofErr w:type="spellEnd"/>
      <w:r w:rsidR="00934B5F" w:rsidRPr="00934B5F">
        <w:rPr>
          <w:rStyle w:val="s0"/>
        </w:rPr>
        <w:t xml:space="preserve"> 3 (</w:t>
      </w:r>
      <w:proofErr w:type="spellStart"/>
      <w:r w:rsidR="00934B5F" w:rsidRPr="00934B5F">
        <w:rPr>
          <w:rStyle w:val="s0"/>
        </w:rPr>
        <w:t>үш</w:t>
      </w:r>
      <w:proofErr w:type="spellEnd"/>
      <w:r w:rsidR="00934B5F" w:rsidRPr="00934B5F">
        <w:rPr>
          <w:rStyle w:val="s0"/>
        </w:rPr>
        <w:t xml:space="preserve">) </w:t>
      </w:r>
      <w:proofErr w:type="spellStart"/>
      <w:r w:rsidR="00934B5F" w:rsidRPr="00934B5F">
        <w:rPr>
          <w:rStyle w:val="s0"/>
        </w:rPr>
        <w:t>күннен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кешіктірмей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уәкілетті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органды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жазбаша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нысанда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немесе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электрондық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құжат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айналымы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жүйесі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арқылы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хабардар</w:t>
      </w:r>
      <w:proofErr w:type="spellEnd"/>
      <w:r w:rsidR="00934B5F" w:rsidRPr="00934B5F">
        <w:rPr>
          <w:rStyle w:val="s0"/>
        </w:rPr>
        <w:t xml:space="preserve"> </w:t>
      </w:r>
      <w:proofErr w:type="spellStart"/>
      <w:r w:rsidR="00934B5F" w:rsidRPr="00934B5F">
        <w:rPr>
          <w:rStyle w:val="s0"/>
        </w:rPr>
        <w:t>етеді</w:t>
      </w:r>
      <w:proofErr w:type="spellEnd"/>
      <w:r w:rsidR="00934B5F" w:rsidRPr="00934B5F">
        <w:rPr>
          <w:rStyle w:val="s0"/>
        </w:rPr>
        <w:t>.</w:t>
      </w:r>
    </w:p>
    <w:p w14:paraId="154622BE" w14:textId="77777777" w:rsidR="00934B5F" w:rsidRPr="00934B5F" w:rsidRDefault="00934B5F" w:rsidP="00934B5F">
      <w:pPr>
        <w:pStyle w:val="pj"/>
        <w:rPr>
          <w:rStyle w:val="s0"/>
        </w:rPr>
      </w:pPr>
    </w:p>
    <w:p w14:paraId="57E8C3E6" w14:textId="6FB36391" w:rsidR="001A1D27" w:rsidRDefault="00934B5F" w:rsidP="00934B5F">
      <w:pPr>
        <w:pStyle w:val="pj"/>
        <w:ind w:firstLine="0"/>
      </w:pPr>
      <w:r w:rsidRPr="00934B5F">
        <w:rPr>
          <w:rStyle w:val="s0"/>
        </w:rPr>
        <w:t xml:space="preserve">6.15.5. Микрокредит беру </w:t>
      </w:r>
      <w:proofErr w:type="spellStart"/>
      <w:r w:rsidRPr="00934B5F">
        <w:rPr>
          <w:rStyle w:val="s0"/>
        </w:rPr>
        <w:t>туралы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шарт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бойынша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мерзімі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өткен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төлемдерді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енгізу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мәселелері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жөнінде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мерзімі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өткен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берешегі</w:t>
      </w:r>
      <w:proofErr w:type="spellEnd"/>
      <w:r w:rsidRPr="00934B5F">
        <w:rPr>
          <w:rStyle w:val="s0"/>
        </w:rPr>
        <w:t xml:space="preserve"> бар </w:t>
      </w:r>
      <w:proofErr w:type="spellStart"/>
      <w:r w:rsidRPr="00934B5F">
        <w:rPr>
          <w:rStyle w:val="s0"/>
        </w:rPr>
        <w:t>қаржылық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қызметтерді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тұтынушымен</w:t>
      </w:r>
      <w:proofErr w:type="spellEnd"/>
      <w:r w:rsidRPr="00934B5F">
        <w:rPr>
          <w:rStyle w:val="s0"/>
        </w:rPr>
        <w:t xml:space="preserve"> (</w:t>
      </w:r>
      <w:proofErr w:type="spellStart"/>
      <w:r w:rsidRPr="00934B5F">
        <w:rPr>
          <w:rStyle w:val="s0"/>
        </w:rPr>
        <w:t>Қарыз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алушымен</w:t>
      </w:r>
      <w:proofErr w:type="spellEnd"/>
      <w:r w:rsidRPr="00934B5F">
        <w:rPr>
          <w:rStyle w:val="s0"/>
        </w:rPr>
        <w:t xml:space="preserve">) </w:t>
      </w:r>
      <w:proofErr w:type="spellStart"/>
      <w:r w:rsidRPr="00934B5F">
        <w:rPr>
          <w:rStyle w:val="s0"/>
        </w:rPr>
        <w:t>және</w:t>
      </w:r>
      <w:proofErr w:type="spellEnd"/>
      <w:r w:rsidRPr="00934B5F">
        <w:rPr>
          <w:rStyle w:val="s0"/>
        </w:rPr>
        <w:t xml:space="preserve"> (</w:t>
      </w:r>
      <w:proofErr w:type="spellStart"/>
      <w:r w:rsidRPr="00934B5F">
        <w:rPr>
          <w:rStyle w:val="s0"/>
        </w:rPr>
        <w:t>немесе</w:t>
      </w:r>
      <w:proofErr w:type="spellEnd"/>
      <w:r w:rsidRPr="00934B5F">
        <w:rPr>
          <w:rStyle w:val="s0"/>
        </w:rPr>
        <w:t xml:space="preserve">) </w:t>
      </w:r>
      <w:proofErr w:type="spellStart"/>
      <w:r w:rsidRPr="00934B5F">
        <w:rPr>
          <w:rStyle w:val="s0"/>
        </w:rPr>
        <w:t>оның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өкілімен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және</w:t>
      </w:r>
      <w:proofErr w:type="spellEnd"/>
      <w:r w:rsidRPr="00934B5F">
        <w:rPr>
          <w:rStyle w:val="s0"/>
        </w:rPr>
        <w:t xml:space="preserve"> (</w:t>
      </w:r>
      <w:proofErr w:type="spellStart"/>
      <w:r w:rsidRPr="00934B5F">
        <w:rPr>
          <w:rStyle w:val="s0"/>
        </w:rPr>
        <w:t>немесе</w:t>
      </w:r>
      <w:proofErr w:type="spellEnd"/>
      <w:r w:rsidRPr="00934B5F">
        <w:rPr>
          <w:rStyle w:val="s0"/>
        </w:rPr>
        <w:t xml:space="preserve">) </w:t>
      </w:r>
      <w:proofErr w:type="spellStart"/>
      <w:r w:rsidRPr="00934B5F">
        <w:rPr>
          <w:rStyle w:val="s0"/>
        </w:rPr>
        <w:t>үшінші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тұлғамен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өзара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іс-қимыл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міндетті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аудиотіркеумен</w:t>
      </w:r>
      <w:proofErr w:type="spellEnd"/>
      <w:r w:rsidRPr="00934B5F">
        <w:rPr>
          <w:rStyle w:val="s0"/>
        </w:rPr>
        <w:t xml:space="preserve"> аудио- </w:t>
      </w:r>
      <w:proofErr w:type="spellStart"/>
      <w:r w:rsidRPr="00934B5F">
        <w:rPr>
          <w:rStyle w:val="s0"/>
        </w:rPr>
        <w:t>және</w:t>
      </w:r>
      <w:proofErr w:type="spellEnd"/>
      <w:r w:rsidRPr="00934B5F">
        <w:rPr>
          <w:rStyle w:val="s0"/>
        </w:rPr>
        <w:t xml:space="preserve"> (</w:t>
      </w:r>
      <w:proofErr w:type="spellStart"/>
      <w:r w:rsidRPr="00934B5F">
        <w:rPr>
          <w:rStyle w:val="s0"/>
        </w:rPr>
        <w:t>немесе</w:t>
      </w:r>
      <w:proofErr w:type="spellEnd"/>
      <w:r w:rsidRPr="00934B5F">
        <w:rPr>
          <w:rStyle w:val="s0"/>
        </w:rPr>
        <w:t xml:space="preserve">) </w:t>
      </w:r>
      <w:proofErr w:type="spellStart"/>
      <w:r w:rsidRPr="00934B5F">
        <w:rPr>
          <w:rStyle w:val="s0"/>
        </w:rPr>
        <w:t>бейнетехника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құралдарын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пайдалана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отырып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тіркелуге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тиіс</w:t>
      </w:r>
      <w:proofErr w:type="spellEnd"/>
      <w:r w:rsidRPr="00934B5F">
        <w:rPr>
          <w:rStyle w:val="s0"/>
        </w:rPr>
        <w:t xml:space="preserve">. </w:t>
      </w:r>
      <w:proofErr w:type="spellStart"/>
      <w:r w:rsidRPr="00934B5F">
        <w:rPr>
          <w:rStyle w:val="s0"/>
        </w:rPr>
        <w:t>Осындай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өзара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іс-қимылдардың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жазбалары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тиісті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өзара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іс-қимыл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жасалған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күннен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бастап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кемінде</w:t>
      </w:r>
      <w:proofErr w:type="spellEnd"/>
      <w:r w:rsidRPr="00934B5F">
        <w:rPr>
          <w:rStyle w:val="s0"/>
        </w:rPr>
        <w:t xml:space="preserve"> </w:t>
      </w:r>
      <w:proofErr w:type="spellStart"/>
      <w:r w:rsidRPr="00934B5F">
        <w:rPr>
          <w:rStyle w:val="s0"/>
        </w:rPr>
        <w:t>үш</w:t>
      </w:r>
      <w:proofErr w:type="spellEnd"/>
      <w:r w:rsidRPr="00934B5F">
        <w:rPr>
          <w:rStyle w:val="s0"/>
        </w:rPr>
        <w:t xml:space="preserve"> ай </w:t>
      </w:r>
      <w:proofErr w:type="spellStart"/>
      <w:r w:rsidRPr="00934B5F">
        <w:rPr>
          <w:rStyle w:val="s0"/>
        </w:rPr>
        <w:t>сақталады</w:t>
      </w:r>
      <w:proofErr w:type="spellEnd"/>
      <w:r w:rsidRPr="00934B5F">
        <w:rPr>
          <w:rStyle w:val="s0"/>
        </w:rPr>
        <w:t>.</w:t>
      </w:r>
    </w:p>
    <w:p w14:paraId="17B03882" w14:textId="77777777" w:rsidR="001A1D27" w:rsidRDefault="001A1D27" w:rsidP="001A1D27">
      <w:pPr>
        <w:pStyle w:val="pj"/>
      </w:pPr>
      <w:r>
        <w:rPr>
          <w:rStyle w:val="s0"/>
        </w:rPr>
        <w:t> </w:t>
      </w:r>
    </w:p>
    <w:p w14:paraId="15555244" w14:textId="77777777" w:rsidR="00671172" w:rsidRPr="00671172" w:rsidRDefault="0030440B" w:rsidP="0067117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6.15.6.</w:t>
      </w:r>
      <w:r w:rsidR="00CF127F" w:rsidRPr="005B2F35">
        <w:rPr>
          <w:rFonts w:ascii="Times New Roman" w:hAnsi="Times New Roman" w:cs="Times New Roman"/>
        </w:rPr>
        <w:t xml:space="preserve"> </w:t>
      </w:r>
      <w:r w:rsidR="00671172" w:rsidRPr="00671172">
        <w:rPr>
          <w:rFonts w:ascii="Times New Roman" w:hAnsi="Times New Roman" w:cs="Times New Roman"/>
        </w:rPr>
        <w:t xml:space="preserve">МҚҰ </w:t>
      </w:r>
      <w:proofErr w:type="spellStart"/>
      <w:r w:rsidR="00671172" w:rsidRPr="00671172">
        <w:rPr>
          <w:rFonts w:ascii="Times New Roman" w:hAnsi="Times New Roman" w:cs="Times New Roman"/>
        </w:rPr>
        <w:t>берілген</w:t>
      </w:r>
      <w:proofErr w:type="spellEnd"/>
      <w:r w:rsidR="00671172" w:rsidRPr="00671172">
        <w:rPr>
          <w:rFonts w:ascii="Times New Roman" w:hAnsi="Times New Roman" w:cs="Times New Roman"/>
        </w:rPr>
        <w:t xml:space="preserve"> </w:t>
      </w:r>
      <w:proofErr w:type="spellStart"/>
      <w:r w:rsidR="00671172" w:rsidRPr="00671172">
        <w:rPr>
          <w:rFonts w:ascii="Times New Roman" w:hAnsi="Times New Roman" w:cs="Times New Roman"/>
        </w:rPr>
        <w:t>микрокредиттер</w:t>
      </w:r>
      <w:proofErr w:type="spellEnd"/>
      <w:r w:rsidR="00671172" w:rsidRPr="00671172">
        <w:rPr>
          <w:rFonts w:ascii="Times New Roman" w:hAnsi="Times New Roman" w:cs="Times New Roman"/>
        </w:rPr>
        <w:t xml:space="preserve"> </w:t>
      </w:r>
      <w:proofErr w:type="spellStart"/>
      <w:r w:rsidR="00671172" w:rsidRPr="00671172">
        <w:rPr>
          <w:rFonts w:ascii="Times New Roman" w:hAnsi="Times New Roman" w:cs="Times New Roman"/>
        </w:rPr>
        <w:t>бойынша</w:t>
      </w:r>
      <w:proofErr w:type="spellEnd"/>
      <w:r w:rsidR="00671172" w:rsidRPr="00671172">
        <w:rPr>
          <w:rFonts w:ascii="Times New Roman" w:hAnsi="Times New Roman" w:cs="Times New Roman"/>
        </w:rPr>
        <w:t xml:space="preserve"> </w:t>
      </w:r>
      <w:proofErr w:type="spellStart"/>
      <w:r w:rsidR="00671172" w:rsidRPr="00671172">
        <w:rPr>
          <w:rFonts w:ascii="Times New Roman" w:hAnsi="Times New Roman" w:cs="Times New Roman"/>
        </w:rPr>
        <w:t>активтер</w:t>
      </w:r>
      <w:proofErr w:type="spellEnd"/>
      <w:r w:rsidR="00671172" w:rsidRPr="00671172">
        <w:rPr>
          <w:rFonts w:ascii="Times New Roman" w:hAnsi="Times New Roman" w:cs="Times New Roman"/>
        </w:rPr>
        <w:t xml:space="preserve"> мен </w:t>
      </w:r>
      <w:proofErr w:type="spellStart"/>
      <w:r w:rsidR="00671172" w:rsidRPr="00671172">
        <w:rPr>
          <w:rFonts w:ascii="Times New Roman" w:hAnsi="Times New Roman" w:cs="Times New Roman"/>
        </w:rPr>
        <w:t>шартты</w:t>
      </w:r>
      <w:proofErr w:type="spellEnd"/>
      <w:r w:rsidR="00671172" w:rsidRPr="00671172">
        <w:rPr>
          <w:rFonts w:ascii="Times New Roman" w:hAnsi="Times New Roman" w:cs="Times New Roman"/>
        </w:rPr>
        <w:t xml:space="preserve"> </w:t>
      </w:r>
      <w:proofErr w:type="spellStart"/>
      <w:r w:rsidR="00671172" w:rsidRPr="00671172">
        <w:rPr>
          <w:rFonts w:ascii="Times New Roman" w:hAnsi="Times New Roman" w:cs="Times New Roman"/>
        </w:rPr>
        <w:t>міндеттемелерді</w:t>
      </w:r>
      <w:proofErr w:type="spellEnd"/>
      <w:r w:rsidR="00671172" w:rsidRPr="00671172">
        <w:rPr>
          <w:rFonts w:ascii="Times New Roman" w:hAnsi="Times New Roman" w:cs="Times New Roman"/>
        </w:rPr>
        <w:t xml:space="preserve"> </w:t>
      </w:r>
      <w:proofErr w:type="spellStart"/>
      <w:r w:rsidR="00671172" w:rsidRPr="00671172">
        <w:rPr>
          <w:rFonts w:ascii="Times New Roman" w:hAnsi="Times New Roman" w:cs="Times New Roman"/>
        </w:rPr>
        <w:t>сыныптауды</w:t>
      </w:r>
      <w:proofErr w:type="spellEnd"/>
      <w:r w:rsidR="00671172" w:rsidRPr="00671172">
        <w:rPr>
          <w:rFonts w:ascii="Times New Roman" w:hAnsi="Times New Roman" w:cs="Times New Roman"/>
        </w:rPr>
        <w:t xml:space="preserve"> </w:t>
      </w:r>
      <w:proofErr w:type="spellStart"/>
      <w:r w:rsidR="00671172" w:rsidRPr="00671172">
        <w:rPr>
          <w:rFonts w:ascii="Times New Roman" w:hAnsi="Times New Roman" w:cs="Times New Roman"/>
        </w:rPr>
        <w:t>жүзеге</w:t>
      </w:r>
      <w:proofErr w:type="spellEnd"/>
      <w:r w:rsidR="00671172" w:rsidRPr="00671172">
        <w:rPr>
          <w:rFonts w:ascii="Times New Roman" w:hAnsi="Times New Roman" w:cs="Times New Roman"/>
        </w:rPr>
        <w:t xml:space="preserve"> </w:t>
      </w:r>
      <w:proofErr w:type="spellStart"/>
      <w:r w:rsidR="00671172" w:rsidRPr="00671172">
        <w:rPr>
          <w:rFonts w:ascii="Times New Roman" w:hAnsi="Times New Roman" w:cs="Times New Roman"/>
        </w:rPr>
        <w:t>асырады</w:t>
      </w:r>
      <w:proofErr w:type="spellEnd"/>
      <w:r w:rsidR="00671172" w:rsidRPr="00671172">
        <w:rPr>
          <w:rFonts w:ascii="Times New Roman" w:hAnsi="Times New Roman" w:cs="Times New Roman"/>
        </w:rPr>
        <w:t>.</w:t>
      </w:r>
    </w:p>
    <w:p w14:paraId="4298F9D5" w14:textId="77777777" w:rsidR="00671172" w:rsidRPr="00671172" w:rsidRDefault="00671172" w:rsidP="0067117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671172">
        <w:rPr>
          <w:rFonts w:ascii="Times New Roman" w:hAnsi="Times New Roman" w:cs="Times New Roman"/>
        </w:rPr>
        <w:t xml:space="preserve">6.15.7. </w:t>
      </w:r>
      <w:proofErr w:type="spellStart"/>
      <w:r w:rsidRPr="00671172">
        <w:rPr>
          <w:rFonts w:ascii="Times New Roman" w:hAnsi="Times New Roman" w:cs="Times New Roman"/>
        </w:rPr>
        <w:t>Провизиялардың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мөлшерін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айқындау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кезінде</w:t>
      </w:r>
      <w:proofErr w:type="spellEnd"/>
      <w:r w:rsidRPr="00671172">
        <w:rPr>
          <w:rFonts w:ascii="Times New Roman" w:hAnsi="Times New Roman" w:cs="Times New Roman"/>
        </w:rPr>
        <w:t xml:space="preserve"> МҚҰ </w:t>
      </w:r>
      <w:proofErr w:type="spellStart"/>
      <w:r w:rsidRPr="00671172">
        <w:rPr>
          <w:rFonts w:ascii="Times New Roman" w:hAnsi="Times New Roman" w:cs="Times New Roman"/>
        </w:rPr>
        <w:t>Қазақстан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Республикасының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қолданыстағы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заңнамасын</w:t>
      </w:r>
      <w:proofErr w:type="spellEnd"/>
      <w:r w:rsidRPr="00671172">
        <w:rPr>
          <w:rFonts w:ascii="Times New Roman" w:hAnsi="Times New Roman" w:cs="Times New Roman"/>
        </w:rPr>
        <w:t xml:space="preserve">, </w:t>
      </w:r>
      <w:proofErr w:type="spellStart"/>
      <w:r w:rsidRPr="00671172">
        <w:rPr>
          <w:rFonts w:ascii="Times New Roman" w:hAnsi="Times New Roman" w:cs="Times New Roman"/>
        </w:rPr>
        <w:t>Уәкілетті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мемлекеттік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органның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нормативтік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құқықтық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актілерін</w:t>
      </w:r>
      <w:proofErr w:type="spellEnd"/>
      <w:r w:rsidRPr="00671172">
        <w:rPr>
          <w:rFonts w:ascii="Times New Roman" w:hAnsi="Times New Roman" w:cs="Times New Roman"/>
        </w:rPr>
        <w:t xml:space="preserve">, </w:t>
      </w:r>
      <w:proofErr w:type="spellStart"/>
      <w:r w:rsidRPr="00671172">
        <w:rPr>
          <w:rFonts w:ascii="Times New Roman" w:hAnsi="Times New Roman" w:cs="Times New Roman"/>
        </w:rPr>
        <w:t>Халықаралық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қаржылық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есептілік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стандарттарының</w:t>
      </w:r>
      <w:proofErr w:type="spellEnd"/>
      <w:r w:rsidRPr="00671172">
        <w:rPr>
          <w:rFonts w:ascii="Times New Roman" w:hAnsi="Times New Roman" w:cs="Times New Roman"/>
        </w:rPr>
        <w:t xml:space="preserve"> (ХҚЕС) </w:t>
      </w:r>
      <w:proofErr w:type="spellStart"/>
      <w:r w:rsidRPr="00671172">
        <w:rPr>
          <w:rFonts w:ascii="Times New Roman" w:hAnsi="Times New Roman" w:cs="Times New Roman"/>
        </w:rPr>
        <w:t>талаптарын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және</w:t>
      </w:r>
      <w:proofErr w:type="spellEnd"/>
      <w:r w:rsidRPr="00671172">
        <w:rPr>
          <w:rFonts w:ascii="Times New Roman" w:hAnsi="Times New Roman" w:cs="Times New Roman"/>
        </w:rPr>
        <w:t xml:space="preserve"> МҚҰ-</w:t>
      </w:r>
      <w:proofErr w:type="spellStart"/>
      <w:r w:rsidRPr="00671172">
        <w:rPr>
          <w:rFonts w:ascii="Times New Roman" w:hAnsi="Times New Roman" w:cs="Times New Roman"/>
        </w:rPr>
        <w:t>ның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ішкі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нормативтік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құжаттарын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басшылыққа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алады</w:t>
      </w:r>
      <w:proofErr w:type="spellEnd"/>
      <w:r w:rsidRPr="00671172">
        <w:rPr>
          <w:rFonts w:ascii="Times New Roman" w:hAnsi="Times New Roman" w:cs="Times New Roman"/>
        </w:rPr>
        <w:t>.</w:t>
      </w:r>
    </w:p>
    <w:p w14:paraId="2172FD6A" w14:textId="77777777" w:rsidR="00671172" w:rsidRPr="00671172" w:rsidRDefault="00671172" w:rsidP="0067117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71172">
        <w:rPr>
          <w:rFonts w:ascii="Times New Roman" w:hAnsi="Times New Roman" w:cs="Times New Roman"/>
        </w:rPr>
        <w:t xml:space="preserve">6.15.8. </w:t>
      </w:r>
      <w:proofErr w:type="spellStart"/>
      <w:r w:rsidRPr="00671172">
        <w:rPr>
          <w:rFonts w:ascii="Times New Roman" w:hAnsi="Times New Roman" w:cs="Times New Roman"/>
        </w:rPr>
        <w:t>Кепілге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қойылған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мүлікті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өткізу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Қазақстан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Республикасының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қолданыстағы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заңнамасына</w:t>
      </w:r>
      <w:proofErr w:type="spellEnd"/>
      <w:r w:rsidRPr="00671172">
        <w:rPr>
          <w:rFonts w:ascii="Times New Roman" w:hAnsi="Times New Roman" w:cs="Times New Roman"/>
        </w:rPr>
        <w:t xml:space="preserve"> (</w:t>
      </w:r>
      <w:proofErr w:type="spellStart"/>
      <w:r w:rsidRPr="00671172">
        <w:rPr>
          <w:rFonts w:ascii="Times New Roman" w:hAnsi="Times New Roman" w:cs="Times New Roman"/>
        </w:rPr>
        <w:t>Қазақстан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Республикасының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Азаматтық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кодексіне</w:t>
      </w:r>
      <w:proofErr w:type="spellEnd"/>
      <w:r w:rsidRPr="00671172">
        <w:rPr>
          <w:rFonts w:ascii="Times New Roman" w:hAnsi="Times New Roman" w:cs="Times New Roman"/>
        </w:rPr>
        <w:t xml:space="preserve">, </w:t>
      </w:r>
      <w:proofErr w:type="spellStart"/>
      <w:r w:rsidRPr="00671172">
        <w:rPr>
          <w:rFonts w:ascii="Times New Roman" w:hAnsi="Times New Roman" w:cs="Times New Roman"/>
        </w:rPr>
        <w:t>Қазақстан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Республикасының</w:t>
      </w:r>
      <w:proofErr w:type="spellEnd"/>
      <w:r w:rsidRPr="00671172">
        <w:rPr>
          <w:rFonts w:ascii="Times New Roman" w:hAnsi="Times New Roman" w:cs="Times New Roman"/>
        </w:rPr>
        <w:t xml:space="preserve"> «</w:t>
      </w:r>
      <w:proofErr w:type="spellStart"/>
      <w:r w:rsidRPr="00671172">
        <w:rPr>
          <w:rFonts w:ascii="Times New Roman" w:hAnsi="Times New Roman" w:cs="Times New Roman"/>
        </w:rPr>
        <w:t>Жылжымайтын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мүлік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ипотекасы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туралы</w:t>
      </w:r>
      <w:proofErr w:type="spellEnd"/>
      <w:r w:rsidRPr="00671172">
        <w:rPr>
          <w:rFonts w:ascii="Times New Roman" w:hAnsi="Times New Roman" w:cs="Times New Roman"/>
        </w:rPr>
        <w:t xml:space="preserve">» </w:t>
      </w:r>
      <w:proofErr w:type="spellStart"/>
      <w:r w:rsidRPr="00671172">
        <w:rPr>
          <w:rFonts w:ascii="Times New Roman" w:hAnsi="Times New Roman" w:cs="Times New Roman"/>
        </w:rPr>
        <w:t>Заңына</w:t>
      </w:r>
      <w:proofErr w:type="spellEnd"/>
      <w:r w:rsidRPr="00671172">
        <w:rPr>
          <w:rFonts w:ascii="Times New Roman" w:hAnsi="Times New Roman" w:cs="Times New Roman"/>
        </w:rPr>
        <w:t xml:space="preserve">) </w:t>
      </w:r>
      <w:proofErr w:type="spellStart"/>
      <w:r w:rsidRPr="00671172">
        <w:rPr>
          <w:rFonts w:ascii="Times New Roman" w:hAnsi="Times New Roman" w:cs="Times New Roman"/>
        </w:rPr>
        <w:t>сәйкес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соттан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тыс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немесе</w:t>
      </w:r>
      <w:proofErr w:type="spellEnd"/>
      <w:r w:rsidRPr="00671172">
        <w:rPr>
          <w:rFonts w:ascii="Times New Roman" w:hAnsi="Times New Roman" w:cs="Times New Roman"/>
        </w:rPr>
        <w:t xml:space="preserve"> сот </w:t>
      </w:r>
      <w:proofErr w:type="spellStart"/>
      <w:r w:rsidRPr="00671172">
        <w:rPr>
          <w:rFonts w:ascii="Times New Roman" w:hAnsi="Times New Roman" w:cs="Times New Roman"/>
        </w:rPr>
        <w:t>тәртібімен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жүзеге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асырылады</w:t>
      </w:r>
      <w:proofErr w:type="spellEnd"/>
      <w:r w:rsidRPr="00671172">
        <w:rPr>
          <w:rFonts w:ascii="Times New Roman" w:hAnsi="Times New Roman" w:cs="Times New Roman"/>
        </w:rPr>
        <w:t>.</w:t>
      </w:r>
    </w:p>
    <w:p w14:paraId="7D849A79" w14:textId="35ACD2F9" w:rsidR="00563705" w:rsidRPr="00B92CAB" w:rsidRDefault="00671172" w:rsidP="0067117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 w:rsidRPr="00671172">
        <w:rPr>
          <w:rFonts w:ascii="Times New Roman" w:hAnsi="Times New Roman" w:cs="Times New Roman"/>
        </w:rPr>
        <w:t>Проблемалық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микрокредиттер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бойынша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кепілге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қойылған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мүлікті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соттан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тыс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өткізу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рәсімі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кепілмен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қамтамасыз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етілген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міндеттеме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бұзылған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жағдайда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кепілге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қойылған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мүлікті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өткізуге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кепіл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ұстаушының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сенімхаты</w:t>
      </w:r>
      <w:proofErr w:type="spellEnd"/>
      <w:r w:rsidRPr="00671172">
        <w:rPr>
          <w:rFonts w:ascii="Times New Roman" w:hAnsi="Times New Roman" w:cs="Times New Roman"/>
        </w:rPr>
        <w:t xml:space="preserve"> бар </w:t>
      </w:r>
      <w:proofErr w:type="spellStart"/>
      <w:r w:rsidRPr="00671172">
        <w:rPr>
          <w:rFonts w:ascii="Times New Roman" w:hAnsi="Times New Roman" w:cs="Times New Roman"/>
        </w:rPr>
        <w:t>заңды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тұлға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немесе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азамат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болып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табылатын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Сенім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білдірілген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тұлға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ұйымдастыратын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кепілге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қойылған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мүлік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бойынша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сауда-саттық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өткізу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арқылы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жүзеге</w:t>
      </w:r>
      <w:proofErr w:type="spellEnd"/>
      <w:r w:rsidRPr="00671172">
        <w:rPr>
          <w:rFonts w:ascii="Times New Roman" w:hAnsi="Times New Roman" w:cs="Times New Roman"/>
        </w:rPr>
        <w:t xml:space="preserve"> </w:t>
      </w:r>
      <w:proofErr w:type="spellStart"/>
      <w:r w:rsidRPr="00671172">
        <w:rPr>
          <w:rFonts w:ascii="Times New Roman" w:hAnsi="Times New Roman" w:cs="Times New Roman"/>
        </w:rPr>
        <w:t>асырылады</w:t>
      </w:r>
      <w:proofErr w:type="spellEnd"/>
      <w:r w:rsidRPr="00671172">
        <w:rPr>
          <w:rFonts w:ascii="Times New Roman" w:hAnsi="Times New Roman" w:cs="Times New Roman"/>
        </w:rPr>
        <w:t>.</w:t>
      </w:r>
    </w:p>
    <w:p w14:paraId="0CEFEA77" w14:textId="77777777" w:rsidR="00A82E3E" w:rsidRPr="00A82E3E" w:rsidRDefault="00EE388A" w:rsidP="00A82E3E">
      <w:pPr>
        <w:tabs>
          <w:tab w:val="left" w:pos="567"/>
          <w:tab w:val="left" w:pos="1134"/>
        </w:tabs>
        <w:jc w:val="both"/>
        <w:rPr>
          <w:rFonts w:ascii="Times New Roman" w:hAnsi="Times New Roman" w:cs="Times New Roman"/>
          <w:lang w:val="ru-KZ"/>
        </w:rPr>
      </w:pPr>
      <w:r w:rsidRPr="00EE388A">
        <w:rPr>
          <w:rFonts w:ascii="Times New Roman" w:hAnsi="Times New Roman" w:cs="Times New Roman"/>
        </w:rPr>
        <w:tab/>
      </w:r>
      <w:proofErr w:type="spellStart"/>
      <w:r w:rsidR="00A82E3E" w:rsidRPr="00A82E3E">
        <w:rPr>
          <w:rFonts w:ascii="Times New Roman" w:hAnsi="Times New Roman" w:cs="Times New Roman"/>
          <w:lang w:val="ru-KZ"/>
        </w:rPr>
        <w:t>Кепіл</w:t>
      </w:r>
      <w:proofErr w:type="spellEnd"/>
      <w:r w:rsidR="00A82E3E"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  <w:lang w:val="ru-KZ"/>
        </w:rPr>
        <w:t>ұстаушының</w:t>
      </w:r>
      <w:proofErr w:type="spellEnd"/>
      <w:r w:rsidR="00A82E3E"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  <w:lang w:val="ru-KZ"/>
        </w:rPr>
        <w:t>талаптарын</w:t>
      </w:r>
      <w:proofErr w:type="spellEnd"/>
      <w:r w:rsidR="00A82E3E"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  <w:lang w:val="ru-KZ"/>
        </w:rPr>
        <w:t>соттан</w:t>
      </w:r>
      <w:proofErr w:type="spellEnd"/>
      <w:r w:rsidR="00A82E3E"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  <w:lang w:val="ru-KZ"/>
        </w:rPr>
        <w:t>тыс</w:t>
      </w:r>
      <w:proofErr w:type="spellEnd"/>
      <w:r w:rsidR="00A82E3E"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  <w:lang w:val="ru-KZ"/>
        </w:rPr>
        <w:t>тәртіппен</w:t>
      </w:r>
      <w:proofErr w:type="spellEnd"/>
      <w:r w:rsidR="00A82E3E"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  <w:lang w:val="ru-KZ"/>
        </w:rPr>
        <w:t>қанағаттандыруға</w:t>
      </w:r>
      <w:proofErr w:type="spellEnd"/>
      <w:r w:rsidR="00A82E3E"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  <w:lang w:val="ru-KZ"/>
        </w:rPr>
        <w:t>мынадай</w:t>
      </w:r>
      <w:proofErr w:type="spellEnd"/>
      <w:r w:rsidR="00A82E3E"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  <w:lang w:val="ru-KZ"/>
        </w:rPr>
        <w:t>жағдайларда</w:t>
      </w:r>
      <w:proofErr w:type="spellEnd"/>
      <w:r w:rsidR="00A82E3E"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  <w:lang w:val="ru-KZ"/>
        </w:rPr>
        <w:t>жол</w:t>
      </w:r>
      <w:proofErr w:type="spellEnd"/>
      <w:r w:rsidR="00A82E3E"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  <w:lang w:val="ru-KZ"/>
        </w:rPr>
        <w:t>берілмейді</w:t>
      </w:r>
      <w:proofErr w:type="spellEnd"/>
      <w:r w:rsidR="00A82E3E" w:rsidRPr="00A82E3E">
        <w:rPr>
          <w:rFonts w:ascii="Times New Roman" w:hAnsi="Times New Roman" w:cs="Times New Roman"/>
          <w:lang w:val="ru-KZ"/>
        </w:rPr>
        <w:t>:</w:t>
      </w:r>
    </w:p>
    <w:p w14:paraId="5DAF5AFB" w14:textId="24F39F0C" w:rsidR="00A82E3E" w:rsidRPr="00A82E3E" w:rsidRDefault="00A82E3E" w:rsidP="00A82E3E">
      <w:pPr>
        <w:tabs>
          <w:tab w:val="left" w:pos="567"/>
          <w:tab w:val="left" w:pos="1134"/>
        </w:tabs>
        <w:ind w:firstLine="426"/>
        <w:jc w:val="both"/>
        <w:rPr>
          <w:rFonts w:ascii="Times New Roman" w:hAnsi="Times New Roman" w:cs="Times New Roman"/>
          <w:lang w:val="ru-KZ"/>
        </w:rPr>
      </w:pPr>
      <w:r w:rsidRPr="00A82E3E">
        <w:rPr>
          <w:rFonts w:ascii="Times New Roman" w:hAnsi="Times New Roman" w:cs="Times New Roman"/>
          <w:lang w:val="ru-KZ"/>
        </w:rPr>
        <w:t>1</w:t>
      </w:r>
      <w:r>
        <w:rPr>
          <w:rFonts w:ascii="Times New Roman" w:hAnsi="Times New Roman" w:cs="Times New Roman"/>
          <w:lang w:val="ru-KZ"/>
        </w:rPr>
        <w:t>)</w:t>
      </w:r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жылжымайтын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мүлік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ипотекасы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үшін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басқа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тұлғаның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немесе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органның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келісімі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талап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етілсе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және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мұндай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келісім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алынбаса</w:t>
      </w:r>
      <w:proofErr w:type="spellEnd"/>
      <w:r w:rsidRPr="00A82E3E">
        <w:rPr>
          <w:rFonts w:ascii="Times New Roman" w:hAnsi="Times New Roman" w:cs="Times New Roman"/>
          <w:lang w:val="ru-KZ"/>
        </w:rPr>
        <w:t>;</w:t>
      </w:r>
    </w:p>
    <w:p w14:paraId="28206F55" w14:textId="1B45ABC1" w:rsidR="00A82E3E" w:rsidRPr="00A82E3E" w:rsidRDefault="00A82E3E" w:rsidP="00A82E3E">
      <w:pPr>
        <w:tabs>
          <w:tab w:val="left" w:pos="567"/>
          <w:tab w:val="left" w:pos="1134"/>
        </w:tabs>
        <w:ind w:firstLine="426"/>
        <w:jc w:val="both"/>
        <w:rPr>
          <w:rFonts w:ascii="Times New Roman" w:hAnsi="Times New Roman" w:cs="Times New Roman"/>
          <w:lang w:val="ru-KZ"/>
        </w:rPr>
      </w:pPr>
      <w:r w:rsidRPr="00A82E3E">
        <w:rPr>
          <w:rFonts w:ascii="Times New Roman" w:hAnsi="Times New Roman" w:cs="Times New Roman"/>
          <w:lang w:val="ru-KZ"/>
        </w:rPr>
        <w:t>2</w:t>
      </w:r>
      <w:r>
        <w:rPr>
          <w:rFonts w:ascii="Times New Roman" w:hAnsi="Times New Roman" w:cs="Times New Roman"/>
          <w:lang w:val="ru-KZ"/>
        </w:rPr>
        <w:t>)</w:t>
      </w:r>
      <w:r w:rsidRPr="00A82E3E">
        <w:rPr>
          <w:rFonts w:ascii="Times New Roman" w:hAnsi="Times New Roman" w:cs="Times New Roman"/>
          <w:lang w:val="ru-KZ"/>
        </w:rPr>
        <w:t xml:space="preserve"> ипотека </w:t>
      </w:r>
      <w:proofErr w:type="spellStart"/>
      <w:r w:rsidRPr="00A82E3E">
        <w:rPr>
          <w:rFonts w:ascii="Times New Roman" w:hAnsi="Times New Roman" w:cs="Times New Roman"/>
          <w:lang w:val="ru-KZ"/>
        </w:rPr>
        <w:t>нысанасы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қоғам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үшін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елеулі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тарихи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A82E3E">
        <w:rPr>
          <w:rFonts w:ascii="Times New Roman" w:hAnsi="Times New Roman" w:cs="Times New Roman"/>
          <w:lang w:val="ru-KZ"/>
        </w:rPr>
        <w:t>көркемдік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немесе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мәдени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құндылығы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бар </w:t>
      </w:r>
      <w:proofErr w:type="spellStart"/>
      <w:r w:rsidRPr="00A82E3E">
        <w:rPr>
          <w:rFonts w:ascii="Times New Roman" w:hAnsi="Times New Roman" w:cs="Times New Roman"/>
          <w:lang w:val="ru-KZ"/>
        </w:rPr>
        <w:t>жылжымайтын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мүлік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болып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табылса</w:t>
      </w:r>
      <w:proofErr w:type="spellEnd"/>
      <w:r w:rsidRPr="00A82E3E">
        <w:rPr>
          <w:rFonts w:ascii="Times New Roman" w:hAnsi="Times New Roman" w:cs="Times New Roman"/>
          <w:lang w:val="ru-KZ"/>
        </w:rPr>
        <w:t>;</w:t>
      </w:r>
    </w:p>
    <w:p w14:paraId="7F650016" w14:textId="190D07A5" w:rsidR="00A82E3E" w:rsidRPr="00A82E3E" w:rsidRDefault="00A82E3E" w:rsidP="00A82E3E">
      <w:pPr>
        <w:tabs>
          <w:tab w:val="left" w:pos="567"/>
          <w:tab w:val="left" w:pos="1134"/>
        </w:tabs>
        <w:ind w:firstLine="426"/>
        <w:jc w:val="both"/>
        <w:rPr>
          <w:rFonts w:ascii="Times New Roman" w:hAnsi="Times New Roman" w:cs="Times New Roman"/>
          <w:lang w:val="ru-KZ"/>
        </w:rPr>
      </w:pPr>
      <w:r w:rsidRPr="00A82E3E">
        <w:rPr>
          <w:rFonts w:ascii="Times New Roman" w:hAnsi="Times New Roman" w:cs="Times New Roman"/>
          <w:lang w:val="ru-KZ"/>
        </w:rPr>
        <w:t>3</w:t>
      </w:r>
      <w:r>
        <w:rPr>
          <w:rFonts w:ascii="Times New Roman" w:hAnsi="Times New Roman" w:cs="Times New Roman"/>
          <w:lang w:val="ru-KZ"/>
        </w:rPr>
        <w:t>)</w:t>
      </w:r>
      <w:r w:rsidRPr="00A82E3E">
        <w:rPr>
          <w:rFonts w:ascii="Times New Roman" w:hAnsi="Times New Roman" w:cs="Times New Roman"/>
          <w:lang w:val="ru-KZ"/>
        </w:rPr>
        <w:t xml:space="preserve"> ипотека </w:t>
      </w:r>
      <w:proofErr w:type="spellStart"/>
      <w:r w:rsidRPr="00A82E3E">
        <w:rPr>
          <w:rFonts w:ascii="Times New Roman" w:hAnsi="Times New Roman" w:cs="Times New Roman"/>
          <w:lang w:val="ru-KZ"/>
        </w:rPr>
        <w:t>нысанасы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ортақ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меншіктегі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жылжымайтын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мүлік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болып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табылса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және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оның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меншік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иелерінің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қайсыбірі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кепіл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ұстаушының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талаптарын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соттан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тыс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тәртіппен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қанағаттандыруға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жазбаша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келісім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бермесе</w:t>
      </w:r>
      <w:proofErr w:type="spellEnd"/>
      <w:r w:rsidRPr="00A82E3E">
        <w:rPr>
          <w:rFonts w:ascii="Times New Roman" w:hAnsi="Times New Roman" w:cs="Times New Roman"/>
          <w:lang w:val="ru-KZ"/>
        </w:rPr>
        <w:t>;</w:t>
      </w:r>
    </w:p>
    <w:p w14:paraId="746C56B3" w14:textId="0A7C5933" w:rsidR="00A82E3E" w:rsidRPr="00A82E3E" w:rsidRDefault="00A82E3E" w:rsidP="00A82E3E">
      <w:pPr>
        <w:tabs>
          <w:tab w:val="left" w:pos="567"/>
          <w:tab w:val="left" w:pos="1134"/>
        </w:tabs>
        <w:ind w:firstLine="426"/>
        <w:jc w:val="both"/>
        <w:rPr>
          <w:rFonts w:ascii="Times New Roman" w:hAnsi="Times New Roman" w:cs="Times New Roman"/>
          <w:lang w:val="ru-KZ"/>
        </w:rPr>
      </w:pPr>
      <w:r w:rsidRPr="00A82E3E">
        <w:rPr>
          <w:rFonts w:ascii="Times New Roman" w:hAnsi="Times New Roman" w:cs="Times New Roman"/>
          <w:lang w:val="ru-KZ"/>
        </w:rPr>
        <w:lastRenderedPageBreak/>
        <w:t>4</w:t>
      </w:r>
      <w:r>
        <w:rPr>
          <w:rFonts w:ascii="Times New Roman" w:hAnsi="Times New Roman" w:cs="Times New Roman"/>
          <w:lang w:val="ru-KZ"/>
        </w:rPr>
        <w:t>)</w:t>
      </w:r>
      <w:r w:rsidRPr="00A82E3E">
        <w:rPr>
          <w:rFonts w:ascii="Times New Roman" w:hAnsi="Times New Roman" w:cs="Times New Roman"/>
          <w:lang w:val="ru-KZ"/>
        </w:rPr>
        <w:t xml:space="preserve"> ипотека </w:t>
      </w:r>
      <w:proofErr w:type="spellStart"/>
      <w:r w:rsidRPr="00A82E3E">
        <w:rPr>
          <w:rFonts w:ascii="Times New Roman" w:hAnsi="Times New Roman" w:cs="Times New Roman"/>
          <w:lang w:val="ru-KZ"/>
        </w:rPr>
        <w:t>нысанасы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жеке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тұлғаның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микроқаржы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ұйымымен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A82E3E">
        <w:rPr>
          <w:rFonts w:ascii="Times New Roman" w:hAnsi="Times New Roman" w:cs="Times New Roman"/>
          <w:lang w:val="ru-KZ"/>
        </w:rPr>
        <w:t>кредиттік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серіктестікпен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A82E3E">
        <w:rPr>
          <w:rFonts w:ascii="Times New Roman" w:hAnsi="Times New Roman" w:cs="Times New Roman"/>
          <w:lang w:val="ru-KZ"/>
        </w:rPr>
        <w:t>жасасқан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Микрокредит (кредит) беру </w:t>
      </w:r>
      <w:proofErr w:type="spellStart"/>
      <w:r w:rsidRPr="00A82E3E">
        <w:rPr>
          <w:rFonts w:ascii="Times New Roman" w:hAnsi="Times New Roman" w:cs="Times New Roman"/>
          <w:lang w:val="ru-KZ"/>
        </w:rPr>
        <w:t>туралы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шарты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бойынша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қамтамасыз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ету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болып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табылатын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тұрғынжай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және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A82E3E">
        <w:rPr>
          <w:rFonts w:ascii="Times New Roman" w:hAnsi="Times New Roman" w:cs="Times New Roman"/>
          <w:lang w:val="ru-KZ"/>
        </w:rPr>
        <w:t>немесе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A82E3E">
        <w:rPr>
          <w:rFonts w:ascii="Times New Roman" w:hAnsi="Times New Roman" w:cs="Times New Roman"/>
          <w:lang w:val="ru-KZ"/>
        </w:rPr>
        <w:t>онда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орналасқан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тұрғынжайы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бар </w:t>
      </w:r>
      <w:proofErr w:type="spellStart"/>
      <w:r w:rsidRPr="00A82E3E">
        <w:rPr>
          <w:rFonts w:ascii="Times New Roman" w:hAnsi="Times New Roman" w:cs="Times New Roman"/>
          <w:lang w:val="ru-KZ"/>
        </w:rPr>
        <w:t>жер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учаскесі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болса</w:t>
      </w:r>
      <w:proofErr w:type="spellEnd"/>
      <w:r w:rsidRPr="00A82E3E">
        <w:rPr>
          <w:rFonts w:ascii="Times New Roman" w:hAnsi="Times New Roman" w:cs="Times New Roman"/>
          <w:lang w:val="ru-KZ"/>
        </w:rPr>
        <w:t>.</w:t>
      </w:r>
    </w:p>
    <w:p w14:paraId="5F8187F0" w14:textId="5F76AA74" w:rsidR="00EE388A" w:rsidRPr="00B92CAB" w:rsidRDefault="00A82E3E" w:rsidP="00A82E3E">
      <w:pPr>
        <w:tabs>
          <w:tab w:val="left" w:pos="567"/>
          <w:tab w:val="left" w:pos="1134"/>
        </w:tabs>
        <w:jc w:val="both"/>
        <w:rPr>
          <w:rFonts w:ascii="Times New Roman" w:hAnsi="Times New Roman" w:cs="Times New Roman"/>
          <w:lang w:val="ru-KZ"/>
        </w:rPr>
      </w:pPr>
      <w:proofErr w:type="spellStart"/>
      <w:r w:rsidRPr="00A82E3E">
        <w:rPr>
          <w:rFonts w:ascii="Times New Roman" w:hAnsi="Times New Roman" w:cs="Times New Roman"/>
          <w:lang w:val="ru-KZ"/>
        </w:rPr>
        <w:t>Көрсетілген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жағдайларда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кепілге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қойылған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мүлікке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өндіріп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алу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тек сот </w:t>
      </w:r>
      <w:proofErr w:type="spellStart"/>
      <w:r w:rsidRPr="00A82E3E">
        <w:rPr>
          <w:rFonts w:ascii="Times New Roman" w:hAnsi="Times New Roman" w:cs="Times New Roman"/>
          <w:lang w:val="ru-KZ"/>
        </w:rPr>
        <w:t>шешімі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бойынша</w:t>
      </w:r>
      <w:proofErr w:type="spellEnd"/>
      <w:r w:rsidRPr="00A82E3E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82E3E">
        <w:rPr>
          <w:rFonts w:ascii="Times New Roman" w:hAnsi="Times New Roman" w:cs="Times New Roman"/>
          <w:lang w:val="ru-KZ"/>
        </w:rPr>
        <w:t>қолданылады</w:t>
      </w:r>
      <w:proofErr w:type="spellEnd"/>
      <w:r w:rsidRPr="00A82E3E">
        <w:rPr>
          <w:rFonts w:ascii="Times New Roman" w:hAnsi="Times New Roman" w:cs="Times New Roman"/>
          <w:lang w:val="ru-KZ"/>
        </w:rPr>
        <w:t>.</w:t>
      </w:r>
    </w:p>
    <w:p w14:paraId="661B7A6A" w14:textId="77777777" w:rsidR="00A82E3E" w:rsidRPr="00A82E3E" w:rsidRDefault="00EE388A" w:rsidP="00A82E3E">
      <w:pPr>
        <w:tabs>
          <w:tab w:val="left" w:pos="567"/>
          <w:tab w:val="left" w:pos="709"/>
        </w:tabs>
        <w:ind w:firstLine="426"/>
        <w:jc w:val="both"/>
        <w:rPr>
          <w:rFonts w:ascii="Times New Roman" w:hAnsi="Times New Roman" w:cs="Times New Roman"/>
        </w:rPr>
      </w:pPr>
      <w:r w:rsidRPr="00B92CAB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Кепілге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қойылған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мүлікті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сауда-саттық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арқылы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соттан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тыс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өткізу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Проблемалық</w:t>
      </w:r>
      <w:proofErr w:type="spellEnd"/>
      <w:r w:rsidR="00A82E3E" w:rsidRPr="00A82E3E">
        <w:rPr>
          <w:rFonts w:ascii="Times New Roman" w:hAnsi="Times New Roman" w:cs="Times New Roman"/>
        </w:rPr>
        <w:t xml:space="preserve"> микрокредит </w:t>
      </w:r>
      <w:proofErr w:type="spellStart"/>
      <w:r w:rsidR="00A82E3E" w:rsidRPr="00A82E3E">
        <w:rPr>
          <w:rFonts w:ascii="Times New Roman" w:hAnsi="Times New Roman" w:cs="Times New Roman"/>
        </w:rPr>
        <w:t>бойынша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кепіл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берушінің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кепілге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қойылған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мүлікті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соттан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тыс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тәртіппен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өткізу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рәсімдерін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жүргізуге</w:t>
      </w:r>
      <w:proofErr w:type="spellEnd"/>
      <w:r w:rsidR="00A82E3E" w:rsidRPr="00A82E3E">
        <w:rPr>
          <w:rFonts w:ascii="Times New Roman" w:hAnsi="Times New Roman" w:cs="Times New Roman"/>
        </w:rPr>
        <w:t xml:space="preserve">, </w:t>
      </w:r>
      <w:proofErr w:type="spellStart"/>
      <w:r w:rsidR="00A82E3E" w:rsidRPr="00A82E3E">
        <w:rPr>
          <w:rFonts w:ascii="Times New Roman" w:hAnsi="Times New Roman" w:cs="Times New Roman"/>
        </w:rPr>
        <w:t>өткізу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тәсілін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көрсете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отырып</w:t>
      </w:r>
      <w:proofErr w:type="spellEnd"/>
      <w:r w:rsidR="00A82E3E" w:rsidRPr="00A82E3E">
        <w:rPr>
          <w:rFonts w:ascii="Times New Roman" w:hAnsi="Times New Roman" w:cs="Times New Roman"/>
        </w:rPr>
        <w:t xml:space="preserve"> (</w:t>
      </w:r>
      <w:proofErr w:type="spellStart"/>
      <w:r w:rsidR="00A82E3E" w:rsidRPr="00A82E3E">
        <w:rPr>
          <w:rFonts w:ascii="Times New Roman" w:hAnsi="Times New Roman" w:cs="Times New Roman"/>
        </w:rPr>
        <w:t>өткізу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тәсіліне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қарсылықтарының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жоқтығын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көрсете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отырып</w:t>
      </w:r>
      <w:proofErr w:type="spellEnd"/>
      <w:r w:rsidR="00A82E3E" w:rsidRPr="00A82E3E">
        <w:rPr>
          <w:rFonts w:ascii="Times New Roman" w:hAnsi="Times New Roman" w:cs="Times New Roman"/>
        </w:rPr>
        <w:t xml:space="preserve">), </w:t>
      </w:r>
      <w:proofErr w:type="spellStart"/>
      <w:r w:rsidR="00A82E3E" w:rsidRPr="00A82E3E">
        <w:rPr>
          <w:rFonts w:ascii="Times New Roman" w:hAnsi="Times New Roman" w:cs="Times New Roman"/>
        </w:rPr>
        <w:t>жазбаша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келісімі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болған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жағдайда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ғана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жүзеге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асырылады</w:t>
      </w:r>
      <w:proofErr w:type="spellEnd"/>
      <w:r w:rsidR="00A82E3E" w:rsidRPr="00A82E3E">
        <w:rPr>
          <w:rFonts w:ascii="Times New Roman" w:hAnsi="Times New Roman" w:cs="Times New Roman"/>
        </w:rPr>
        <w:t xml:space="preserve">. </w:t>
      </w:r>
      <w:proofErr w:type="spellStart"/>
      <w:r w:rsidR="00A82E3E" w:rsidRPr="00A82E3E">
        <w:rPr>
          <w:rFonts w:ascii="Times New Roman" w:hAnsi="Times New Roman" w:cs="Times New Roman"/>
        </w:rPr>
        <w:t>Кепіл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берушінің</w:t>
      </w:r>
      <w:proofErr w:type="spellEnd"/>
      <w:r w:rsidR="00A82E3E" w:rsidRPr="00A82E3E">
        <w:rPr>
          <w:rFonts w:ascii="Times New Roman" w:hAnsi="Times New Roman" w:cs="Times New Roman"/>
        </w:rPr>
        <w:t xml:space="preserve"> осы </w:t>
      </w:r>
      <w:proofErr w:type="spellStart"/>
      <w:r w:rsidR="00A82E3E" w:rsidRPr="00A82E3E">
        <w:rPr>
          <w:rFonts w:ascii="Times New Roman" w:hAnsi="Times New Roman" w:cs="Times New Roman"/>
        </w:rPr>
        <w:t>рәсімге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келісімі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болмаған</w:t>
      </w:r>
      <w:proofErr w:type="spellEnd"/>
      <w:r w:rsidR="00A82E3E" w:rsidRPr="00A82E3E">
        <w:rPr>
          <w:rFonts w:ascii="Times New Roman" w:hAnsi="Times New Roman" w:cs="Times New Roman"/>
        </w:rPr>
        <w:t xml:space="preserve"> не </w:t>
      </w:r>
      <w:proofErr w:type="spellStart"/>
      <w:r w:rsidR="00A82E3E" w:rsidRPr="00A82E3E">
        <w:rPr>
          <w:rFonts w:ascii="Times New Roman" w:hAnsi="Times New Roman" w:cs="Times New Roman"/>
        </w:rPr>
        <w:t>соттан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тыс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рәсімнен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жазбаша</w:t>
      </w:r>
      <w:proofErr w:type="spellEnd"/>
      <w:r w:rsidR="00A82E3E" w:rsidRPr="00A82E3E">
        <w:rPr>
          <w:rFonts w:ascii="Times New Roman" w:hAnsi="Times New Roman" w:cs="Times New Roman"/>
        </w:rPr>
        <w:t xml:space="preserve"> бас </w:t>
      </w:r>
      <w:proofErr w:type="spellStart"/>
      <w:r w:rsidR="00A82E3E" w:rsidRPr="00A82E3E">
        <w:rPr>
          <w:rFonts w:ascii="Times New Roman" w:hAnsi="Times New Roman" w:cs="Times New Roman"/>
        </w:rPr>
        <w:t>тартуы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болған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жағдайда</w:t>
      </w:r>
      <w:proofErr w:type="spellEnd"/>
      <w:r w:rsidR="00A82E3E" w:rsidRPr="00A82E3E">
        <w:rPr>
          <w:rFonts w:ascii="Times New Roman" w:hAnsi="Times New Roman" w:cs="Times New Roman"/>
        </w:rPr>
        <w:t xml:space="preserve">, </w:t>
      </w:r>
      <w:proofErr w:type="spellStart"/>
      <w:r w:rsidR="00A82E3E" w:rsidRPr="00A82E3E">
        <w:rPr>
          <w:rFonts w:ascii="Times New Roman" w:hAnsi="Times New Roman" w:cs="Times New Roman"/>
        </w:rPr>
        <w:t>кепілге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қойылған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мүлікке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өндіріп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алу</w:t>
      </w:r>
      <w:proofErr w:type="spellEnd"/>
      <w:r w:rsidR="00A82E3E" w:rsidRPr="00A82E3E">
        <w:rPr>
          <w:rFonts w:ascii="Times New Roman" w:hAnsi="Times New Roman" w:cs="Times New Roman"/>
        </w:rPr>
        <w:t xml:space="preserve"> тек сот </w:t>
      </w:r>
      <w:proofErr w:type="spellStart"/>
      <w:r w:rsidR="00A82E3E" w:rsidRPr="00A82E3E">
        <w:rPr>
          <w:rFonts w:ascii="Times New Roman" w:hAnsi="Times New Roman" w:cs="Times New Roman"/>
        </w:rPr>
        <w:t>шешімі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бойынша</w:t>
      </w:r>
      <w:proofErr w:type="spellEnd"/>
      <w:r w:rsidR="00A82E3E" w:rsidRPr="00A82E3E">
        <w:rPr>
          <w:rFonts w:ascii="Times New Roman" w:hAnsi="Times New Roman" w:cs="Times New Roman"/>
        </w:rPr>
        <w:t xml:space="preserve"> </w:t>
      </w:r>
      <w:proofErr w:type="spellStart"/>
      <w:r w:rsidR="00A82E3E" w:rsidRPr="00A82E3E">
        <w:rPr>
          <w:rFonts w:ascii="Times New Roman" w:hAnsi="Times New Roman" w:cs="Times New Roman"/>
        </w:rPr>
        <w:t>қолданылады</w:t>
      </w:r>
      <w:proofErr w:type="spellEnd"/>
      <w:r w:rsidR="00A82E3E" w:rsidRPr="00A82E3E">
        <w:rPr>
          <w:rFonts w:ascii="Times New Roman" w:hAnsi="Times New Roman" w:cs="Times New Roman"/>
        </w:rPr>
        <w:t>.</w:t>
      </w:r>
    </w:p>
    <w:p w14:paraId="35F15D28" w14:textId="77777777" w:rsidR="00A82E3E" w:rsidRPr="00A82E3E" w:rsidRDefault="00A82E3E" w:rsidP="00A82E3E">
      <w:pPr>
        <w:tabs>
          <w:tab w:val="left" w:pos="567"/>
          <w:tab w:val="left" w:pos="709"/>
        </w:tabs>
        <w:ind w:firstLine="426"/>
        <w:jc w:val="both"/>
        <w:rPr>
          <w:rFonts w:ascii="Times New Roman" w:hAnsi="Times New Roman" w:cs="Times New Roman"/>
        </w:rPr>
      </w:pPr>
      <w:proofErr w:type="spellStart"/>
      <w:r w:rsidRPr="00A82E3E">
        <w:rPr>
          <w:rFonts w:ascii="Times New Roman" w:hAnsi="Times New Roman" w:cs="Times New Roman"/>
        </w:rPr>
        <w:t>Проблемалық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микрокредиттер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бойынша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берешекті</w:t>
      </w:r>
      <w:proofErr w:type="spellEnd"/>
      <w:r w:rsidRPr="00A82E3E">
        <w:rPr>
          <w:rFonts w:ascii="Times New Roman" w:hAnsi="Times New Roman" w:cs="Times New Roman"/>
        </w:rPr>
        <w:t xml:space="preserve"> сот </w:t>
      </w:r>
      <w:proofErr w:type="spellStart"/>
      <w:r w:rsidRPr="00A82E3E">
        <w:rPr>
          <w:rFonts w:ascii="Times New Roman" w:hAnsi="Times New Roman" w:cs="Times New Roman"/>
        </w:rPr>
        <w:t>тәртібімен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өндіріп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алу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Проблемалық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микрокредитті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соттан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тыс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тәртіппен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қайтару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перспективасы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болмаған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жағдайда</w:t>
      </w:r>
      <w:proofErr w:type="spellEnd"/>
      <w:r w:rsidRPr="00A82E3E">
        <w:rPr>
          <w:rFonts w:ascii="Times New Roman" w:hAnsi="Times New Roman" w:cs="Times New Roman"/>
        </w:rPr>
        <w:t xml:space="preserve">, </w:t>
      </w:r>
      <w:proofErr w:type="spellStart"/>
      <w:r w:rsidRPr="00A82E3E">
        <w:rPr>
          <w:rFonts w:ascii="Times New Roman" w:hAnsi="Times New Roman" w:cs="Times New Roman"/>
        </w:rPr>
        <w:t>сондай-ақ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Қарыз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алушыда</w:t>
      </w:r>
      <w:proofErr w:type="spellEnd"/>
      <w:r w:rsidRPr="00A82E3E">
        <w:rPr>
          <w:rFonts w:ascii="Times New Roman" w:hAnsi="Times New Roman" w:cs="Times New Roman"/>
        </w:rPr>
        <w:t xml:space="preserve">, </w:t>
      </w:r>
      <w:proofErr w:type="spellStart"/>
      <w:r w:rsidRPr="00A82E3E">
        <w:rPr>
          <w:rFonts w:ascii="Times New Roman" w:hAnsi="Times New Roman" w:cs="Times New Roman"/>
        </w:rPr>
        <w:t>Қоса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қарыз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алушыда</w:t>
      </w:r>
      <w:proofErr w:type="spellEnd"/>
      <w:r w:rsidRPr="00A82E3E">
        <w:rPr>
          <w:rFonts w:ascii="Times New Roman" w:hAnsi="Times New Roman" w:cs="Times New Roman"/>
        </w:rPr>
        <w:t>/</w:t>
      </w:r>
      <w:proofErr w:type="spellStart"/>
      <w:r w:rsidRPr="00A82E3E">
        <w:rPr>
          <w:rFonts w:ascii="Times New Roman" w:hAnsi="Times New Roman" w:cs="Times New Roman"/>
        </w:rPr>
        <w:t>Кепілгерде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кепілге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қойылған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мүлік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немесе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қандай</w:t>
      </w:r>
      <w:proofErr w:type="spellEnd"/>
      <w:r w:rsidRPr="00A82E3E">
        <w:rPr>
          <w:rFonts w:ascii="Times New Roman" w:hAnsi="Times New Roman" w:cs="Times New Roman"/>
        </w:rPr>
        <w:t xml:space="preserve"> да </w:t>
      </w:r>
      <w:proofErr w:type="spellStart"/>
      <w:r w:rsidRPr="00A82E3E">
        <w:rPr>
          <w:rFonts w:ascii="Times New Roman" w:hAnsi="Times New Roman" w:cs="Times New Roman"/>
        </w:rPr>
        <w:t>бір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басқа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мүлік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болған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кезде</w:t>
      </w:r>
      <w:proofErr w:type="spellEnd"/>
      <w:r w:rsidRPr="00A82E3E">
        <w:rPr>
          <w:rFonts w:ascii="Times New Roman" w:hAnsi="Times New Roman" w:cs="Times New Roman"/>
        </w:rPr>
        <w:t xml:space="preserve">, </w:t>
      </w:r>
      <w:proofErr w:type="spellStart"/>
      <w:r w:rsidRPr="00A82E3E">
        <w:rPr>
          <w:rFonts w:ascii="Times New Roman" w:hAnsi="Times New Roman" w:cs="Times New Roman"/>
        </w:rPr>
        <w:t>егер</w:t>
      </w:r>
      <w:proofErr w:type="spellEnd"/>
      <w:r w:rsidRPr="00A82E3E">
        <w:rPr>
          <w:rFonts w:ascii="Times New Roman" w:hAnsi="Times New Roman" w:cs="Times New Roman"/>
        </w:rPr>
        <w:t xml:space="preserve"> МҚҰ-</w:t>
      </w:r>
      <w:proofErr w:type="spellStart"/>
      <w:r w:rsidRPr="00A82E3E">
        <w:rPr>
          <w:rFonts w:ascii="Times New Roman" w:hAnsi="Times New Roman" w:cs="Times New Roman"/>
        </w:rPr>
        <w:t>ның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Уәкілетті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органының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шешімінде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өзгеше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белгіленбесе</w:t>
      </w:r>
      <w:proofErr w:type="spellEnd"/>
      <w:r w:rsidRPr="00A82E3E">
        <w:rPr>
          <w:rFonts w:ascii="Times New Roman" w:hAnsi="Times New Roman" w:cs="Times New Roman"/>
        </w:rPr>
        <w:t xml:space="preserve">, </w:t>
      </w:r>
      <w:proofErr w:type="spellStart"/>
      <w:r w:rsidRPr="00A82E3E">
        <w:rPr>
          <w:rFonts w:ascii="Times New Roman" w:hAnsi="Times New Roman" w:cs="Times New Roman"/>
        </w:rPr>
        <w:t>қолданылады</w:t>
      </w:r>
      <w:proofErr w:type="spellEnd"/>
      <w:r w:rsidRPr="00A82E3E">
        <w:rPr>
          <w:rFonts w:ascii="Times New Roman" w:hAnsi="Times New Roman" w:cs="Times New Roman"/>
        </w:rPr>
        <w:t>.</w:t>
      </w:r>
    </w:p>
    <w:p w14:paraId="6A3828AF" w14:textId="16CF8416" w:rsidR="00B93FDE" w:rsidRDefault="00A82E3E" w:rsidP="00A82E3E">
      <w:pPr>
        <w:tabs>
          <w:tab w:val="left" w:pos="567"/>
          <w:tab w:val="left" w:pos="709"/>
        </w:tabs>
        <w:ind w:firstLine="426"/>
        <w:jc w:val="both"/>
        <w:rPr>
          <w:rFonts w:ascii="Times New Roman" w:hAnsi="Times New Roman" w:cs="Times New Roman"/>
        </w:rPr>
      </w:pPr>
      <w:proofErr w:type="spellStart"/>
      <w:r w:rsidRPr="00A82E3E">
        <w:rPr>
          <w:rFonts w:ascii="Times New Roman" w:hAnsi="Times New Roman" w:cs="Times New Roman"/>
        </w:rPr>
        <w:t>Проблемалық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микрокредиттер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бойынша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кепілге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қойылған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мүлікті</w:t>
      </w:r>
      <w:proofErr w:type="spellEnd"/>
      <w:r w:rsidRPr="00A82E3E">
        <w:rPr>
          <w:rFonts w:ascii="Times New Roman" w:hAnsi="Times New Roman" w:cs="Times New Roman"/>
        </w:rPr>
        <w:t xml:space="preserve"> сот </w:t>
      </w:r>
      <w:proofErr w:type="spellStart"/>
      <w:r w:rsidRPr="00A82E3E">
        <w:rPr>
          <w:rFonts w:ascii="Times New Roman" w:hAnsi="Times New Roman" w:cs="Times New Roman"/>
        </w:rPr>
        <w:t>тәртібімен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өткізу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рәсімі</w:t>
      </w:r>
      <w:proofErr w:type="spellEnd"/>
      <w:r w:rsidRPr="00A82E3E">
        <w:rPr>
          <w:rFonts w:ascii="Times New Roman" w:hAnsi="Times New Roman" w:cs="Times New Roman"/>
        </w:rPr>
        <w:t xml:space="preserve"> сот </w:t>
      </w:r>
      <w:proofErr w:type="spellStart"/>
      <w:r w:rsidRPr="00A82E3E">
        <w:rPr>
          <w:rFonts w:ascii="Times New Roman" w:hAnsi="Times New Roman" w:cs="Times New Roman"/>
        </w:rPr>
        <w:t>органдарына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тиісті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талап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қою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арызын</w:t>
      </w:r>
      <w:proofErr w:type="spellEnd"/>
      <w:r w:rsidRPr="00A82E3E">
        <w:rPr>
          <w:rFonts w:ascii="Times New Roman" w:hAnsi="Times New Roman" w:cs="Times New Roman"/>
        </w:rPr>
        <w:t xml:space="preserve"> беру </w:t>
      </w:r>
      <w:proofErr w:type="spellStart"/>
      <w:r w:rsidRPr="00A82E3E">
        <w:rPr>
          <w:rFonts w:ascii="Times New Roman" w:hAnsi="Times New Roman" w:cs="Times New Roman"/>
        </w:rPr>
        <w:t>арқылы</w:t>
      </w:r>
      <w:proofErr w:type="spellEnd"/>
      <w:r w:rsidRPr="00A82E3E">
        <w:rPr>
          <w:rFonts w:ascii="Times New Roman" w:hAnsi="Times New Roman" w:cs="Times New Roman"/>
        </w:rPr>
        <w:t xml:space="preserve">, </w:t>
      </w:r>
      <w:proofErr w:type="spellStart"/>
      <w:r w:rsidRPr="00A82E3E">
        <w:rPr>
          <w:rFonts w:ascii="Times New Roman" w:hAnsi="Times New Roman" w:cs="Times New Roman"/>
        </w:rPr>
        <w:t>кейіннен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заңды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күшіне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енген</w:t>
      </w:r>
      <w:proofErr w:type="spellEnd"/>
      <w:r w:rsidRPr="00A82E3E">
        <w:rPr>
          <w:rFonts w:ascii="Times New Roman" w:hAnsi="Times New Roman" w:cs="Times New Roman"/>
        </w:rPr>
        <w:t xml:space="preserve"> сот </w:t>
      </w:r>
      <w:proofErr w:type="spellStart"/>
      <w:r w:rsidRPr="00A82E3E">
        <w:rPr>
          <w:rFonts w:ascii="Times New Roman" w:hAnsi="Times New Roman" w:cs="Times New Roman"/>
        </w:rPr>
        <w:t>актісін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жеке</w:t>
      </w:r>
      <w:proofErr w:type="spellEnd"/>
      <w:r w:rsidRPr="00A82E3E">
        <w:rPr>
          <w:rFonts w:ascii="Times New Roman" w:hAnsi="Times New Roman" w:cs="Times New Roman"/>
        </w:rPr>
        <w:t xml:space="preserve"> сот </w:t>
      </w:r>
      <w:proofErr w:type="spellStart"/>
      <w:r w:rsidRPr="00A82E3E">
        <w:rPr>
          <w:rFonts w:ascii="Times New Roman" w:hAnsi="Times New Roman" w:cs="Times New Roman"/>
        </w:rPr>
        <w:t>орындаушысының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орындауымен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жүзеге</w:t>
      </w:r>
      <w:proofErr w:type="spellEnd"/>
      <w:r w:rsidRPr="00A82E3E">
        <w:rPr>
          <w:rFonts w:ascii="Times New Roman" w:hAnsi="Times New Roman" w:cs="Times New Roman"/>
        </w:rPr>
        <w:t xml:space="preserve"> </w:t>
      </w:r>
      <w:proofErr w:type="spellStart"/>
      <w:r w:rsidRPr="00A82E3E">
        <w:rPr>
          <w:rFonts w:ascii="Times New Roman" w:hAnsi="Times New Roman" w:cs="Times New Roman"/>
        </w:rPr>
        <w:t>асырылады</w:t>
      </w:r>
      <w:proofErr w:type="spellEnd"/>
      <w:r w:rsidRPr="00A82E3E">
        <w:rPr>
          <w:rFonts w:ascii="Times New Roman" w:hAnsi="Times New Roman" w:cs="Times New Roman"/>
        </w:rPr>
        <w:t>.</w:t>
      </w:r>
    </w:p>
    <w:p w14:paraId="7F1DFE7F" w14:textId="77777777" w:rsidR="00B93FDE" w:rsidRPr="005B2F35" w:rsidRDefault="00B93FDE" w:rsidP="00B92CAB">
      <w:pPr>
        <w:tabs>
          <w:tab w:val="left" w:pos="567"/>
        </w:tabs>
        <w:ind w:firstLine="426"/>
        <w:jc w:val="center"/>
        <w:rPr>
          <w:rFonts w:ascii="Times New Roman" w:hAnsi="Times New Roman" w:cs="Times New Roman"/>
          <w:b/>
        </w:rPr>
      </w:pPr>
    </w:p>
    <w:p w14:paraId="029AF933" w14:textId="1CEF9895" w:rsidR="00B93FDE" w:rsidRDefault="00D422B4" w:rsidP="00B92CA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B93FDE">
        <w:rPr>
          <w:rFonts w:ascii="Times New Roman" w:hAnsi="Times New Roman" w:cs="Times New Roman"/>
          <w:b/>
        </w:rPr>
        <w:t>7</w:t>
      </w:r>
      <w:r w:rsidR="00B4299D">
        <w:rPr>
          <w:rFonts w:ascii="Times New Roman" w:hAnsi="Times New Roman" w:cs="Times New Roman"/>
          <w:b/>
          <w:lang w:val="kk-KZ"/>
        </w:rPr>
        <w:t>-бөлім</w:t>
      </w:r>
      <w:r w:rsidR="00B93FDE">
        <w:rPr>
          <w:rFonts w:ascii="Times New Roman" w:hAnsi="Times New Roman" w:cs="Times New Roman"/>
          <w:b/>
        </w:rPr>
        <w:t xml:space="preserve">. </w:t>
      </w:r>
      <w:proofErr w:type="spellStart"/>
      <w:r w:rsidR="00B4299D" w:rsidRPr="00B4299D">
        <w:rPr>
          <w:rFonts w:ascii="Times New Roman" w:hAnsi="Times New Roman" w:cs="Times New Roman"/>
          <w:b/>
          <w:bCs/>
        </w:rPr>
        <w:t>Клиенттермен</w:t>
      </w:r>
      <w:proofErr w:type="spellEnd"/>
      <w:r w:rsidR="00B4299D" w:rsidRPr="00B4299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4299D" w:rsidRPr="00B4299D">
        <w:rPr>
          <w:rFonts w:ascii="Times New Roman" w:hAnsi="Times New Roman" w:cs="Times New Roman"/>
          <w:b/>
          <w:bCs/>
        </w:rPr>
        <w:t>жұмыс</w:t>
      </w:r>
      <w:proofErr w:type="spellEnd"/>
      <w:r w:rsidR="00B4299D" w:rsidRPr="00B4299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4299D" w:rsidRPr="00B4299D">
        <w:rPr>
          <w:rFonts w:ascii="Times New Roman" w:hAnsi="Times New Roman" w:cs="Times New Roman"/>
          <w:b/>
          <w:bCs/>
        </w:rPr>
        <w:t>тәртібі</w:t>
      </w:r>
      <w:proofErr w:type="spellEnd"/>
      <w:r w:rsidR="00B4299D" w:rsidRPr="00B4299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4299D" w:rsidRPr="00B4299D">
        <w:rPr>
          <w:rFonts w:ascii="Times New Roman" w:hAnsi="Times New Roman" w:cs="Times New Roman"/>
          <w:b/>
          <w:bCs/>
        </w:rPr>
        <w:t>туралы</w:t>
      </w:r>
      <w:proofErr w:type="spellEnd"/>
      <w:r w:rsidR="00B4299D" w:rsidRPr="00B4299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4299D" w:rsidRPr="00B4299D">
        <w:rPr>
          <w:rFonts w:ascii="Times New Roman" w:hAnsi="Times New Roman" w:cs="Times New Roman"/>
          <w:b/>
          <w:bCs/>
        </w:rPr>
        <w:t>ережелер</w:t>
      </w:r>
      <w:proofErr w:type="spellEnd"/>
      <w:r w:rsidR="00B4299D">
        <w:rPr>
          <w:rFonts w:ascii="Times New Roman" w:hAnsi="Times New Roman" w:cs="Times New Roman"/>
          <w:b/>
        </w:rPr>
        <w:t xml:space="preserve"> </w:t>
      </w:r>
    </w:p>
    <w:p w14:paraId="524B1345" w14:textId="77777777" w:rsidR="00B93FDE" w:rsidRPr="005B2F35" w:rsidRDefault="00B93FDE" w:rsidP="00B92CA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7D57EB7D" w14:textId="3DE3FB3A" w:rsidR="004E5D60" w:rsidRPr="00B4299D" w:rsidRDefault="00B4299D" w:rsidP="00FE2B45">
      <w:pPr>
        <w:pStyle w:val="a5"/>
        <w:widowControl w:val="0"/>
        <w:numPr>
          <w:ilvl w:val="1"/>
          <w:numId w:val="75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right="167"/>
        <w:contextualSpacing w:val="0"/>
        <w:jc w:val="center"/>
        <w:rPr>
          <w:rStyle w:val="s0"/>
          <w:b/>
          <w:bCs/>
        </w:rPr>
      </w:pPr>
      <w:proofErr w:type="spellStart"/>
      <w:r w:rsidRPr="00B4299D">
        <w:rPr>
          <w:rFonts w:ascii="Times New Roman" w:hAnsi="Times New Roman" w:cs="Times New Roman"/>
          <w:b/>
          <w:bCs/>
        </w:rPr>
        <w:t>Клиенттердің</w:t>
      </w:r>
      <w:proofErr w:type="spellEnd"/>
      <w:r w:rsidRPr="00B4299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4299D">
        <w:rPr>
          <w:rFonts w:ascii="Times New Roman" w:hAnsi="Times New Roman" w:cs="Times New Roman"/>
          <w:b/>
          <w:bCs/>
        </w:rPr>
        <w:t>құқықтары</w:t>
      </w:r>
      <w:proofErr w:type="spellEnd"/>
      <w:r w:rsidRPr="00B4299D">
        <w:rPr>
          <w:rFonts w:ascii="Times New Roman" w:hAnsi="Times New Roman" w:cs="Times New Roman"/>
          <w:b/>
          <w:bCs/>
        </w:rPr>
        <w:t xml:space="preserve"> мен </w:t>
      </w:r>
      <w:proofErr w:type="spellStart"/>
      <w:r w:rsidRPr="00B4299D">
        <w:rPr>
          <w:rFonts w:ascii="Times New Roman" w:hAnsi="Times New Roman" w:cs="Times New Roman"/>
          <w:b/>
          <w:bCs/>
        </w:rPr>
        <w:t>мүдделерін</w:t>
      </w:r>
      <w:proofErr w:type="spellEnd"/>
      <w:r w:rsidRPr="00B4299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4299D">
        <w:rPr>
          <w:rFonts w:ascii="Times New Roman" w:hAnsi="Times New Roman" w:cs="Times New Roman"/>
          <w:b/>
          <w:bCs/>
        </w:rPr>
        <w:t>сақтау</w:t>
      </w:r>
      <w:proofErr w:type="spellEnd"/>
      <w:r w:rsidRPr="00B4299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4299D">
        <w:rPr>
          <w:rFonts w:ascii="Times New Roman" w:hAnsi="Times New Roman" w:cs="Times New Roman"/>
          <w:b/>
          <w:bCs/>
        </w:rPr>
        <w:t>саясаты</w:t>
      </w:r>
      <w:proofErr w:type="spellEnd"/>
      <w:r w:rsidRPr="00B4299D">
        <w:rPr>
          <w:rFonts w:ascii="Times New Roman" w:hAnsi="Times New Roman" w:cs="Times New Roman"/>
          <w:b/>
          <w:bCs/>
        </w:rPr>
        <w:t xml:space="preserve"> мен </w:t>
      </w:r>
      <w:proofErr w:type="spellStart"/>
      <w:r w:rsidRPr="00B4299D">
        <w:rPr>
          <w:rFonts w:ascii="Times New Roman" w:hAnsi="Times New Roman" w:cs="Times New Roman"/>
          <w:b/>
          <w:bCs/>
        </w:rPr>
        <w:t>рәсімдері</w:t>
      </w:r>
      <w:proofErr w:type="spellEnd"/>
      <w:r w:rsidRPr="00B4299D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B4299D">
        <w:rPr>
          <w:rFonts w:ascii="Times New Roman" w:hAnsi="Times New Roman" w:cs="Times New Roman"/>
          <w:b/>
          <w:bCs/>
        </w:rPr>
        <w:t>Микрокредиттер</w:t>
      </w:r>
      <w:proofErr w:type="spellEnd"/>
      <w:r w:rsidRPr="00B4299D">
        <w:rPr>
          <w:rFonts w:ascii="Times New Roman" w:hAnsi="Times New Roman" w:cs="Times New Roman"/>
          <w:b/>
          <w:bCs/>
        </w:rPr>
        <w:t xml:space="preserve"> беру </w:t>
      </w:r>
      <w:proofErr w:type="spellStart"/>
      <w:r w:rsidRPr="00B4299D">
        <w:rPr>
          <w:rFonts w:ascii="Times New Roman" w:hAnsi="Times New Roman" w:cs="Times New Roman"/>
          <w:b/>
          <w:bCs/>
        </w:rPr>
        <w:t>кезінде</w:t>
      </w:r>
      <w:proofErr w:type="spellEnd"/>
      <w:r w:rsidRPr="00B4299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4299D">
        <w:rPr>
          <w:rFonts w:ascii="Times New Roman" w:hAnsi="Times New Roman" w:cs="Times New Roman"/>
          <w:b/>
          <w:bCs/>
        </w:rPr>
        <w:t>микроқаржы</w:t>
      </w:r>
      <w:proofErr w:type="spellEnd"/>
      <w:r w:rsidRPr="00B4299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4299D">
        <w:rPr>
          <w:rFonts w:ascii="Times New Roman" w:hAnsi="Times New Roman" w:cs="Times New Roman"/>
          <w:b/>
          <w:bCs/>
        </w:rPr>
        <w:t>ұйымы</w:t>
      </w:r>
      <w:proofErr w:type="spellEnd"/>
      <w:r w:rsidRPr="00B4299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4299D">
        <w:rPr>
          <w:rFonts w:ascii="Times New Roman" w:hAnsi="Times New Roman" w:cs="Times New Roman"/>
          <w:b/>
          <w:bCs/>
        </w:rPr>
        <w:t>қызметкерлерінің</w:t>
      </w:r>
      <w:proofErr w:type="spellEnd"/>
      <w:r w:rsidRPr="00B4299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4299D">
        <w:rPr>
          <w:rFonts w:ascii="Times New Roman" w:hAnsi="Times New Roman" w:cs="Times New Roman"/>
          <w:b/>
          <w:bCs/>
        </w:rPr>
        <w:t>мінез-құлық</w:t>
      </w:r>
      <w:proofErr w:type="spellEnd"/>
      <w:r w:rsidRPr="00B4299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4299D">
        <w:rPr>
          <w:rFonts w:ascii="Times New Roman" w:hAnsi="Times New Roman" w:cs="Times New Roman"/>
          <w:b/>
          <w:bCs/>
        </w:rPr>
        <w:t>нормалары</w:t>
      </w:r>
      <w:proofErr w:type="spellEnd"/>
      <w:r w:rsidRPr="00B4299D">
        <w:rPr>
          <w:rFonts w:ascii="Times New Roman" w:hAnsi="Times New Roman" w:cs="Times New Roman"/>
          <w:b/>
          <w:bCs/>
        </w:rPr>
        <w:t xml:space="preserve"> </w:t>
      </w:r>
    </w:p>
    <w:p w14:paraId="30F219DD" w14:textId="77777777" w:rsidR="004E5D60" w:rsidRPr="003175BD" w:rsidRDefault="004E5D60" w:rsidP="004E5D60">
      <w:pPr>
        <w:pStyle w:val="pj"/>
        <w:jc w:val="center"/>
        <w:rPr>
          <w:rStyle w:val="s0"/>
          <w:b/>
          <w:bCs/>
        </w:rPr>
      </w:pPr>
    </w:p>
    <w:p w14:paraId="52D70C13" w14:textId="4A23DC7A" w:rsidR="004E5D60" w:rsidRPr="003175BD" w:rsidRDefault="00830CA4" w:rsidP="00B92CAB">
      <w:pPr>
        <w:pStyle w:val="pj"/>
        <w:tabs>
          <w:tab w:val="left" w:pos="851"/>
        </w:tabs>
        <w:ind w:firstLine="0"/>
      </w:pPr>
      <w:r>
        <w:t>7.1.1.</w:t>
      </w:r>
      <w:r w:rsidR="004E5D60" w:rsidRPr="003175BD">
        <w:t xml:space="preserve"> </w:t>
      </w:r>
      <w:proofErr w:type="spellStart"/>
      <w:r w:rsidR="0025205C" w:rsidRPr="0025205C">
        <w:t>Микрокредиттер</w:t>
      </w:r>
      <w:proofErr w:type="spellEnd"/>
      <w:r w:rsidR="0025205C" w:rsidRPr="0025205C">
        <w:t xml:space="preserve"> беру </w:t>
      </w:r>
      <w:proofErr w:type="spellStart"/>
      <w:r w:rsidR="0025205C" w:rsidRPr="0025205C">
        <w:t>кезінде</w:t>
      </w:r>
      <w:proofErr w:type="spellEnd"/>
      <w:r w:rsidR="0025205C" w:rsidRPr="0025205C">
        <w:t xml:space="preserve"> </w:t>
      </w:r>
      <w:proofErr w:type="spellStart"/>
      <w:r w:rsidR="0025205C" w:rsidRPr="0025205C">
        <w:t>лауазымдық</w:t>
      </w:r>
      <w:proofErr w:type="spellEnd"/>
      <w:r w:rsidR="0025205C" w:rsidRPr="0025205C">
        <w:t xml:space="preserve"> </w:t>
      </w:r>
      <w:proofErr w:type="spellStart"/>
      <w:r w:rsidR="0025205C" w:rsidRPr="0025205C">
        <w:t>мінез-құлықта</w:t>
      </w:r>
      <w:proofErr w:type="spellEnd"/>
      <w:r w:rsidR="0025205C" w:rsidRPr="0025205C">
        <w:t xml:space="preserve"> МҚҰ </w:t>
      </w:r>
      <w:proofErr w:type="spellStart"/>
      <w:r w:rsidR="0025205C" w:rsidRPr="0025205C">
        <w:t>қызметкері</w:t>
      </w:r>
      <w:proofErr w:type="spellEnd"/>
      <w:r w:rsidR="0025205C" w:rsidRPr="0025205C">
        <w:t xml:space="preserve"> </w:t>
      </w:r>
      <w:proofErr w:type="spellStart"/>
      <w:r w:rsidR="0025205C" w:rsidRPr="0025205C">
        <w:t>Қазақстан</w:t>
      </w:r>
      <w:proofErr w:type="spellEnd"/>
      <w:r w:rsidR="0025205C" w:rsidRPr="0025205C">
        <w:t xml:space="preserve"> </w:t>
      </w:r>
      <w:proofErr w:type="spellStart"/>
      <w:r w:rsidR="0025205C" w:rsidRPr="0025205C">
        <w:t>Республикасының</w:t>
      </w:r>
      <w:proofErr w:type="spellEnd"/>
      <w:r w:rsidR="0025205C" w:rsidRPr="0025205C">
        <w:t xml:space="preserve"> </w:t>
      </w:r>
      <w:proofErr w:type="spellStart"/>
      <w:r w:rsidR="0025205C" w:rsidRPr="0025205C">
        <w:t>Конституциясына</w:t>
      </w:r>
      <w:proofErr w:type="spellEnd"/>
      <w:r w:rsidR="0025205C" w:rsidRPr="0025205C">
        <w:t xml:space="preserve"> </w:t>
      </w:r>
      <w:proofErr w:type="spellStart"/>
      <w:r w:rsidR="0025205C" w:rsidRPr="0025205C">
        <w:t>сәйкес</w:t>
      </w:r>
      <w:proofErr w:type="spellEnd"/>
      <w:r w:rsidR="0025205C" w:rsidRPr="0025205C">
        <w:t xml:space="preserve"> адам, </w:t>
      </w:r>
      <w:proofErr w:type="spellStart"/>
      <w:r w:rsidR="0025205C" w:rsidRPr="0025205C">
        <w:t>оның</w:t>
      </w:r>
      <w:proofErr w:type="spellEnd"/>
      <w:r w:rsidR="0025205C" w:rsidRPr="0025205C">
        <w:t xml:space="preserve"> </w:t>
      </w:r>
      <w:proofErr w:type="spellStart"/>
      <w:r w:rsidR="0025205C" w:rsidRPr="0025205C">
        <w:t>құқықтары</w:t>
      </w:r>
      <w:proofErr w:type="spellEnd"/>
      <w:r w:rsidR="0025205C" w:rsidRPr="0025205C">
        <w:t xml:space="preserve"> мен </w:t>
      </w:r>
      <w:proofErr w:type="spellStart"/>
      <w:r w:rsidR="0025205C" w:rsidRPr="0025205C">
        <w:t>бостандықтары</w:t>
      </w:r>
      <w:proofErr w:type="spellEnd"/>
      <w:r w:rsidR="0025205C" w:rsidRPr="0025205C">
        <w:t xml:space="preserve"> </w:t>
      </w:r>
      <w:proofErr w:type="spellStart"/>
      <w:r w:rsidR="0025205C" w:rsidRPr="0025205C">
        <w:t>ең</w:t>
      </w:r>
      <w:proofErr w:type="spellEnd"/>
      <w:r w:rsidR="0025205C" w:rsidRPr="0025205C">
        <w:t xml:space="preserve"> </w:t>
      </w:r>
      <w:proofErr w:type="spellStart"/>
      <w:r w:rsidR="0025205C" w:rsidRPr="0025205C">
        <w:t>жоғары</w:t>
      </w:r>
      <w:proofErr w:type="spellEnd"/>
      <w:r w:rsidR="0025205C" w:rsidRPr="0025205C">
        <w:t xml:space="preserve"> </w:t>
      </w:r>
      <w:proofErr w:type="spellStart"/>
      <w:r w:rsidR="0025205C" w:rsidRPr="0025205C">
        <w:t>құндылық</w:t>
      </w:r>
      <w:proofErr w:type="spellEnd"/>
      <w:r w:rsidR="0025205C" w:rsidRPr="0025205C">
        <w:t xml:space="preserve"> </w:t>
      </w:r>
      <w:proofErr w:type="spellStart"/>
      <w:r w:rsidR="0025205C" w:rsidRPr="0025205C">
        <w:t>болып</w:t>
      </w:r>
      <w:proofErr w:type="spellEnd"/>
      <w:r w:rsidR="0025205C" w:rsidRPr="0025205C">
        <w:t xml:space="preserve"> </w:t>
      </w:r>
      <w:proofErr w:type="spellStart"/>
      <w:r w:rsidR="0025205C" w:rsidRPr="0025205C">
        <w:t>табылатынын</w:t>
      </w:r>
      <w:proofErr w:type="spellEnd"/>
      <w:r w:rsidR="0025205C" w:rsidRPr="0025205C">
        <w:t xml:space="preserve"> </w:t>
      </w:r>
      <w:proofErr w:type="spellStart"/>
      <w:r w:rsidR="0025205C" w:rsidRPr="0025205C">
        <w:t>және</w:t>
      </w:r>
      <w:proofErr w:type="spellEnd"/>
      <w:r w:rsidR="0025205C" w:rsidRPr="0025205C">
        <w:t xml:space="preserve"> </w:t>
      </w:r>
      <w:proofErr w:type="spellStart"/>
      <w:r w:rsidR="0025205C" w:rsidRPr="0025205C">
        <w:t>әрбір</w:t>
      </w:r>
      <w:proofErr w:type="spellEnd"/>
      <w:r w:rsidR="0025205C" w:rsidRPr="0025205C">
        <w:t xml:space="preserve"> </w:t>
      </w:r>
      <w:proofErr w:type="spellStart"/>
      <w:r w:rsidR="0025205C" w:rsidRPr="0025205C">
        <w:t>азаматтың</w:t>
      </w:r>
      <w:proofErr w:type="spellEnd"/>
      <w:r w:rsidR="0025205C" w:rsidRPr="0025205C">
        <w:t xml:space="preserve"> </w:t>
      </w:r>
      <w:proofErr w:type="spellStart"/>
      <w:r w:rsidR="0025205C" w:rsidRPr="0025205C">
        <w:t>жеке</w:t>
      </w:r>
      <w:proofErr w:type="spellEnd"/>
      <w:r w:rsidR="0025205C" w:rsidRPr="0025205C">
        <w:t xml:space="preserve"> </w:t>
      </w:r>
      <w:proofErr w:type="spellStart"/>
      <w:r w:rsidR="0025205C" w:rsidRPr="0025205C">
        <w:t>өміріне</w:t>
      </w:r>
      <w:proofErr w:type="spellEnd"/>
      <w:r w:rsidR="0025205C" w:rsidRPr="0025205C">
        <w:t xml:space="preserve"> </w:t>
      </w:r>
      <w:proofErr w:type="spellStart"/>
      <w:r w:rsidR="0025205C" w:rsidRPr="0025205C">
        <w:t>қол</w:t>
      </w:r>
      <w:proofErr w:type="spellEnd"/>
      <w:r w:rsidR="0025205C" w:rsidRPr="0025205C">
        <w:t xml:space="preserve"> </w:t>
      </w:r>
      <w:proofErr w:type="spellStart"/>
      <w:r w:rsidR="0025205C" w:rsidRPr="0025205C">
        <w:t>сұғылмауына</w:t>
      </w:r>
      <w:proofErr w:type="spellEnd"/>
      <w:r w:rsidR="0025205C" w:rsidRPr="0025205C">
        <w:t xml:space="preserve">, </w:t>
      </w:r>
      <w:proofErr w:type="spellStart"/>
      <w:r w:rsidR="0025205C" w:rsidRPr="0025205C">
        <w:t>жеке</w:t>
      </w:r>
      <w:proofErr w:type="spellEnd"/>
      <w:r w:rsidR="0025205C" w:rsidRPr="0025205C">
        <w:t xml:space="preserve"> </w:t>
      </w:r>
      <w:proofErr w:type="spellStart"/>
      <w:r w:rsidR="0025205C" w:rsidRPr="0025205C">
        <w:t>және</w:t>
      </w:r>
      <w:proofErr w:type="spellEnd"/>
      <w:r w:rsidR="0025205C" w:rsidRPr="0025205C">
        <w:t xml:space="preserve"> </w:t>
      </w:r>
      <w:proofErr w:type="spellStart"/>
      <w:r w:rsidR="0025205C" w:rsidRPr="0025205C">
        <w:t>отбасылық</w:t>
      </w:r>
      <w:proofErr w:type="spellEnd"/>
      <w:r w:rsidR="0025205C" w:rsidRPr="0025205C">
        <w:t xml:space="preserve"> </w:t>
      </w:r>
      <w:proofErr w:type="spellStart"/>
      <w:r w:rsidR="0025205C" w:rsidRPr="0025205C">
        <w:t>құпиясына</w:t>
      </w:r>
      <w:proofErr w:type="spellEnd"/>
      <w:r w:rsidR="0025205C" w:rsidRPr="0025205C">
        <w:t xml:space="preserve">, микрокредит беру </w:t>
      </w:r>
      <w:proofErr w:type="spellStart"/>
      <w:r w:rsidR="0025205C" w:rsidRPr="0025205C">
        <w:t>құпиясына</w:t>
      </w:r>
      <w:proofErr w:type="spellEnd"/>
      <w:r w:rsidR="0025205C" w:rsidRPr="0025205C">
        <w:t>, ар-</w:t>
      </w:r>
      <w:proofErr w:type="spellStart"/>
      <w:r w:rsidR="0025205C" w:rsidRPr="0025205C">
        <w:t>намысының</w:t>
      </w:r>
      <w:proofErr w:type="spellEnd"/>
      <w:r w:rsidR="0025205C" w:rsidRPr="0025205C">
        <w:t xml:space="preserve">, </w:t>
      </w:r>
      <w:proofErr w:type="spellStart"/>
      <w:r w:rsidR="0025205C" w:rsidRPr="0025205C">
        <w:t>қадір-қасиетінің</w:t>
      </w:r>
      <w:proofErr w:type="spellEnd"/>
      <w:r w:rsidR="0025205C" w:rsidRPr="0025205C">
        <w:t xml:space="preserve"> </w:t>
      </w:r>
      <w:proofErr w:type="spellStart"/>
      <w:r w:rsidR="0025205C" w:rsidRPr="0025205C">
        <w:t>және</w:t>
      </w:r>
      <w:proofErr w:type="spellEnd"/>
      <w:r w:rsidR="0025205C" w:rsidRPr="0025205C">
        <w:t xml:space="preserve"> </w:t>
      </w:r>
      <w:proofErr w:type="spellStart"/>
      <w:r w:rsidR="0025205C" w:rsidRPr="0025205C">
        <w:t>өзінің</w:t>
      </w:r>
      <w:proofErr w:type="spellEnd"/>
      <w:r w:rsidR="0025205C" w:rsidRPr="0025205C">
        <w:t xml:space="preserve"> </w:t>
      </w:r>
      <w:proofErr w:type="spellStart"/>
      <w:r w:rsidR="0025205C" w:rsidRPr="0025205C">
        <w:t>жақсы</w:t>
      </w:r>
      <w:proofErr w:type="spellEnd"/>
      <w:r w:rsidR="0025205C" w:rsidRPr="0025205C">
        <w:t xml:space="preserve"> </w:t>
      </w:r>
      <w:proofErr w:type="spellStart"/>
      <w:r w:rsidR="0025205C" w:rsidRPr="0025205C">
        <w:t>атының</w:t>
      </w:r>
      <w:proofErr w:type="spellEnd"/>
      <w:r w:rsidR="0025205C" w:rsidRPr="0025205C">
        <w:t xml:space="preserve"> </w:t>
      </w:r>
      <w:proofErr w:type="spellStart"/>
      <w:r w:rsidR="0025205C" w:rsidRPr="0025205C">
        <w:t>қорғалуына</w:t>
      </w:r>
      <w:proofErr w:type="spellEnd"/>
      <w:r w:rsidR="0025205C" w:rsidRPr="0025205C">
        <w:t xml:space="preserve"> </w:t>
      </w:r>
      <w:proofErr w:type="spellStart"/>
      <w:r w:rsidR="0025205C" w:rsidRPr="0025205C">
        <w:t>құқығы</w:t>
      </w:r>
      <w:proofErr w:type="spellEnd"/>
      <w:r w:rsidR="0025205C" w:rsidRPr="0025205C">
        <w:t xml:space="preserve"> бар </w:t>
      </w:r>
      <w:proofErr w:type="spellStart"/>
      <w:r w:rsidR="0025205C" w:rsidRPr="0025205C">
        <w:t>екенін</w:t>
      </w:r>
      <w:proofErr w:type="spellEnd"/>
      <w:r w:rsidR="0025205C" w:rsidRPr="0025205C">
        <w:t xml:space="preserve"> </w:t>
      </w:r>
      <w:proofErr w:type="spellStart"/>
      <w:r w:rsidR="0025205C" w:rsidRPr="0025205C">
        <w:t>басшылыққа</w:t>
      </w:r>
      <w:proofErr w:type="spellEnd"/>
      <w:r w:rsidR="0025205C" w:rsidRPr="0025205C">
        <w:t xml:space="preserve"> </w:t>
      </w:r>
      <w:proofErr w:type="spellStart"/>
      <w:r w:rsidR="0025205C" w:rsidRPr="0025205C">
        <w:t>алуы</w:t>
      </w:r>
      <w:proofErr w:type="spellEnd"/>
      <w:r w:rsidR="0025205C" w:rsidRPr="0025205C">
        <w:t xml:space="preserve"> </w:t>
      </w:r>
      <w:proofErr w:type="spellStart"/>
      <w:r w:rsidR="0025205C" w:rsidRPr="0025205C">
        <w:t>қажет</w:t>
      </w:r>
      <w:proofErr w:type="spellEnd"/>
      <w:r w:rsidR="0025205C" w:rsidRPr="0025205C">
        <w:t>.</w:t>
      </w:r>
      <w:r w:rsidR="004E5D60" w:rsidRPr="003175BD">
        <w:t xml:space="preserve"> </w:t>
      </w:r>
    </w:p>
    <w:p w14:paraId="1EF7181C" w14:textId="77777777" w:rsidR="004E5D60" w:rsidRPr="003175BD" w:rsidRDefault="004E5D60" w:rsidP="004E5D60">
      <w:pPr>
        <w:pStyle w:val="pj"/>
        <w:tabs>
          <w:tab w:val="left" w:pos="851"/>
        </w:tabs>
      </w:pPr>
    </w:p>
    <w:p w14:paraId="67F92828" w14:textId="77777777" w:rsidR="0025205C" w:rsidRDefault="00830CA4" w:rsidP="0025205C">
      <w:pPr>
        <w:pStyle w:val="pj"/>
        <w:tabs>
          <w:tab w:val="left" w:pos="851"/>
        </w:tabs>
        <w:ind w:firstLine="0"/>
      </w:pPr>
      <w:r>
        <w:t>7.1.2.</w:t>
      </w:r>
      <w:r w:rsidR="004E5D60" w:rsidRPr="003175BD">
        <w:t xml:space="preserve"> </w:t>
      </w:r>
      <w:proofErr w:type="spellStart"/>
      <w:r w:rsidR="0025205C">
        <w:t>Микрокредиттер</w:t>
      </w:r>
      <w:proofErr w:type="spellEnd"/>
      <w:r w:rsidR="0025205C">
        <w:t xml:space="preserve"> беру </w:t>
      </w:r>
      <w:proofErr w:type="spellStart"/>
      <w:r w:rsidR="0025205C">
        <w:t>кезінде</w:t>
      </w:r>
      <w:proofErr w:type="spellEnd"/>
      <w:r w:rsidR="0025205C">
        <w:t xml:space="preserve"> </w:t>
      </w:r>
      <w:proofErr w:type="spellStart"/>
      <w:r w:rsidR="0025205C">
        <w:t>лауазымдық</w:t>
      </w:r>
      <w:proofErr w:type="spellEnd"/>
      <w:r w:rsidR="0025205C">
        <w:t xml:space="preserve"> </w:t>
      </w:r>
      <w:proofErr w:type="spellStart"/>
      <w:r w:rsidR="0025205C">
        <w:t>мінез-құлықта</w:t>
      </w:r>
      <w:proofErr w:type="spellEnd"/>
      <w:r w:rsidR="0025205C">
        <w:t xml:space="preserve"> МҚҰ </w:t>
      </w:r>
      <w:proofErr w:type="spellStart"/>
      <w:r w:rsidR="0025205C">
        <w:t>қызметкері</w:t>
      </w:r>
      <w:proofErr w:type="spellEnd"/>
      <w:r w:rsidR="0025205C">
        <w:t xml:space="preserve"> </w:t>
      </w:r>
      <w:proofErr w:type="spellStart"/>
      <w:r w:rsidR="0025205C">
        <w:t>мыналардан</w:t>
      </w:r>
      <w:proofErr w:type="spellEnd"/>
      <w:r w:rsidR="0025205C">
        <w:t xml:space="preserve"> </w:t>
      </w:r>
      <w:proofErr w:type="spellStart"/>
      <w:r w:rsidR="0025205C">
        <w:t>тартынуға</w:t>
      </w:r>
      <w:proofErr w:type="spellEnd"/>
      <w:r w:rsidR="0025205C">
        <w:t xml:space="preserve"> </w:t>
      </w:r>
      <w:proofErr w:type="spellStart"/>
      <w:r w:rsidR="0025205C">
        <w:t>тиіс</w:t>
      </w:r>
      <w:proofErr w:type="spellEnd"/>
      <w:r w:rsidR="0025205C">
        <w:t>:</w:t>
      </w:r>
    </w:p>
    <w:p w14:paraId="2C7653CD" w14:textId="77777777" w:rsidR="0025205C" w:rsidRDefault="0025205C" w:rsidP="0025205C">
      <w:pPr>
        <w:pStyle w:val="pj"/>
        <w:tabs>
          <w:tab w:val="left" w:pos="851"/>
        </w:tabs>
      </w:pPr>
      <w:r>
        <w:t xml:space="preserve">− </w:t>
      </w:r>
      <w:proofErr w:type="spellStart"/>
      <w:r>
        <w:t>жынысы</w:t>
      </w:r>
      <w:proofErr w:type="spellEnd"/>
      <w:r>
        <w:t xml:space="preserve">, </w:t>
      </w:r>
      <w:proofErr w:type="spellStart"/>
      <w:r>
        <w:t>жасы</w:t>
      </w:r>
      <w:proofErr w:type="spellEnd"/>
      <w:r>
        <w:t xml:space="preserve">, </w:t>
      </w:r>
      <w:proofErr w:type="spellStart"/>
      <w:r>
        <w:t>нәсілі</w:t>
      </w:r>
      <w:proofErr w:type="spellEnd"/>
      <w:r>
        <w:t xml:space="preserve">, </w:t>
      </w:r>
      <w:proofErr w:type="spellStart"/>
      <w:r>
        <w:t>ұлты</w:t>
      </w:r>
      <w:proofErr w:type="spellEnd"/>
      <w:r>
        <w:t xml:space="preserve">, </w:t>
      </w:r>
      <w:proofErr w:type="spellStart"/>
      <w:r>
        <w:t>тілі</w:t>
      </w:r>
      <w:proofErr w:type="spellEnd"/>
      <w:r>
        <w:t xml:space="preserve">, </w:t>
      </w:r>
      <w:proofErr w:type="spellStart"/>
      <w:r>
        <w:t>азаматтығы</w:t>
      </w:r>
      <w:proofErr w:type="spellEnd"/>
      <w:r>
        <w:t xml:space="preserve">, </w:t>
      </w:r>
      <w:proofErr w:type="spellStart"/>
      <w:r>
        <w:t>әлеуметтік</w:t>
      </w:r>
      <w:proofErr w:type="spellEnd"/>
      <w:r>
        <w:t xml:space="preserve">, </w:t>
      </w:r>
      <w:proofErr w:type="spellStart"/>
      <w:r>
        <w:t>мүліктік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отбасылық</w:t>
      </w:r>
      <w:proofErr w:type="spellEnd"/>
      <w:r>
        <w:t xml:space="preserve"> </w:t>
      </w:r>
      <w:proofErr w:type="spellStart"/>
      <w:r>
        <w:t>жағдайы</w:t>
      </w:r>
      <w:proofErr w:type="spellEnd"/>
      <w:r>
        <w:t xml:space="preserve">,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көзқарастары</w:t>
      </w:r>
      <w:proofErr w:type="spellEnd"/>
      <w:r>
        <w:t xml:space="preserve"> </w:t>
      </w:r>
      <w:proofErr w:type="spellStart"/>
      <w:r>
        <w:t>белгілері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кемсітушілік</w:t>
      </w:r>
      <w:proofErr w:type="spellEnd"/>
      <w:r>
        <w:t xml:space="preserve"> </w:t>
      </w:r>
      <w:proofErr w:type="spellStart"/>
      <w:r>
        <w:t>сипаттағы</w:t>
      </w:r>
      <w:proofErr w:type="spellEnd"/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пікірлер</w:t>
      </w:r>
      <w:proofErr w:type="spellEnd"/>
      <w:r>
        <w:t xml:space="preserve"> мен </w:t>
      </w:r>
      <w:proofErr w:type="spellStart"/>
      <w:r>
        <w:t>әрекеттерден</w:t>
      </w:r>
      <w:proofErr w:type="spellEnd"/>
      <w:r>
        <w:t>;</w:t>
      </w:r>
    </w:p>
    <w:p w14:paraId="23343ED2" w14:textId="77777777" w:rsidR="0025205C" w:rsidRDefault="0025205C" w:rsidP="0025205C">
      <w:pPr>
        <w:pStyle w:val="pj"/>
        <w:tabs>
          <w:tab w:val="left" w:pos="851"/>
        </w:tabs>
      </w:pPr>
      <w:r>
        <w:t xml:space="preserve">− </w:t>
      </w:r>
      <w:proofErr w:type="spellStart"/>
      <w:r>
        <w:t>дөрекіліктен</w:t>
      </w:r>
      <w:proofErr w:type="spellEnd"/>
      <w:r>
        <w:t xml:space="preserve">, </w:t>
      </w:r>
      <w:proofErr w:type="spellStart"/>
      <w:r>
        <w:t>менсінбеушілік</w:t>
      </w:r>
      <w:proofErr w:type="spellEnd"/>
      <w:r>
        <w:t xml:space="preserve"> </w:t>
      </w:r>
      <w:proofErr w:type="spellStart"/>
      <w:r>
        <w:t>сарынды</w:t>
      </w:r>
      <w:proofErr w:type="spellEnd"/>
      <w:r>
        <w:t xml:space="preserve"> </w:t>
      </w:r>
      <w:proofErr w:type="spellStart"/>
      <w:r>
        <w:t>көрсетуден</w:t>
      </w:r>
      <w:proofErr w:type="spellEnd"/>
      <w:r>
        <w:t xml:space="preserve">, </w:t>
      </w:r>
      <w:proofErr w:type="spellStart"/>
      <w:r>
        <w:t>тәкаппарлықтан</w:t>
      </w:r>
      <w:proofErr w:type="spellEnd"/>
      <w:r>
        <w:t xml:space="preserve">, </w:t>
      </w:r>
      <w:proofErr w:type="spellStart"/>
      <w:r>
        <w:t>біржақты</w:t>
      </w:r>
      <w:proofErr w:type="spellEnd"/>
      <w:r>
        <w:t xml:space="preserve"> </w:t>
      </w:r>
      <w:proofErr w:type="spellStart"/>
      <w:r>
        <w:t>ескертулерден</w:t>
      </w:r>
      <w:proofErr w:type="spellEnd"/>
      <w:r>
        <w:t xml:space="preserve">, </w:t>
      </w:r>
      <w:proofErr w:type="spellStart"/>
      <w:r>
        <w:t>заңсыз</w:t>
      </w:r>
      <w:proofErr w:type="spellEnd"/>
      <w:r>
        <w:t xml:space="preserve">, </w:t>
      </w:r>
      <w:proofErr w:type="spellStart"/>
      <w:r>
        <w:t>негізсіз</w:t>
      </w:r>
      <w:proofErr w:type="spellEnd"/>
      <w:r>
        <w:t xml:space="preserve"> </w:t>
      </w:r>
      <w:proofErr w:type="spellStart"/>
      <w:r>
        <w:t>айыптаулар</w:t>
      </w:r>
      <w:proofErr w:type="spellEnd"/>
      <w:r>
        <w:t xml:space="preserve"> </w:t>
      </w:r>
      <w:proofErr w:type="spellStart"/>
      <w:r>
        <w:t>тағудан</w:t>
      </w:r>
      <w:proofErr w:type="spellEnd"/>
      <w:r>
        <w:t>;</w:t>
      </w:r>
    </w:p>
    <w:p w14:paraId="123EF2F1" w14:textId="615ABE60" w:rsidR="004E5D60" w:rsidRPr="003175BD" w:rsidRDefault="0025205C" w:rsidP="0025205C">
      <w:pPr>
        <w:pStyle w:val="pj"/>
        <w:tabs>
          <w:tab w:val="left" w:pos="851"/>
        </w:tabs>
        <w:ind w:firstLine="0"/>
      </w:pPr>
      <w:r>
        <w:rPr>
          <w:lang w:val="kk-KZ"/>
        </w:rPr>
        <w:t xml:space="preserve">      </w:t>
      </w:r>
      <w:r>
        <w:t xml:space="preserve">− </w:t>
      </w:r>
      <w:proofErr w:type="spellStart"/>
      <w:r>
        <w:t>қорқытудан</w:t>
      </w:r>
      <w:proofErr w:type="spellEnd"/>
      <w:r>
        <w:t xml:space="preserve">, </w:t>
      </w:r>
      <w:proofErr w:type="spellStart"/>
      <w:r>
        <w:t>қорлайтын</w:t>
      </w:r>
      <w:proofErr w:type="spellEnd"/>
      <w:r>
        <w:t xml:space="preserve"> </w:t>
      </w:r>
      <w:proofErr w:type="spellStart"/>
      <w:r>
        <w:t>сөздерден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ескертпелерден</w:t>
      </w:r>
      <w:proofErr w:type="spellEnd"/>
      <w:r>
        <w:t xml:space="preserve">, </w:t>
      </w:r>
      <w:proofErr w:type="spellStart"/>
      <w:r>
        <w:t>қалыпты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кедергі</w:t>
      </w:r>
      <w:proofErr w:type="spellEnd"/>
      <w:r>
        <w:t xml:space="preserve"> </w:t>
      </w:r>
      <w:proofErr w:type="spellStart"/>
      <w:r>
        <w:t>келтіретін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құқыққа</w:t>
      </w:r>
      <w:proofErr w:type="spellEnd"/>
      <w:r>
        <w:t xml:space="preserve"> </w:t>
      </w:r>
      <w:proofErr w:type="spellStart"/>
      <w:r>
        <w:t>қайшы</w:t>
      </w:r>
      <w:proofErr w:type="spellEnd"/>
      <w:r>
        <w:t xml:space="preserve"> </w:t>
      </w:r>
      <w:proofErr w:type="spellStart"/>
      <w:r>
        <w:t>мінез-құлыққа</w:t>
      </w:r>
      <w:proofErr w:type="spellEnd"/>
      <w:r>
        <w:t xml:space="preserve"> </w:t>
      </w:r>
      <w:proofErr w:type="spellStart"/>
      <w:r>
        <w:t>итермелейтін</w:t>
      </w:r>
      <w:proofErr w:type="spellEnd"/>
      <w:r>
        <w:t xml:space="preserve"> </w:t>
      </w:r>
      <w:proofErr w:type="spellStart"/>
      <w:r>
        <w:t>әрекеттерден</w:t>
      </w:r>
      <w:proofErr w:type="spellEnd"/>
      <w:r>
        <w:t>.</w:t>
      </w:r>
      <w:r w:rsidR="004E5D60" w:rsidRPr="003175BD">
        <w:t xml:space="preserve">. </w:t>
      </w:r>
    </w:p>
    <w:p w14:paraId="13FACE36" w14:textId="77777777" w:rsidR="004E5D60" w:rsidRPr="003175BD" w:rsidRDefault="004E5D60" w:rsidP="004E5D60">
      <w:pPr>
        <w:pStyle w:val="pj"/>
        <w:tabs>
          <w:tab w:val="left" w:pos="851"/>
        </w:tabs>
      </w:pPr>
    </w:p>
    <w:p w14:paraId="10D01B14" w14:textId="3C183798" w:rsidR="0025205C" w:rsidRDefault="0025205C" w:rsidP="0025205C">
      <w:pPr>
        <w:pStyle w:val="pj"/>
        <w:numPr>
          <w:ilvl w:val="2"/>
          <w:numId w:val="76"/>
        </w:numPr>
        <w:tabs>
          <w:tab w:val="left" w:pos="709"/>
        </w:tabs>
        <w:ind w:left="0" w:firstLine="0"/>
      </w:pPr>
      <w:r>
        <w:t xml:space="preserve">МҚҰ </w:t>
      </w:r>
      <w:proofErr w:type="spellStart"/>
      <w:r>
        <w:t>қызметкерлері</w:t>
      </w:r>
      <w:proofErr w:type="spellEnd"/>
      <w:r>
        <w:t xml:space="preserve"> </w:t>
      </w:r>
      <w:proofErr w:type="spellStart"/>
      <w:r>
        <w:t>микрокредиттер</w:t>
      </w:r>
      <w:proofErr w:type="spellEnd"/>
      <w:r>
        <w:t xml:space="preserve"> беру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сыпайы</w:t>
      </w:r>
      <w:proofErr w:type="spellEnd"/>
      <w:r>
        <w:t xml:space="preserve">, </w:t>
      </w:r>
      <w:proofErr w:type="spellStart"/>
      <w:r>
        <w:t>ізгі</w:t>
      </w:r>
      <w:proofErr w:type="spellEnd"/>
      <w:r>
        <w:t xml:space="preserve"> </w:t>
      </w:r>
      <w:proofErr w:type="spellStart"/>
      <w:r>
        <w:t>ниетті</w:t>
      </w:r>
      <w:proofErr w:type="spellEnd"/>
      <w:r>
        <w:t xml:space="preserve">, </w:t>
      </w:r>
      <w:proofErr w:type="spellStart"/>
      <w:r>
        <w:t>әдепті</w:t>
      </w:r>
      <w:proofErr w:type="spellEnd"/>
      <w:r>
        <w:t xml:space="preserve">, </w:t>
      </w:r>
      <w:proofErr w:type="spellStart"/>
      <w:r>
        <w:t>мұқият</w:t>
      </w:r>
      <w:proofErr w:type="spellEnd"/>
      <w:r>
        <w:t xml:space="preserve"> </w:t>
      </w:r>
      <w:proofErr w:type="spellStart"/>
      <w:r>
        <w:t>болуға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Клиенттермен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әріптестермен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төзімділік</w:t>
      </w:r>
      <w:proofErr w:type="spellEnd"/>
      <w:r>
        <w:t xml:space="preserve"> </w:t>
      </w:r>
      <w:proofErr w:type="spellStart"/>
      <w:r>
        <w:t>танытуға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14:paraId="63458EA5" w14:textId="143A3305" w:rsidR="004E5D60" w:rsidRPr="003175BD" w:rsidRDefault="0025205C" w:rsidP="0025205C">
      <w:pPr>
        <w:pStyle w:val="pj"/>
        <w:numPr>
          <w:ilvl w:val="2"/>
          <w:numId w:val="76"/>
        </w:numPr>
        <w:tabs>
          <w:tab w:val="left" w:pos="709"/>
        </w:tabs>
        <w:ind w:left="0" w:firstLine="0"/>
        <w:rPr>
          <w:rStyle w:val="s0"/>
        </w:rPr>
      </w:pPr>
      <w:r>
        <w:t xml:space="preserve">МҚҰ </w:t>
      </w:r>
      <w:proofErr w:type="spellStart"/>
      <w:r>
        <w:t>қызметкерінің</w:t>
      </w:r>
      <w:proofErr w:type="spellEnd"/>
      <w:r>
        <w:t xml:space="preserve"> </w:t>
      </w:r>
      <w:proofErr w:type="spellStart"/>
      <w:r>
        <w:t>лауазымдық</w:t>
      </w:r>
      <w:proofErr w:type="spellEnd"/>
      <w:r>
        <w:t xml:space="preserve"> </w:t>
      </w:r>
      <w:proofErr w:type="spellStart"/>
      <w:r>
        <w:t>міндеттерін</w:t>
      </w:r>
      <w:proofErr w:type="spellEnd"/>
      <w:r>
        <w:t xml:space="preserve"> </w:t>
      </w:r>
      <w:proofErr w:type="spellStart"/>
      <w:r>
        <w:t>атқару</w:t>
      </w:r>
      <w:proofErr w:type="spellEnd"/>
      <w:r>
        <w:t xml:space="preserve"> </w:t>
      </w:r>
      <w:proofErr w:type="spellStart"/>
      <w:r>
        <w:t>кезіндегі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келбеті</w:t>
      </w:r>
      <w:proofErr w:type="spellEnd"/>
      <w:r>
        <w:t xml:space="preserve"> </w:t>
      </w:r>
      <w:proofErr w:type="spellStart"/>
      <w:r>
        <w:t>еңбек</w:t>
      </w:r>
      <w:proofErr w:type="spellEnd"/>
      <w:r>
        <w:t xml:space="preserve"> </w:t>
      </w:r>
      <w:proofErr w:type="spellStart"/>
      <w:r>
        <w:t>қызметінің</w:t>
      </w:r>
      <w:proofErr w:type="spellEnd"/>
      <w:r>
        <w:t xml:space="preserve"> </w:t>
      </w:r>
      <w:proofErr w:type="spellStart"/>
      <w:r>
        <w:t>жағдайларына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Клиенттердің</w:t>
      </w:r>
      <w:proofErr w:type="spellEnd"/>
      <w:r>
        <w:t xml:space="preserve"> МҚҰ-</w:t>
      </w:r>
      <w:proofErr w:type="spellStart"/>
      <w:r>
        <w:t>ға</w:t>
      </w:r>
      <w:proofErr w:type="spellEnd"/>
      <w:r>
        <w:t xml:space="preserve"> </w:t>
      </w:r>
      <w:proofErr w:type="spellStart"/>
      <w:r>
        <w:t>құрметпен</w:t>
      </w:r>
      <w:proofErr w:type="spellEnd"/>
      <w:r>
        <w:t xml:space="preserve"> </w:t>
      </w:r>
      <w:proofErr w:type="spellStart"/>
      <w:r>
        <w:t>қарауына</w:t>
      </w:r>
      <w:proofErr w:type="spellEnd"/>
      <w:r>
        <w:t xml:space="preserve"> </w:t>
      </w:r>
      <w:proofErr w:type="spellStart"/>
      <w:r>
        <w:t>ықпал</w:t>
      </w:r>
      <w:proofErr w:type="spellEnd"/>
      <w:r>
        <w:t xml:space="preserve"> </w:t>
      </w:r>
      <w:proofErr w:type="spellStart"/>
      <w:r>
        <w:t>етуге</w:t>
      </w:r>
      <w:proofErr w:type="spellEnd"/>
      <w:r>
        <w:t xml:space="preserve">, </w:t>
      </w:r>
      <w:proofErr w:type="spellStart"/>
      <w:r>
        <w:lastRenderedPageBreak/>
        <w:t>сондай-ақ</w:t>
      </w:r>
      <w:proofErr w:type="spellEnd"/>
      <w:r>
        <w:t xml:space="preserve"> </w:t>
      </w:r>
      <w:proofErr w:type="spellStart"/>
      <w:r>
        <w:t>ұстамдылықпен</w:t>
      </w:r>
      <w:proofErr w:type="spellEnd"/>
      <w:r>
        <w:t xml:space="preserve">, </w:t>
      </w:r>
      <w:proofErr w:type="spellStart"/>
      <w:r>
        <w:t>дәстүрлілікпен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ұқыптылықпен</w:t>
      </w:r>
      <w:proofErr w:type="spellEnd"/>
      <w:r>
        <w:t xml:space="preserve"> </w:t>
      </w:r>
      <w:proofErr w:type="spellStart"/>
      <w:r>
        <w:t>ерекшеленетін</w:t>
      </w:r>
      <w:proofErr w:type="spellEnd"/>
      <w:r>
        <w:t xml:space="preserve"> МҚҰ-да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іскерлік</w:t>
      </w:r>
      <w:proofErr w:type="spellEnd"/>
      <w:r>
        <w:t xml:space="preserve"> </w:t>
      </w:r>
      <w:proofErr w:type="spellStart"/>
      <w:r>
        <w:t>стильге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келуге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14:paraId="433EAD8A" w14:textId="77777777" w:rsidR="004E5D60" w:rsidRPr="003175BD" w:rsidRDefault="004E5D60" w:rsidP="00DA1C8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02CA7258" w14:textId="503F6C4E" w:rsidR="004E5D60" w:rsidRPr="003175BD" w:rsidRDefault="00936549" w:rsidP="00B92CAB">
      <w:pPr>
        <w:pStyle w:val="pj"/>
        <w:numPr>
          <w:ilvl w:val="1"/>
          <w:numId w:val="76"/>
        </w:numPr>
        <w:jc w:val="center"/>
        <w:rPr>
          <w:rStyle w:val="s0"/>
          <w:b/>
          <w:bCs/>
        </w:rPr>
      </w:pPr>
      <w:proofErr w:type="spellStart"/>
      <w:r w:rsidRPr="00936549">
        <w:rPr>
          <w:rStyle w:val="s0"/>
          <w:b/>
          <w:bCs/>
        </w:rPr>
        <w:t>Клиенттермен</w:t>
      </w:r>
      <w:proofErr w:type="spellEnd"/>
      <w:r w:rsidRPr="00936549">
        <w:rPr>
          <w:rStyle w:val="s0"/>
          <w:b/>
          <w:bCs/>
        </w:rPr>
        <w:t xml:space="preserve"> </w:t>
      </w:r>
      <w:proofErr w:type="spellStart"/>
      <w:r w:rsidRPr="00936549">
        <w:rPr>
          <w:rStyle w:val="s0"/>
          <w:b/>
          <w:bCs/>
        </w:rPr>
        <w:t>тікелей</w:t>
      </w:r>
      <w:proofErr w:type="spellEnd"/>
      <w:r w:rsidRPr="00936549">
        <w:rPr>
          <w:rStyle w:val="s0"/>
          <w:b/>
          <w:bCs/>
        </w:rPr>
        <w:t xml:space="preserve"> </w:t>
      </w:r>
      <w:proofErr w:type="spellStart"/>
      <w:r w:rsidRPr="00936549">
        <w:rPr>
          <w:rStyle w:val="s0"/>
          <w:b/>
          <w:bCs/>
        </w:rPr>
        <w:t>өзара</w:t>
      </w:r>
      <w:proofErr w:type="spellEnd"/>
      <w:r w:rsidRPr="00936549">
        <w:rPr>
          <w:rStyle w:val="s0"/>
          <w:b/>
          <w:bCs/>
        </w:rPr>
        <w:t xml:space="preserve"> </w:t>
      </w:r>
      <w:proofErr w:type="spellStart"/>
      <w:r w:rsidRPr="00936549">
        <w:rPr>
          <w:rStyle w:val="s0"/>
          <w:b/>
          <w:bCs/>
        </w:rPr>
        <w:t>іс-қимыл</w:t>
      </w:r>
      <w:proofErr w:type="spellEnd"/>
      <w:r w:rsidRPr="00936549">
        <w:rPr>
          <w:rStyle w:val="s0"/>
          <w:b/>
          <w:bCs/>
        </w:rPr>
        <w:t xml:space="preserve"> </w:t>
      </w:r>
      <w:proofErr w:type="spellStart"/>
      <w:r w:rsidRPr="00936549">
        <w:rPr>
          <w:rStyle w:val="s0"/>
          <w:b/>
          <w:bCs/>
        </w:rPr>
        <w:t>жасайтын</w:t>
      </w:r>
      <w:proofErr w:type="spellEnd"/>
      <w:r w:rsidRPr="00936549">
        <w:rPr>
          <w:rStyle w:val="s0"/>
          <w:b/>
          <w:bCs/>
        </w:rPr>
        <w:t xml:space="preserve"> </w:t>
      </w:r>
      <w:proofErr w:type="spellStart"/>
      <w:r w:rsidRPr="00936549">
        <w:rPr>
          <w:rStyle w:val="s0"/>
          <w:b/>
          <w:bCs/>
        </w:rPr>
        <w:t>микроқаржы</w:t>
      </w:r>
      <w:proofErr w:type="spellEnd"/>
      <w:r w:rsidRPr="00936549">
        <w:rPr>
          <w:rStyle w:val="s0"/>
          <w:b/>
          <w:bCs/>
        </w:rPr>
        <w:t xml:space="preserve"> </w:t>
      </w:r>
      <w:proofErr w:type="spellStart"/>
      <w:r w:rsidRPr="00936549">
        <w:rPr>
          <w:rStyle w:val="s0"/>
          <w:b/>
          <w:bCs/>
        </w:rPr>
        <w:t>ұйымы</w:t>
      </w:r>
      <w:proofErr w:type="spellEnd"/>
      <w:r w:rsidRPr="00936549">
        <w:rPr>
          <w:rStyle w:val="s0"/>
          <w:b/>
          <w:bCs/>
        </w:rPr>
        <w:t xml:space="preserve"> </w:t>
      </w:r>
      <w:proofErr w:type="spellStart"/>
      <w:r w:rsidRPr="00936549">
        <w:rPr>
          <w:rStyle w:val="s0"/>
          <w:b/>
          <w:bCs/>
        </w:rPr>
        <w:t>қызметкерлерінің</w:t>
      </w:r>
      <w:proofErr w:type="spellEnd"/>
      <w:r w:rsidRPr="00936549">
        <w:rPr>
          <w:rStyle w:val="s0"/>
          <w:b/>
          <w:bCs/>
        </w:rPr>
        <w:t xml:space="preserve"> </w:t>
      </w:r>
      <w:proofErr w:type="spellStart"/>
      <w:r w:rsidRPr="00936549">
        <w:rPr>
          <w:rStyle w:val="s0"/>
          <w:b/>
          <w:bCs/>
        </w:rPr>
        <w:t>біліктілігіне</w:t>
      </w:r>
      <w:proofErr w:type="spellEnd"/>
      <w:r w:rsidRPr="00936549">
        <w:rPr>
          <w:rStyle w:val="s0"/>
          <w:b/>
          <w:bCs/>
        </w:rPr>
        <w:t xml:space="preserve"> </w:t>
      </w:r>
      <w:proofErr w:type="spellStart"/>
      <w:r w:rsidRPr="00936549">
        <w:rPr>
          <w:rStyle w:val="s0"/>
          <w:b/>
          <w:bCs/>
        </w:rPr>
        <w:t>қойылатын</w:t>
      </w:r>
      <w:proofErr w:type="spellEnd"/>
      <w:r w:rsidRPr="00936549">
        <w:rPr>
          <w:rStyle w:val="s0"/>
          <w:b/>
          <w:bCs/>
        </w:rPr>
        <w:t xml:space="preserve"> </w:t>
      </w:r>
      <w:proofErr w:type="spellStart"/>
      <w:r w:rsidRPr="00936549">
        <w:rPr>
          <w:rStyle w:val="s0"/>
          <w:b/>
          <w:bCs/>
        </w:rPr>
        <w:t>талаптар</w:t>
      </w:r>
      <w:proofErr w:type="spellEnd"/>
      <w:r>
        <w:rPr>
          <w:rStyle w:val="s0"/>
          <w:b/>
          <w:bCs/>
          <w:lang w:val="kk-KZ"/>
        </w:rPr>
        <w:t xml:space="preserve"> </w:t>
      </w:r>
    </w:p>
    <w:p w14:paraId="2B915B3C" w14:textId="77777777" w:rsidR="004E5D60" w:rsidRPr="003175BD" w:rsidRDefault="004E5D60" w:rsidP="004E5D60">
      <w:pPr>
        <w:pStyle w:val="pj"/>
        <w:ind w:left="360" w:firstLine="0"/>
        <w:rPr>
          <w:rStyle w:val="s0"/>
          <w:b/>
          <w:bCs/>
        </w:rPr>
      </w:pPr>
    </w:p>
    <w:p w14:paraId="3E98F577" w14:textId="77777777" w:rsidR="001133CB" w:rsidRPr="001133CB" w:rsidRDefault="00830CA4" w:rsidP="001133CB">
      <w:pPr>
        <w:tabs>
          <w:tab w:val="left" w:pos="29"/>
        </w:tabs>
        <w:ind w:right="-2"/>
        <w:jc w:val="both"/>
        <w:rPr>
          <w:rFonts w:ascii="Times New Roman" w:hAnsi="Times New Roman" w:cs="Times New Roman"/>
        </w:rPr>
      </w:pPr>
      <w:r w:rsidRPr="001133CB">
        <w:rPr>
          <w:rFonts w:ascii="Times New Roman" w:hAnsi="Times New Roman" w:cs="Times New Roman"/>
        </w:rPr>
        <w:t xml:space="preserve">7.2.1. </w:t>
      </w:r>
      <w:proofErr w:type="spellStart"/>
      <w:r w:rsidR="001133CB" w:rsidRPr="001133CB">
        <w:rPr>
          <w:rFonts w:ascii="Times New Roman" w:hAnsi="Times New Roman" w:cs="Times New Roman"/>
        </w:rPr>
        <w:t>Клиенттермен</w:t>
      </w:r>
      <w:proofErr w:type="spellEnd"/>
      <w:r w:rsidR="001133CB" w:rsidRPr="001133CB">
        <w:rPr>
          <w:rFonts w:ascii="Times New Roman" w:hAnsi="Times New Roman" w:cs="Times New Roman"/>
        </w:rPr>
        <w:t xml:space="preserve"> </w:t>
      </w:r>
      <w:proofErr w:type="spellStart"/>
      <w:r w:rsidR="001133CB" w:rsidRPr="001133CB">
        <w:rPr>
          <w:rFonts w:ascii="Times New Roman" w:hAnsi="Times New Roman" w:cs="Times New Roman"/>
        </w:rPr>
        <w:t>тікелей</w:t>
      </w:r>
      <w:proofErr w:type="spellEnd"/>
      <w:r w:rsidR="001133CB" w:rsidRPr="001133CB">
        <w:rPr>
          <w:rFonts w:ascii="Times New Roman" w:hAnsi="Times New Roman" w:cs="Times New Roman"/>
        </w:rPr>
        <w:t xml:space="preserve"> </w:t>
      </w:r>
      <w:proofErr w:type="spellStart"/>
      <w:r w:rsidR="001133CB" w:rsidRPr="001133CB">
        <w:rPr>
          <w:rFonts w:ascii="Times New Roman" w:hAnsi="Times New Roman" w:cs="Times New Roman"/>
        </w:rPr>
        <w:t>өзара</w:t>
      </w:r>
      <w:proofErr w:type="spellEnd"/>
      <w:r w:rsidR="001133CB" w:rsidRPr="001133CB">
        <w:rPr>
          <w:rFonts w:ascii="Times New Roman" w:hAnsi="Times New Roman" w:cs="Times New Roman"/>
        </w:rPr>
        <w:t xml:space="preserve"> </w:t>
      </w:r>
      <w:proofErr w:type="spellStart"/>
      <w:r w:rsidR="001133CB" w:rsidRPr="001133CB">
        <w:rPr>
          <w:rFonts w:ascii="Times New Roman" w:hAnsi="Times New Roman" w:cs="Times New Roman"/>
        </w:rPr>
        <w:t>іс-қимыл</w:t>
      </w:r>
      <w:proofErr w:type="spellEnd"/>
      <w:r w:rsidR="001133CB" w:rsidRPr="001133CB">
        <w:rPr>
          <w:rFonts w:ascii="Times New Roman" w:hAnsi="Times New Roman" w:cs="Times New Roman"/>
        </w:rPr>
        <w:t xml:space="preserve"> </w:t>
      </w:r>
      <w:proofErr w:type="spellStart"/>
      <w:r w:rsidR="001133CB" w:rsidRPr="001133CB">
        <w:rPr>
          <w:rFonts w:ascii="Times New Roman" w:hAnsi="Times New Roman" w:cs="Times New Roman"/>
        </w:rPr>
        <w:t>жасайтын</w:t>
      </w:r>
      <w:proofErr w:type="spellEnd"/>
      <w:r w:rsidR="001133CB" w:rsidRPr="001133CB">
        <w:rPr>
          <w:rFonts w:ascii="Times New Roman" w:hAnsi="Times New Roman" w:cs="Times New Roman"/>
        </w:rPr>
        <w:t xml:space="preserve"> МҚҰ </w:t>
      </w:r>
      <w:proofErr w:type="spellStart"/>
      <w:r w:rsidR="001133CB" w:rsidRPr="001133CB">
        <w:rPr>
          <w:rFonts w:ascii="Times New Roman" w:hAnsi="Times New Roman" w:cs="Times New Roman"/>
        </w:rPr>
        <w:t>қызметкерлеріне</w:t>
      </w:r>
      <w:proofErr w:type="spellEnd"/>
      <w:r w:rsidR="001133CB" w:rsidRPr="001133CB">
        <w:rPr>
          <w:rFonts w:ascii="Times New Roman" w:hAnsi="Times New Roman" w:cs="Times New Roman"/>
        </w:rPr>
        <w:t xml:space="preserve"> </w:t>
      </w:r>
      <w:proofErr w:type="spellStart"/>
      <w:r w:rsidR="001133CB" w:rsidRPr="001133CB">
        <w:rPr>
          <w:rFonts w:ascii="Times New Roman" w:hAnsi="Times New Roman" w:cs="Times New Roman"/>
        </w:rPr>
        <w:t>мынадай</w:t>
      </w:r>
      <w:proofErr w:type="spellEnd"/>
      <w:r w:rsidR="001133CB" w:rsidRPr="001133CB">
        <w:rPr>
          <w:rFonts w:ascii="Times New Roman" w:hAnsi="Times New Roman" w:cs="Times New Roman"/>
        </w:rPr>
        <w:t xml:space="preserve"> </w:t>
      </w:r>
      <w:proofErr w:type="spellStart"/>
      <w:r w:rsidR="001133CB" w:rsidRPr="001133CB">
        <w:rPr>
          <w:rFonts w:ascii="Times New Roman" w:hAnsi="Times New Roman" w:cs="Times New Roman"/>
        </w:rPr>
        <w:t>біліктілік</w:t>
      </w:r>
      <w:proofErr w:type="spellEnd"/>
      <w:r w:rsidR="001133CB" w:rsidRPr="001133CB">
        <w:rPr>
          <w:rFonts w:ascii="Times New Roman" w:hAnsi="Times New Roman" w:cs="Times New Roman"/>
        </w:rPr>
        <w:t xml:space="preserve"> </w:t>
      </w:r>
      <w:proofErr w:type="spellStart"/>
      <w:r w:rsidR="001133CB" w:rsidRPr="001133CB">
        <w:rPr>
          <w:rFonts w:ascii="Times New Roman" w:hAnsi="Times New Roman" w:cs="Times New Roman"/>
        </w:rPr>
        <w:t>талаптары</w:t>
      </w:r>
      <w:proofErr w:type="spellEnd"/>
      <w:r w:rsidR="001133CB" w:rsidRPr="001133CB">
        <w:rPr>
          <w:rFonts w:ascii="Times New Roman" w:hAnsi="Times New Roman" w:cs="Times New Roman"/>
        </w:rPr>
        <w:t xml:space="preserve"> </w:t>
      </w:r>
      <w:proofErr w:type="spellStart"/>
      <w:r w:rsidR="001133CB" w:rsidRPr="001133CB">
        <w:rPr>
          <w:rFonts w:ascii="Times New Roman" w:hAnsi="Times New Roman" w:cs="Times New Roman"/>
        </w:rPr>
        <w:t>қойылады</w:t>
      </w:r>
      <w:proofErr w:type="spellEnd"/>
      <w:r w:rsidR="001133CB" w:rsidRPr="001133CB">
        <w:rPr>
          <w:rFonts w:ascii="Times New Roman" w:hAnsi="Times New Roman" w:cs="Times New Roman"/>
        </w:rPr>
        <w:t>:</w:t>
      </w:r>
    </w:p>
    <w:p w14:paraId="5E1A9763" w14:textId="2C839AEA" w:rsidR="001133CB" w:rsidRPr="001133CB" w:rsidRDefault="001133CB" w:rsidP="001133CB">
      <w:pPr>
        <w:tabs>
          <w:tab w:val="left" w:pos="29"/>
        </w:tabs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- </w:t>
      </w:r>
      <w:proofErr w:type="spellStart"/>
      <w:r w:rsidRPr="001133CB">
        <w:rPr>
          <w:rFonts w:ascii="Times New Roman" w:hAnsi="Times New Roman" w:cs="Times New Roman"/>
        </w:rPr>
        <w:t>жоғары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білімінің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болуы</w:t>
      </w:r>
      <w:proofErr w:type="spellEnd"/>
      <w:r w:rsidRPr="001133CB">
        <w:rPr>
          <w:rFonts w:ascii="Times New Roman" w:hAnsi="Times New Roman" w:cs="Times New Roman"/>
        </w:rPr>
        <w:t xml:space="preserve"> (</w:t>
      </w:r>
      <w:proofErr w:type="spellStart"/>
      <w:r w:rsidRPr="001133CB">
        <w:rPr>
          <w:rFonts w:ascii="Times New Roman" w:hAnsi="Times New Roman" w:cs="Times New Roman"/>
        </w:rPr>
        <w:t>экономикалық</w:t>
      </w:r>
      <w:proofErr w:type="spellEnd"/>
      <w:r w:rsidRPr="001133CB">
        <w:rPr>
          <w:rFonts w:ascii="Times New Roman" w:hAnsi="Times New Roman" w:cs="Times New Roman"/>
        </w:rPr>
        <w:t>/</w:t>
      </w:r>
      <w:proofErr w:type="spellStart"/>
      <w:r w:rsidRPr="001133CB">
        <w:rPr>
          <w:rFonts w:ascii="Times New Roman" w:hAnsi="Times New Roman" w:cs="Times New Roman"/>
        </w:rPr>
        <w:t>қаржылық</w:t>
      </w:r>
      <w:proofErr w:type="spellEnd"/>
      <w:r w:rsidRPr="001133CB">
        <w:rPr>
          <w:rFonts w:ascii="Times New Roman" w:hAnsi="Times New Roman" w:cs="Times New Roman"/>
        </w:rPr>
        <w:t>/</w:t>
      </w:r>
      <w:proofErr w:type="spellStart"/>
      <w:r w:rsidRPr="001133CB">
        <w:rPr>
          <w:rFonts w:ascii="Times New Roman" w:hAnsi="Times New Roman" w:cs="Times New Roman"/>
        </w:rPr>
        <w:t>заңгерлік</w:t>
      </w:r>
      <w:proofErr w:type="spellEnd"/>
      <w:r w:rsidRPr="001133CB">
        <w:rPr>
          <w:rFonts w:ascii="Times New Roman" w:hAnsi="Times New Roman" w:cs="Times New Roman"/>
        </w:rPr>
        <w:t>/</w:t>
      </w:r>
      <w:proofErr w:type="spellStart"/>
      <w:r w:rsidRPr="001133CB">
        <w:rPr>
          <w:rFonts w:ascii="Times New Roman" w:hAnsi="Times New Roman" w:cs="Times New Roman"/>
        </w:rPr>
        <w:t>техникалық</w:t>
      </w:r>
      <w:proofErr w:type="spellEnd"/>
      <w:r w:rsidRPr="001133CB">
        <w:rPr>
          <w:rFonts w:ascii="Times New Roman" w:hAnsi="Times New Roman" w:cs="Times New Roman"/>
        </w:rPr>
        <w:t>);</w:t>
      </w:r>
    </w:p>
    <w:p w14:paraId="3D2E92BF" w14:textId="6A87E509" w:rsidR="001133CB" w:rsidRPr="001133CB" w:rsidRDefault="001133CB" w:rsidP="001133CB">
      <w:pPr>
        <w:tabs>
          <w:tab w:val="left" w:pos="29"/>
        </w:tabs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- </w:t>
      </w:r>
      <w:r w:rsidRPr="001133CB">
        <w:rPr>
          <w:rFonts w:ascii="Times New Roman" w:hAnsi="Times New Roman" w:cs="Times New Roman"/>
        </w:rPr>
        <w:t>банк/</w:t>
      </w:r>
      <w:proofErr w:type="spellStart"/>
      <w:r w:rsidRPr="001133CB">
        <w:rPr>
          <w:rFonts w:ascii="Times New Roman" w:hAnsi="Times New Roman" w:cs="Times New Roman"/>
        </w:rPr>
        <w:t>қаржы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саласында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кемінде</w:t>
      </w:r>
      <w:proofErr w:type="spellEnd"/>
      <w:r w:rsidRPr="001133CB">
        <w:rPr>
          <w:rFonts w:ascii="Times New Roman" w:hAnsi="Times New Roman" w:cs="Times New Roman"/>
        </w:rPr>
        <w:t xml:space="preserve"> 3 (</w:t>
      </w:r>
      <w:proofErr w:type="spellStart"/>
      <w:r w:rsidRPr="001133CB">
        <w:rPr>
          <w:rFonts w:ascii="Times New Roman" w:hAnsi="Times New Roman" w:cs="Times New Roman"/>
        </w:rPr>
        <w:t>үш</w:t>
      </w:r>
      <w:proofErr w:type="spellEnd"/>
      <w:r w:rsidRPr="001133CB">
        <w:rPr>
          <w:rFonts w:ascii="Times New Roman" w:hAnsi="Times New Roman" w:cs="Times New Roman"/>
        </w:rPr>
        <w:t xml:space="preserve">) ай </w:t>
      </w:r>
      <w:proofErr w:type="spellStart"/>
      <w:r w:rsidRPr="001133CB">
        <w:rPr>
          <w:rFonts w:ascii="Times New Roman" w:hAnsi="Times New Roman" w:cs="Times New Roman"/>
        </w:rPr>
        <w:t>жұмыс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өтілінің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болуы</w:t>
      </w:r>
      <w:proofErr w:type="spellEnd"/>
      <w:r w:rsidRPr="001133CB">
        <w:rPr>
          <w:rFonts w:ascii="Times New Roman" w:hAnsi="Times New Roman" w:cs="Times New Roman"/>
        </w:rPr>
        <w:t>;</w:t>
      </w:r>
    </w:p>
    <w:p w14:paraId="3EC084CD" w14:textId="1C16E7AC" w:rsidR="001133CB" w:rsidRPr="001133CB" w:rsidRDefault="001133CB" w:rsidP="001133CB">
      <w:pPr>
        <w:tabs>
          <w:tab w:val="left" w:pos="29"/>
        </w:tabs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- </w:t>
      </w:r>
      <w:proofErr w:type="spellStart"/>
      <w:r w:rsidRPr="001133CB">
        <w:rPr>
          <w:rFonts w:ascii="Times New Roman" w:hAnsi="Times New Roman" w:cs="Times New Roman"/>
        </w:rPr>
        <w:t>өтелмеген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және</w:t>
      </w:r>
      <w:proofErr w:type="spellEnd"/>
      <w:r w:rsidRPr="001133CB">
        <w:rPr>
          <w:rFonts w:ascii="Times New Roman" w:hAnsi="Times New Roman" w:cs="Times New Roman"/>
        </w:rPr>
        <w:t xml:space="preserve"> (</w:t>
      </w:r>
      <w:proofErr w:type="spellStart"/>
      <w:r w:rsidRPr="001133CB">
        <w:rPr>
          <w:rFonts w:ascii="Times New Roman" w:hAnsi="Times New Roman" w:cs="Times New Roman"/>
        </w:rPr>
        <w:t>немесе</w:t>
      </w:r>
      <w:proofErr w:type="spellEnd"/>
      <w:r w:rsidRPr="001133CB">
        <w:rPr>
          <w:rFonts w:ascii="Times New Roman" w:hAnsi="Times New Roman" w:cs="Times New Roman"/>
        </w:rPr>
        <w:t xml:space="preserve">) </w:t>
      </w:r>
      <w:proofErr w:type="spellStart"/>
      <w:r w:rsidRPr="001133CB">
        <w:rPr>
          <w:rFonts w:ascii="Times New Roman" w:hAnsi="Times New Roman" w:cs="Times New Roman"/>
        </w:rPr>
        <w:t>алынбаған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сотталғандығының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болмауы</w:t>
      </w:r>
      <w:proofErr w:type="spellEnd"/>
      <w:r w:rsidRPr="001133CB">
        <w:rPr>
          <w:rFonts w:ascii="Times New Roman" w:hAnsi="Times New Roman" w:cs="Times New Roman"/>
        </w:rPr>
        <w:t xml:space="preserve">, </w:t>
      </w:r>
      <w:proofErr w:type="spellStart"/>
      <w:r w:rsidRPr="001133CB">
        <w:rPr>
          <w:rFonts w:ascii="Times New Roman" w:hAnsi="Times New Roman" w:cs="Times New Roman"/>
        </w:rPr>
        <w:t>сыбайлас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жемқорлық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қылмыс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жасағаны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туралы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мәліметтердің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болмауы</w:t>
      </w:r>
      <w:proofErr w:type="spellEnd"/>
      <w:r w:rsidRPr="001133CB">
        <w:rPr>
          <w:rFonts w:ascii="Times New Roman" w:hAnsi="Times New Roman" w:cs="Times New Roman"/>
        </w:rPr>
        <w:t>;</w:t>
      </w:r>
    </w:p>
    <w:p w14:paraId="7AB37706" w14:textId="37A6A05B" w:rsidR="001133CB" w:rsidRPr="001133CB" w:rsidRDefault="001133CB" w:rsidP="001133CB">
      <w:pPr>
        <w:tabs>
          <w:tab w:val="left" w:pos="29"/>
        </w:tabs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- </w:t>
      </w:r>
      <w:proofErr w:type="spellStart"/>
      <w:r w:rsidRPr="001133CB">
        <w:rPr>
          <w:rFonts w:ascii="Times New Roman" w:hAnsi="Times New Roman" w:cs="Times New Roman"/>
        </w:rPr>
        <w:t>қазақ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және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орыс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тілдерін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еркін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меңгеруі</w:t>
      </w:r>
      <w:proofErr w:type="spellEnd"/>
      <w:r w:rsidRPr="001133CB">
        <w:rPr>
          <w:rFonts w:ascii="Times New Roman" w:hAnsi="Times New Roman" w:cs="Times New Roman"/>
        </w:rPr>
        <w:t>;</w:t>
      </w:r>
    </w:p>
    <w:p w14:paraId="51EA171E" w14:textId="66FFFD25" w:rsidR="001133CB" w:rsidRPr="001133CB" w:rsidRDefault="001133CB" w:rsidP="001133CB">
      <w:pPr>
        <w:tabs>
          <w:tab w:val="left" w:pos="29"/>
        </w:tabs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- </w:t>
      </w:r>
      <w:proofErr w:type="spellStart"/>
      <w:r w:rsidRPr="001133CB">
        <w:rPr>
          <w:rFonts w:ascii="Times New Roman" w:hAnsi="Times New Roman" w:cs="Times New Roman"/>
        </w:rPr>
        <w:t>кеңселік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бағдарламаларды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сенімді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пайдалануы</w:t>
      </w:r>
      <w:proofErr w:type="spellEnd"/>
      <w:r w:rsidRPr="001133CB">
        <w:rPr>
          <w:rFonts w:ascii="Times New Roman" w:hAnsi="Times New Roman" w:cs="Times New Roman"/>
        </w:rPr>
        <w:t>;</w:t>
      </w:r>
    </w:p>
    <w:p w14:paraId="1C85B025" w14:textId="0191E399" w:rsidR="001133CB" w:rsidRPr="001133CB" w:rsidRDefault="001133CB" w:rsidP="001133CB">
      <w:pPr>
        <w:tabs>
          <w:tab w:val="left" w:pos="29"/>
        </w:tabs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- </w:t>
      </w:r>
      <w:proofErr w:type="spellStart"/>
      <w:r w:rsidRPr="001133CB">
        <w:rPr>
          <w:rFonts w:ascii="Times New Roman" w:hAnsi="Times New Roman" w:cs="Times New Roman"/>
        </w:rPr>
        <w:t>сауатты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ауызша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және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жазбаша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сөйлеу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дағдыларын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меңгеруі</w:t>
      </w:r>
      <w:proofErr w:type="spellEnd"/>
      <w:r w:rsidRPr="001133CB">
        <w:rPr>
          <w:rFonts w:ascii="Times New Roman" w:hAnsi="Times New Roman" w:cs="Times New Roman"/>
        </w:rPr>
        <w:t>;</w:t>
      </w:r>
    </w:p>
    <w:p w14:paraId="37F3697E" w14:textId="1967B450" w:rsidR="004E5D60" w:rsidRPr="001133CB" w:rsidRDefault="001133CB" w:rsidP="001133CB">
      <w:pPr>
        <w:pStyle w:val="a5"/>
        <w:tabs>
          <w:tab w:val="left" w:pos="29"/>
        </w:tabs>
        <w:ind w:left="0" w:right="-2"/>
        <w:jc w:val="both"/>
        <w:rPr>
          <w:rStyle w:val="s0"/>
          <w:color w:val="auto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- </w:t>
      </w:r>
      <w:proofErr w:type="spellStart"/>
      <w:r w:rsidRPr="001133CB">
        <w:rPr>
          <w:rFonts w:ascii="Times New Roman" w:hAnsi="Times New Roman" w:cs="Times New Roman"/>
        </w:rPr>
        <w:t>жауапкершілік</w:t>
      </w:r>
      <w:proofErr w:type="spellEnd"/>
      <w:r w:rsidRPr="001133CB">
        <w:rPr>
          <w:rFonts w:ascii="Times New Roman" w:hAnsi="Times New Roman" w:cs="Times New Roman"/>
        </w:rPr>
        <w:t xml:space="preserve">, </w:t>
      </w:r>
      <w:proofErr w:type="spellStart"/>
      <w:r w:rsidRPr="001133CB">
        <w:rPr>
          <w:rFonts w:ascii="Times New Roman" w:hAnsi="Times New Roman" w:cs="Times New Roman"/>
        </w:rPr>
        <w:t>мұқияттылық</w:t>
      </w:r>
      <w:proofErr w:type="spellEnd"/>
      <w:r w:rsidRPr="001133CB">
        <w:rPr>
          <w:rFonts w:ascii="Times New Roman" w:hAnsi="Times New Roman" w:cs="Times New Roman"/>
        </w:rPr>
        <w:t xml:space="preserve">, </w:t>
      </w:r>
      <w:proofErr w:type="spellStart"/>
      <w:r w:rsidRPr="001133CB">
        <w:rPr>
          <w:rFonts w:ascii="Times New Roman" w:hAnsi="Times New Roman" w:cs="Times New Roman"/>
        </w:rPr>
        <w:t>күйзеліске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төзімділік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сияқты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жеке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қасиеттерінің</w:t>
      </w:r>
      <w:proofErr w:type="spellEnd"/>
      <w:r w:rsidRPr="001133CB">
        <w:rPr>
          <w:rFonts w:ascii="Times New Roman" w:hAnsi="Times New Roman" w:cs="Times New Roman"/>
        </w:rPr>
        <w:t xml:space="preserve"> </w:t>
      </w:r>
      <w:proofErr w:type="spellStart"/>
      <w:r w:rsidRPr="001133CB">
        <w:rPr>
          <w:rFonts w:ascii="Times New Roman" w:hAnsi="Times New Roman" w:cs="Times New Roman"/>
        </w:rPr>
        <w:t>болуы</w:t>
      </w:r>
      <w:proofErr w:type="spellEnd"/>
      <w:r w:rsidRPr="001133CB">
        <w:rPr>
          <w:rFonts w:ascii="Times New Roman" w:hAnsi="Times New Roman" w:cs="Times New Roman"/>
        </w:rPr>
        <w:t>.</w:t>
      </w:r>
    </w:p>
    <w:p w14:paraId="221C0739" w14:textId="77777777" w:rsidR="004E5D60" w:rsidRPr="003175BD" w:rsidRDefault="004E5D60" w:rsidP="00DA1C8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12B6E697" w14:textId="6E10993C" w:rsidR="003175BD" w:rsidRPr="003175BD" w:rsidRDefault="001133CB" w:rsidP="00B92CAB">
      <w:pPr>
        <w:pStyle w:val="pj"/>
        <w:numPr>
          <w:ilvl w:val="1"/>
          <w:numId w:val="76"/>
        </w:numPr>
        <w:jc w:val="center"/>
        <w:rPr>
          <w:rStyle w:val="s0"/>
          <w:b/>
          <w:bCs/>
        </w:rPr>
      </w:pPr>
      <w:proofErr w:type="spellStart"/>
      <w:r w:rsidRPr="001133CB">
        <w:rPr>
          <w:b/>
          <w:bCs/>
        </w:rPr>
        <w:t>Микрокредиттер</w:t>
      </w:r>
      <w:proofErr w:type="spellEnd"/>
      <w:r w:rsidRPr="001133CB">
        <w:rPr>
          <w:b/>
          <w:bCs/>
        </w:rPr>
        <w:t xml:space="preserve"> беру </w:t>
      </w:r>
      <w:proofErr w:type="spellStart"/>
      <w:r w:rsidRPr="001133CB">
        <w:rPr>
          <w:b/>
          <w:bCs/>
        </w:rPr>
        <w:t>кезінде</w:t>
      </w:r>
      <w:proofErr w:type="spellEnd"/>
      <w:r w:rsidRPr="001133CB">
        <w:rPr>
          <w:b/>
          <w:bCs/>
        </w:rPr>
        <w:t xml:space="preserve"> </w:t>
      </w:r>
      <w:proofErr w:type="spellStart"/>
      <w:r w:rsidRPr="001133CB">
        <w:rPr>
          <w:b/>
          <w:bCs/>
        </w:rPr>
        <w:t>жосықсыз</w:t>
      </w:r>
      <w:proofErr w:type="spellEnd"/>
      <w:r w:rsidRPr="001133CB">
        <w:rPr>
          <w:b/>
          <w:bCs/>
        </w:rPr>
        <w:t xml:space="preserve"> </w:t>
      </w:r>
      <w:proofErr w:type="spellStart"/>
      <w:r w:rsidRPr="001133CB">
        <w:rPr>
          <w:b/>
          <w:bCs/>
        </w:rPr>
        <w:t>өңдеушілерді</w:t>
      </w:r>
      <w:proofErr w:type="spellEnd"/>
      <w:r w:rsidRPr="001133CB">
        <w:rPr>
          <w:b/>
          <w:bCs/>
        </w:rPr>
        <w:t xml:space="preserve"> </w:t>
      </w:r>
      <w:proofErr w:type="spellStart"/>
      <w:r w:rsidRPr="001133CB">
        <w:rPr>
          <w:b/>
          <w:bCs/>
        </w:rPr>
        <w:t>сәйкестендіру</w:t>
      </w:r>
      <w:proofErr w:type="spellEnd"/>
      <w:r w:rsidRPr="001133CB">
        <w:rPr>
          <w:b/>
          <w:bCs/>
        </w:rPr>
        <w:t xml:space="preserve"> </w:t>
      </w:r>
      <w:proofErr w:type="spellStart"/>
      <w:r w:rsidRPr="001133CB">
        <w:rPr>
          <w:b/>
          <w:bCs/>
        </w:rPr>
        <w:t>және</w:t>
      </w:r>
      <w:proofErr w:type="spellEnd"/>
      <w:r w:rsidRPr="001133CB">
        <w:rPr>
          <w:b/>
          <w:bCs/>
        </w:rPr>
        <w:t xml:space="preserve"> </w:t>
      </w:r>
      <w:proofErr w:type="spellStart"/>
      <w:r w:rsidRPr="001133CB">
        <w:rPr>
          <w:b/>
          <w:bCs/>
        </w:rPr>
        <w:t>олардың</w:t>
      </w:r>
      <w:proofErr w:type="spellEnd"/>
      <w:r w:rsidRPr="001133CB">
        <w:rPr>
          <w:b/>
          <w:bCs/>
        </w:rPr>
        <w:t xml:space="preserve"> </w:t>
      </w:r>
      <w:proofErr w:type="spellStart"/>
      <w:r w:rsidRPr="001133CB">
        <w:rPr>
          <w:b/>
          <w:bCs/>
        </w:rPr>
        <w:t>алдын</w:t>
      </w:r>
      <w:proofErr w:type="spellEnd"/>
      <w:r w:rsidRPr="001133CB">
        <w:rPr>
          <w:b/>
          <w:bCs/>
        </w:rPr>
        <w:t xml:space="preserve"> </w:t>
      </w:r>
      <w:proofErr w:type="spellStart"/>
      <w:r w:rsidRPr="001133CB">
        <w:rPr>
          <w:b/>
          <w:bCs/>
        </w:rPr>
        <w:t>алу</w:t>
      </w:r>
      <w:proofErr w:type="spellEnd"/>
      <w:r w:rsidRPr="001133CB">
        <w:rPr>
          <w:b/>
          <w:bCs/>
        </w:rPr>
        <w:t xml:space="preserve"> </w:t>
      </w:r>
      <w:proofErr w:type="spellStart"/>
      <w:r w:rsidRPr="001133CB">
        <w:rPr>
          <w:b/>
          <w:bCs/>
        </w:rPr>
        <w:t>рәсімдері</w:t>
      </w:r>
      <w:proofErr w:type="spellEnd"/>
      <w:r w:rsidRPr="003175BD">
        <w:rPr>
          <w:rStyle w:val="s0"/>
          <w:b/>
          <w:bCs/>
        </w:rPr>
        <w:t xml:space="preserve"> </w:t>
      </w:r>
    </w:p>
    <w:p w14:paraId="0DB8F6A4" w14:textId="77777777" w:rsidR="003175BD" w:rsidRPr="003175BD" w:rsidRDefault="003175BD" w:rsidP="003175BD">
      <w:pPr>
        <w:pStyle w:val="pj"/>
        <w:ind w:left="360" w:firstLine="0"/>
        <w:rPr>
          <w:rStyle w:val="s0"/>
          <w:b/>
          <w:bCs/>
        </w:rPr>
      </w:pPr>
    </w:p>
    <w:p w14:paraId="44C09C61" w14:textId="77777777" w:rsidR="001133CB" w:rsidRDefault="008162BF" w:rsidP="001133CB">
      <w:pPr>
        <w:pStyle w:val="pj"/>
        <w:ind w:firstLine="0"/>
      </w:pPr>
      <w:r>
        <w:t xml:space="preserve">7.3.1. </w:t>
      </w:r>
      <w:r w:rsidR="001133CB">
        <w:t xml:space="preserve">МҚҰ </w:t>
      </w:r>
      <w:proofErr w:type="spellStart"/>
      <w:r w:rsidR="001133CB">
        <w:t>микрокредиттерді</w:t>
      </w:r>
      <w:proofErr w:type="spellEnd"/>
      <w:r w:rsidR="001133CB">
        <w:t xml:space="preserve"> </w:t>
      </w:r>
      <w:proofErr w:type="spellStart"/>
      <w:r w:rsidR="001133CB">
        <w:t>электрондық</w:t>
      </w:r>
      <w:proofErr w:type="spellEnd"/>
      <w:r w:rsidR="001133CB">
        <w:t xml:space="preserve"> </w:t>
      </w:r>
      <w:proofErr w:type="spellStart"/>
      <w:r w:rsidR="001133CB">
        <w:t>тәсілмен</w:t>
      </w:r>
      <w:proofErr w:type="spellEnd"/>
      <w:r w:rsidR="001133CB">
        <w:t xml:space="preserve"> </w:t>
      </w:r>
      <w:proofErr w:type="spellStart"/>
      <w:r w:rsidR="001133CB">
        <w:t>бермейді</w:t>
      </w:r>
      <w:proofErr w:type="spellEnd"/>
      <w:r w:rsidR="001133CB">
        <w:t>.</w:t>
      </w:r>
    </w:p>
    <w:p w14:paraId="2C3C0D95" w14:textId="77777777" w:rsidR="001133CB" w:rsidRDefault="001133CB" w:rsidP="001133CB">
      <w:pPr>
        <w:pStyle w:val="pj"/>
        <w:ind w:firstLine="0"/>
      </w:pPr>
      <w:r>
        <w:t xml:space="preserve">7.3.2. </w:t>
      </w:r>
      <w:proofErr w:type="spellStart"/>
      <w:r>
        <w:t>Микрокредиттер</w:t>
      </w:r>
      <w:proofErr w:type="spellEnd"/>
      <w:r>
        <w:t xml:space="preserve"> беру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ашықтық</w:t>
      </w:r>
      <w:proofErr w:type="spellEnd"/>
      <w:r>
        <w:t xml:space="preserve"> пен </w:t>
      </w:r>
      <w:proofErr w:type="spellStart"/>
      <w:r>
        <w:t>анықтығын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МҚҰ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рәсімдерді</w:t>
      </w:r>
      <w:proofErr w:type="spellEnd"/>
      <w:r>
        <w:t xml:space="preserve"> </w:t>
      </w:r>
      <w:proofErr w:type="spellStart"/>
      <w:r>
        <w:t>қолданады</w:t>
      </w:r>
      <w:proofErr w:type="spellEnd"/>
      <w:r>
        <w:t>:</w:t>
      </w:r>
    </w:p>
    <w:p w14:paraId="16E1C687" w14:textId="71B5BE1B" w:rsidR="001133CB" w:rsidRDefault="001133CB" w:rsidP="001133CB">
      <w:pPr>
        <w:pStyle w:val="pj"/>
      </w:pPr>
      <w:r>
        <w:rPr>
          <w:lang w:val="kk-KZ"/>
        </w:rPr>
        <w:t xml:space="preserve">1) </w:t>
      </w:r>
      <w:r>
        <w:t xml:space="preserve">Жеке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дара </w:t>
      </w:r>
      <w:proofErr w:type="spellStart"/>
      <w:r>
        <w:t>кәсіпкерлер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</w:t>
      </w:r>
      <w:proofErr w:type="spellStart"/>
      <w:r>
        <w:t>Клиентті</w:t>
      </w:r>
      <w:proofErr w:type="spellEnd"/>
      <w:r>
        <w:t>/</w:t>
      </w:r>
      <w:proofErr w:type="spellStart"/>
      <w:r>
        <w:t>Қарыз</w:t>
      </w:r>
      <w:proofErr w:type="spellEnd"/>
      <w:r>
        <w:t xml:space="preserve"> </w:t>
      </w:r>
      <w:proofErr w:type="spellStart"/>
      <w:r>
        <w:t>алушыны</w:t>
      </w:r>
      <w:proofErr w:type="spellEnd"/>
      <w:r>
        <w:t>/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қарыз</w:t>
      </w:r>
      <w:proofErr w:type="spellEnd"/>
      <w:r>
        <w:t xml:space="preserve"> </w:t>
      </w:r>
      <w:proofErr w:type="spellStart"/>
      <w:r>
        <w:t>алушыны</w:t>
      </w:r>
      <w:proofErr w:type="spellEnd"/>
      <w:r>
        <w:t>/</w:t>
      </w:r>
      <w:proofErr w:type="spellStart"/>
      <w:r>
        <w:t>Кепіл</w:t>
      </w:r>
      <w:proofErr w:type="spellEnd"/>
      <w:r>
        <w:t xml:space="preserve"> </w:t>
      </w:r>
      <w:proofErr w:type="spellStart"/>
      <w:r>
        <w:t>берушіні</w:t>
      </w:r>
      <w:proofErr w:type="spellEnd"/>
      <w:r>
        <w:t>/</w:t>
      </w:r>
      <w:proofErr w:type="spellStart"/>
      <w:r>
        <w:t>Кепілгерді</w:t>
      </w:r>
      <w:proofErr w:type="spellEnd"/>
      <w:r>
        <w:t xml:space="preserve"> </w:t>
      </w:r>
      <w:proofErr w:type="spellStart"/>
      <w:r>
        <w:t>сәйкестендіруді</w:t>
      </w:r>
      <w:proofErr w:type="spellEnd"/>
      <w:r>
        <w:t xml:space="preserve"> МҚҰ </w:t>
      </w:r>
      <w:proofErr w:type="spellStart"/>
      <w:r>
        <w:t>қызметкерлері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ұсынған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басын</w:t>
      </w:r>
      <w:proofErr w:type="spellEnd"/>
      <w:r>
        <w:t xml:space="preserve"> </w:t>
      </w:r>
      <w:proofErr w:type="spellStart"/>
      <w:r>
        <w:t>куәландыратын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түпнұсқалары</w:t>
      </w:r>
      <w:proofErr w:type="spellEnd"/>
      <w:r>
        <w:t xml:space="preserve">, дара </w:t>
      </w:r>
      <w:proofErr w:type="spellStart"/>
      <w:r>
        <w:t>кәсіпкер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тіркелгені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хабарламалар</w:t>
      </w:r>
      <w:proofErr w:type="spellEnd"/>
      <w:r>
        <w:t xml:space="preserve"> мен </w:t>
      </w:r>
      <w:proofErr w:type="spellStart"/>
      <w:r>
        <w:t>талондар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көзбен</w:t>
      </w:r>
      <w:proofErr w:type="spellEnd"/>
      <w:r>
        <w:t xml:space="preserve"> </w:t>
      </w:r>
      <w:proofErr w:type="spellStart"/>
      <w:r>
        <w:t>шолып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>.</w:t>
      </w:r>
    </w:p>
    <w:p w14:paraId="6E89E1C3" w14:textId="498352D1" w:rsidR="001133CB" w:rsidRDefault="001133CB" w:rsidP="001133CB">
      <w:pPr>
        <w:pStyle w:val="pj"/>
      </w:pPr>
      <w:r>
        <w:rPr>
          <w:lang w:val="kk-KZ"/>
        </w:rPr>
        <w:t xml:space="preserve"> </w:t>
      </w:r>
      <w:proofErr w:type="spellStart"/>
      <w:r>
        <w:t>Мүдделерді</w:t>
      </w:r>
      <w:proofErr w:type="spellEnd"/>
      <w:r>
        <w:t xml:space="preserve"> </w:t>
      </w:r>
      <w:proofErr w:type="spellStart"/>
      <w:r>
        <w:t>сенім</w:t>
      </w:r>
      <w:proofErr w:type="spellEnd"/>
      <w:r>
        <w:t xml:space="preserve"> </w:t>
      </w:r>
      <w:proofErr w:type="spellStart"/>
      <w:r>
        <w:t>білдірілген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білдірген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сенім</w:t>
      </w:r>
      <w:proofErr w:type="spellEnd"/>
      <w:r>
        <w:t xml:space="preserve"> </w:t>
      </w:r>
      <w:proofErr w:type="spellStart"/>
      <w:r>
        <w:t>білдірілген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МҚҰ-да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мүдделерін</w:t>
      </w:r>
      <w:proofErr w:type="spellEnd"/>
      <w:r>
        <w:t xml:space="preserve"> </w:t>
      </w:r>
      <w:proofErr w:type="spellStart"/>
      <w:r>
        <w:t>білдіруге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, </w:t>
      </w:r>
      <w:proofErr w:type="spellStart"/>
      <w:r>
        <w:t>ақпаратты</w:t>
      </w:r>
      <w:proofErr w:type="spellEnd"/>
      <w:r>
        <w:t xml:space="preserve">, </w:t>
      </w:r>
      <w:proofErr w:type="spellStart"/>
      <w:r>
        <w:t>мәліметтерді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микрокредитті</w:t>
      </w:r>
      <w:proofErr w:type="spellEnd"/>
      <w:r>
        <w:t xml:space="preserve"> беру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әрекеттер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өкілеттіктер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қолданыстағы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заңнамасына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ресімделген</w:t>
      </w:r>
      <w:proofErr w:type="spellEnd"/>
      <w:r>
        <w:t xml:space="preserve"> нотариат </w:t>
      </w:r>
      <w:proofErr w:type="spellStart"/>
      <w:r>
        <w:t>куәландырған</w:t>
      </w:r>
      <w:proofErr w:type="spellEnd"/>
      <w:r>
        <w:t xml:space="preserve"> </w:t>
      </w:r>
      <w:proofErr w:type="spellStart"/>
      <w:r>
        <w:t>сенімхаттың</w:t>
      </w:r>
      <w:proofErr w:type="spellEnd"/>
      <w:r>
        <w:t xml:space="preserve"> </w:t>
      </w:r>
      <w:proofErr w:type="spellStart"/>
      <w:r>
        <w:t>түпнұсқасын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сенім</w:t>
      </w:r>
      <w:proofErr w:type="spellEnd"/>
      <w:r>
        <w:t xml:space="preserve"> </w:t>
      </w:r>
      <w:proofErr w:type="spellStart"/>
      <w:r>
        <w:t>білдірілген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басын</w:t>
      </w:r>
      <w:proofErr w:type="spellEnd"/>
      <w:r>
        <w:t xml:space="preserve"> </w:t>
      </w:r>
      <w:proofErr w:type="spellStart"/>
      <w:r>
        <w:t>куәландыратын</w:t>
      </w:r>
      <w:proofErr w:type="spellEnd"/>
      <w:r>
        <w:t xml:space="preserve"> </w:t>
      </w:r>
      <w:proofErr w:type="spellStart"/>
      <w:r>
        <w:t>құжаттың</w:t>
      </w:r>
      <w:proofErr w:type="spellEnd"/>
      <w:r>
        <w:t xml:space="preserve"> </w:t>
      </w:r>
      <w:proofErr w:type="spellStart"/>
      <w:r>
        <w:t>түпнұсқасын</w:t>
      </w:r>
      <w:proofErr w:type="spellEnd"/>
      <w:r>
        <w:t xml:space="preserve"> </w:t>
      </w:r>
      <w:proofErr w:type="spellStart"/>
      <w:r>
        <w:t>ұсынады</w:t>
      </w:r>
      <w:proofErr w:type="spellEnd"/>
      <w:r>
        <w:t>.</w:t>
      </w:r>
    </w:p>
    <w:p w14:paraId="66C2BD57" w14:textId="77777777" w:rsidR="003175BD" w:rsidRPr="003175BD" w:rsidRDefault="003175BD" w:rsidP="003175BD">
      <w:pPr>
        <w:pStyle w:val="pj"/>
        <w:ind w:left="426" w:firstLine="0"/>
      </w:pPr>
    </w:p>
    <w:p w14:paraId="0A51318F" w14:textId="300A4DB9" w:rsidR="001133CB" w:rsidRDefault="001133CB" w:rsidP="001133CB">
      <w:pPr>
        <w:pStyle w:val="pj"/>
        <w:ind w:firstLine="426"/>
      </w:pPr>
      <w:r>
        <w:rPr>
          <w:lang w:val="kk-KZ"/>
        </w:rPr>
        <w:t xml:space="preserve">2)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</w:t>
      </w:r>
      <w:proofErr w:type="spellStart"/>
      <w:r>
        <w:t>Клиентті</w:t>
      </w:r>
      <w:proofErr w:type="spellEnd"/>
      <w:r>
        <w:t>/</w:t>
      </w:r>
      <w:proofErr w:type="spellStart"/>
      <w:r>
        <w:t>Қарыз</w:t>
      </w:r>
      <w:proofErr w:type="spellEnd"/>
      <w:r>
        <w:t xml:space="preserve"> </w:t>
      </w:r>
      <w:proofErr w:type="spellStart"/>
      <w:r>
        <w:t>алушыны</w:t>
      </w:r>
      <w:proofErr w:type="spellEnd"/>
      <w:r>
        <w:t>/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қарыз</w:t>
      </w:r>
      <w:proofErr w:type="spellEnd"/>
      <w:r>
        <w:t xml:space="preserve"> </w:t>
      </w:r>
      <w:proofErr w:type="spellStart"/>
      <w:r>
        <w:t>алушыны</w:t>
      </w:r>
      <w:proofErr w:type="spellEnd"/>
      <w:r>
        <w:t>/</w:t>
      </w:r>
      <w:proofErr w:type="spellStart"/>
      <w:r>
        <w:t>Кепіл</w:t>
      </w:r>
      <w:proofErr w:type="spellEnd"/>
      <w:r>
        <w:t xml:space="preserve"> </w:t>
      </w:r>
      <w:proofErr w:type="spellStart"/>
      <w:r>
        <w:t>берушіні</w:t>
      </w:r>
      <w:proofErr w:type="spellEnd"/>
      <w:r>
        <w:t>/</w:t>
      </w:r>
      <w:proofErr w:type="spellStart"/>
      <w:r>
        <w:t>Кепілгерді</w:t>
      </w:r>
      <w:proofErr w:type="spellEnd"/>
      <w:r>
        <w:t xml:space="preserve"> </w:t>
      </w:r>
      <w:proofErr w:type="spellStart"/>
      <w:r>
        <w:t>сәйкестендіруді</w:t>
      </w:r>
      <w:proofErr w:type="spellEnd"/>
      <w:r>
        <w:t xml:space="preserve"> МҚҰ </w:t>
      </w:r>
      <w:proofErr w:type="spellStart"/>
      <w:r>
        <w:t>қызметкерлері</w:t>
      </w:r>
      <w:proofErr w:type="spellEnd"/>
      <w:r>
        <w:t xml:space="preserve"> </w:t>
      </w:r>
      <w:proofErr w:type="spellStart"/>
      <w:r>
        <w:t>құрылтай</w:t>
      </w:r>
      <w:proofErr w:type="spellEnd"/>
      <w:r>
        <w:t xml:space="preserve"> </w:t>
      </w:r>
      <w:proofErr w:type="spellStart"/>
      <w:r>
        <w:t>құжаттарында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басшысы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қолданыстағы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заңнамасына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ресімделген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сенімхатты</w:t>
      </w:r>
      <w:proofErr w:type="spellEnd"/>
      <w:r>
        <w:t xml:space="preserve">, </w:t>
      </w:r>
      <w:proofErr w:type="spellStart"/>
      <w:r>
        <w:t>лауазымға</w:t>
      </w:r>
      <w:proofErr w:type="spellEnd"/>
      <w:r>
        <w:t xml:space="preserve"> </w:t>
      </w:r>
      <w:proofErr w:type="spellStart"/>
      <w:r>
        <w:t>тағайындау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бұйрықты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басын</w:t>
      </w:r>
      <w:proofErr w:type="spellEnd"/>
      <w:r>
        <w:t xml:space="preserve"> </w:t>
      </w:r>
      <w:proofErr w:type="spellStart"/>
      <w:r>
        <w:t>куәландыратын</w:t>
      </w:r>
      <w:proofErr w:type="spellEnd"/>
      <w:r>
        <w:t xml:space="preserve"> </w:t>
      </w:r>
      <w:proofErr w:type="spellStart"/>
      <w:r>
        <w:t>құжаттың</w:t>
      </w:r>
      <w:proofErr w:type="spellEnd"/>
      <w:r>
        <w:t xml:space="preserve"> </w:t>
      </w:r>
      <w:proofErr w:type="spellStart"/>
      <w:r>
        <w:t>түпнұсқасын</w:t>
      </w:r>
      <w:proofErr w:type="spellEnd"/>
      <w:r>
        <w:t xml:space="preserve"> </w:t>
      </w:r>
      <w:proofErr w:type="spellStart"/>
      <w:r>
        <w:t>ұсынған</w:t>
      </w:r>
      <w:proofErr w:type="spellEnd"/>
      <w:r>
        <w:t xml:space="preserve"> осы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өкілдері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.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мезгілде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>/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анықтама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ағымдағы</w:t>
      </w:r>
      <w:proofErr w:type="spellEnd"/>
      <w:r>
        <w:t xml:space="preserve"> </w:t>
      </w:r>
      <w:proofErr w:type="spellStart"/>
      <w:r>
        <w:t>күндегі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әрекеттері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ұсынылады</w:t>
      </w:r>
      <w:proofErr w:type="spellEnd"/>
      <w:r>
        <w:t>.</w:t>
      </w:r>
    </w:p>
    <w:p w14:paraId="67E6E0DC" w14:textId="034A0CF1" w:rsidR="001133CB" w:rsidRDefault="001133CB" w:rsidP="001133CB">
      <w:pPr>
        <w:pStyle w:val="pj"/>
        <w:ind w:firstLine="426"/>
      </w:pPr>
      <w:r>
        <w:rPr>
          <w:lang w:val="kk-KZ"/>
        </w:rPr>
        <w:t xml:space="preserve">3) </w:t>
      </w:r>
      <w:proofErr w:type="spellStart"/>
      <w:r>
        <w:t>Кепілге</w:t>
      </w:r>
      <w:proofErr w:type="spellEnd"/>
      <w:r>
        <w:t xml:space="preserve"> </w:t>
      </w:r>
      <w:proofErr w:type="spellStart"/>
      <w:r>
        <w:t>қабылданатын</w:t>
      </w:r>
      <w:proofErr w:type="spellEnd"/>
      <w:r>
        <w:t xml:space="preserve"> </w:t>
      </w:r>
      <w:proofErr w:type="spellStart"/>
      <w:r>
        <w:t>жылжымалы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сәйкестендіруді</w:t>
      </w:r>
      <w:proofErr w:type="spellEnd"/>
      <w:r>
        <w:t xml:space="preserve"> МҚҰ </w:t>
      </w:r>
      <w:proofErr w:type="spellStart"/>
      <w:r>
        <w:t>қызметкерлері</w:t>
      </w:r>
      <w:proofErr w:type="spellEnd"/>
      <w:r>
        <w:t xml:space="preserve"> </w:t>
      </w:r>
      <w:proofErr w:type="spellStart"/>
      <w:r>
        <w:t>мыналардың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 (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алғанда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олармен</w:t>
      </w:r>
      <w:proofErr w:type="spellEnd"/>
      <w:r>
        <w:t xml:space="preserve"> </w:t>
      </w:r>
      <w:proofErr w:type="spellStart"/>
      <w:r>
        <w:t>шектелмей</w:t>
      </w:r>
      <w:proofErr w:type="spellEnd"/>
      <w:r>
        <w:t>):</w:t>
      </w:r>
    </w:p>
    <w:p w14:paraId="532D1718" w14:textId="7D193DE4" w:rsidR="003175BD" w:rsidRPr="003175BD" w:rsidRDefault="003175BD" w:rsidP="001133CB">
      <w:pPr>
        <w:pStyle w:val="pj"/>
        <w:ind w:left="426" w:firstLine="0"/>
      </w:pPr>
    </w:p>
    <w:p w14:paraId="03DBC505" w14:textId="77777777" w:rsidR="003175BD" w:rsidRPr="003175BD" w:rsidRDefault="003175BD" w:rsidP="003175BD">
      <w:pPr>
        <w:pStyle w:val="pj"/>
        <w:ind w:left="760" w:firstLine="426"/>
      </w:pPr>
    </w:p>
    <w:p w14:paraId="53939D22" w14:textId="77777777" w:rsidR="0054767F" w:rsidRDefault="0054767F" w:rsidP="0054767F">
      <w:pPr>
        <w:pStyle w:val="pj"/>
        <w:numPr>
          <w:ilvl w:val="0"/>
          <w:numId w:val="69"/>
        </w:numPr>
        <w:ind w:left="0" w:firstLine="426"/>
      </w:pPr>
      <w:proofErr w:type="spellStart"/>
      <w:r>
        <w:t>автокөлік</w:t>
      </w:r>
      <w:proofErr w:type="spellEnd"/>
      <w:r>
        <w:t xml:space="preserve"> </w:t>
      </w:r>
      <w:proofErr w:type="spellStart"/>
      <w:r>
        <w:t>құралдары</w:t>
      </w:r>
      <w:proofErr w:type="spellEnd"/>
      <w:r>
        <w:t xml:space="preserve"> мен </w:t>
      </w:r>
      <w:proofErr w:type="spellStart"/>
      <w:r>
        <w:t>арнайы</w:t>
      </w:r>
      <w:proofErr w:type="spellEnd"/>
      <w:r>
        <w:t xml:space="preserve"> техника </w:t>
      </w:r>
      <w:proofErr w:type="spellStart"/>
      <w:r>
        <w:t>үшін</w:t>
      </w:r>
      <w:proofErr w:type="spellEnd"/>
      <w:r>
        <w:t xml:space="preserve"> – </w:t>
      </w:r>
      <w:proofErr w:type="spellStart"/>
      <w:r>
        <w:t>көлік</w:t>
      </w:r>
      <w:proofErr w:type="spellEnd"/>
      <w:r>
        <w:t xml:space="preserve"> </w:t>
      </w:r>
      <w:proofErr w:type="spellStart"/>
      <w:r>
        <w:t>құралын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куәліктің</w:t>
      </w:r>
      <w:proofErr w:type="spellEnd"/>
      <w:r>
        <w:t xml:space="preserve">, </w:t>
      </w:r>
      <w:proofErr w:type="spellStart"/>
      <w:r>
        <w:t>көлік</w:t>
      </w:r>
      <w:proofErr w:type="spellEnd"/>
      <w:r>
        <w:t xml:space="preserve"> </w:t>
      </w:r>
      <w:proofErr w:type="spellStart"/>
      <w:r>
        <w:t>құралы</w:t>
      </w:r>
      <w:proofErr w:type="spellEnd"/>
      <w:r>
        <w:t xml:space="preserve"> </w:t>
      </w:r>
      <w:proofErr w:type="spellStart"/>
      <w:r>
        <w:t>паспортының</w:t>
      </w:r>
      <w:proofErr w:type="spellEnd"/>
      <w:r>
        <w:t xml:space="preserve">,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-сату </w:t>
      </w:r>
      <w:proofErr w:type="spellStart"/>
      <w:r>
        <w:t>шартының</w:t>
      </w:r>
      <w:proofErr w:type="spellEnd"/>
      <w:r>
        <w:t xml:space="preserve"> (</w:t>
      </w:r>
      <w:proofErr w:type="spellStart"/>
      <w:r>
        <w:t>сыйға</w:t>
      </w:r>
      <w:proofErr w:type="spellEnd"/>
      <w:r>
        <w:t xml:space="preserve"> тарту </w:t>
      </w:r>
      <w:proofErr w:type="spellStart"/>
      <w:r>
        <w:t>шартының</w:t>
      </w:r>
      <w:proofErr w:type="spellEnd"/>
      <w:r>
        <w:t xml:space="preserve">, </w:t>
      </w:r>
      <w:proofErr w:type="spellStart"/>
      <w:r>
        <w:t>мұраға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lastRenderedPageBreak/>
        <w:t>туралы</w:t>
      </w:r>
      <w:proofErr w:type="spellEnd"/>
      <w:r>
        <w:t xml:space="preserve"> </w:t>
      </w:r>
      <w:proofErr w:type="spellStart"/>
      <w:r>
        <w:t>куәліктің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.),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көзбен</w:t>
      </w:r>
      <w:proofErr w:type="spellEnd"/>
      <w:r>
        <w:t xml:space="preserve"> </w:t>
      </w:r>
      <w:proofErr w:type="spellStart"/>
      <w:r>
        <w:t>шолып</w:t>
      </w:r>
      <w:proofErr w:type="spellEnd"/>
      <w:r>
        <w:t xml:space="preserve"> </w:t>
      </w:r>
      <w:proofErr w:type="spellStart"/>
      <w:r>
        <w:t>тексерудің</w:t>
      </w:r>
      <w:proofErr w:type="spellEnd"/>
      <w:r>
        <w:t xml:space="preserve">,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қашықтан</w:t>
      </w:r>
      <w:proofErr w:type="spellEnd"/>
      <w:r>
        <w:t xml:space="preserve"> </w:t>
      </w:r>
      <w:proofErr w:type="spellStart"/>
      <w:r>
        <w:t>қарап-тексерудің</w:t>
      </w:r>
      <w:proofErr w:type="spellEnd"/>
      <w:r>
        <w:t xml:space="preserve"> не </w:t>
      </w:r>
      <w:proofErr w:type="spellStart"/>
      <w:r>
        <w:t>өзекті</w:t>
      </w:r>
      <w:proofErr w:type="spellEnd"/>
      <w:r>
        <w:t xml:space="preserve"> фото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бейнематериалдардың</w:t>
      </w:r>
      <w:proofErr w:type="spellEnd"/>
      <w:r>
        <w:t xml:space="preserve"> (МҚҰ </w:t>
      </w:r>
      <w:proofErr w:type="spellStart"/>
      <w:r>
        <w:t>қызметкерлерімен</w:t>
      </w:r>
      <w:proofErr w:type="spellEnd"/>
      <w:r>
        <w:t xml:space="preserve"> </w:t>
      </w:r>
      <w:proofErr w:type="spellStart"/>
      <w:r>
        <w:t>келісу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), </w:t>
      </w:r>
      <w:proofErr w:type="spellStart"/>
      <w:r>
        <w:t>мүлік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берешектің</w:t>
      </w:r>
      <w:proofErr w:type="spellEnd"/>
      <w:r>
        <w:t xml:space="preserve"> </w:t>
      </w:r>
      <w:proofErr w:type="spellStart"/>
      <w:r>
        <w:t>жоқтығын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(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құжаттарының</w:t>
      </w:r>
      <w:proofErr w:type="spellEnd"/>
      <w:r>
        <w:t xml:space="preserve">) </w:t>
      </w:r>
      <w:proofErr w:type="spellStart"/>
      <w:r>
        <w:t>негізінде</w:t>
      </w:r>
      <w:proofErr w:type="spellEnd"/>
      <w:r>
        <w:t>;</w:t>
      </w:r>
    </w:p>
    <w:p w14:paraId="6100151D" w14:textId="77777777" w:rsidR="0054767F" w:rsidRDefault="0054767F" w:rsidP="0054767F">
      <w:pPr>
        <w:pStyle w:val="pj"/>
        <w:numPr>
          <w:ilvl w:val="0"/>
          <w:numId w:val="69"/>
        </w:numPr>
        <w:ind w:left="0" w:firstLine="426"/>
      </w:pPr>
      <w:proofErr w:type="spellStart"/>
      <w:r>
        <w:t>жабдық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–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-сату </w:t>
      </w:r>
      <w:proofErr w:type="spellStart"/>
      <w:r>
        <w:t>шартының</w:t>
      </w:r>
      <w:proofErr w:type="spellEnd"/>
      <w:r>
        <w:t xml:space="preserve"> (</w:t>
      </w:r>
      <w:proofErr w:type="spellStart"/>
      <w:r>
        <w:t>сыйға</w:t>
      </w:r>
      <w:proofErr w:type="spellEnd"/>
      <w:r>
        <w:t xml:space="preserve"> тарту </w:t>
      </w:r>
      <w:proofErr w:type="spellStart"/>
      <w:r>
        <w:t>шартының</w:t>
      </w:r>
      <w:proofErr w:type="spellEnd"/>
      <w:r>
        <w:t xml:space="preserve">, </w:t>
      </w:r>
      <w:proofErr w:type="spellStart"/>
      <w:r>
        <w:t>мұраға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куәліктің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.), </w:t>
      </w:r>
      <w:proofErr w:type="spellStart"/>
      <w:r>
        <w:t>жабдықтың</w:t>
      </w:r>
      <w:proofErr w:type="spellEnd"/>
      <w:r>
        <w:t xml:space="preserve">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паспортының</w:t>
      </w:r>
      <w:proofErr w:type="spellEnd"/>
      <w:r>
        <w:t xml:space="preserve">, </w:t>
      </w:r>
      <w:proofErr w:type="spellStart"/>
      <w:r>
        <w:t>дайындаушының</w:t>
      </w:r>
      <w:proofErr w:type="spellEnd"/>
      <w:r>
        <w:t xml:space="preserve"> </w:t>
      </w:r>
      <w:proofErr w:type="spellStart"/>
      <w:r>
        <w:t>жабдыққа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ерекшелігінің</w:t>
      </w:r>
      <w:proofErr w:type="spellEnd"/>
      <w:r>
        <w:t xml:space="preserve">, </w:t>
      </w:r>
      <w:proofErr w:type="spellStart"/>
      <w:r>
        <w:t>дайындаушының</w:t>
      </w:r>
      <w:proofErr w:type="spellEnd"/>
      <w:r>
        <w:t xml:space="preserve"> </w:t>
      </w:r>
      <w:proofErr w:type="spellStart"/>
      <w:r>
        <w:t>кепілдік</w:t>
      </w:r>
      <w:proofErr w:type="spellEnd"/>
      <w:r>
        <w:t xml:space="preserve"> </w:t>
      </w:r>
      <w:proofErr w:type="spellStart"/>
      <w:r>
        <w:t>міндеттемелерінің</w:t>
      </w:r>
      <w:proofErr w:type="spellEnd"/>
      <w:r>
        <w:t xml:space="preserve">,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көзбен</w:t>
      </w:r>
      <w:proofErr w:type="spellEnd"/>
      <w:r>
        <w:t xml:space="preserve"> </w:t>
      </w:r>
      <w:proofErr w:type="spellStart"/>
      <w:r>
        <w:t>шолып</w:t>
      </w:r>
      <w:proofErr w:type="spellEnd"/>
      <w:r>
        <w:t xml:space="preserve"> </w:t>
      </w:r>
      <w:proofErr w:type="spellStart"/>
      <w:r>
        <w:t>тексерудің</w:t>
      </w:r>
      <w:proofErr w:type="spellEnd"/>
      <w:r>
        <w:t xml:space="preserve">,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қашықтан</w:t>
      </w:r>
      <w:proofErr w:type="spellEnd"/>
      <w:r>
        <w:t xml:space="preserve"> </w:t>
      </w:r>
      <w:proofErr w:type="spellStart"/>
      <w:r>
        <w:t>қарап-тексерудің</w:t>
      </w:r>
      <w:proofErr w:type="spellEnd"/>
      <w:r>
        <w:t xml:space="preserve"> не </w:t>
      </w:r>
      <w:proofErr w:type="spellStart"/>
      <w:r>
        <w:t>өзекті</w:t>
      </w:r>
      <w:proofErr w:type="spellEnd"/>
      <w:r>
        <w:t xml:space="preserve"> фото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бейнематериалдардың</w:t>
      </w:r>
      <w:proofErr w:type="spellEnd"/>
      <w:r>
        <w:t xml:space="preserve"> (МҚҰ </w:t>
      </w:r>
      <w:proofErr w:type="spellStart"/>
      <w:r>
        <w:t>қызметкерлерімен</w:t>
      </w:r>
      <w:proofErr w:type="spellEnd"/>
      <w:r>
        <w:t xml:space="preserve"> </w:t>
      </w:r>
      <w:proofErr w:type="spellStart"/>
      <w:r>
        <w:t>келісу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), </w:t>
      </w:r>
      <w:proofErr w:type="spellStart"/>
      <w:r>
        <w:t>мүлік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берешектің</w:t>
      </w:r>
      <w:proofErr w:type="spellEnd"/>
      <w:r>
        <w:t xml:space="preserve"> </w:t>
      </w:r>
      <w:proofErr w:type="spellStart"/>
      <w:r>
        <w:t>жоқтығын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(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құжаттарының</w:t>
      </w:r>
      <w:proofErr w:type="spellEnd"/>
      <w:r>
        <w:t xml:space="preserve">) </w:t>
      </w:r>
      <w:proofErr w:type="spellStart"/>
      <w:r>
        <w:t>негізінде</w:t>
      </w:r>
      <w:proofErr w:type="spellEnd"/>
      <w:r>
        <w:t>.</w:t>
      </w:r>
    </w:p>
    <w:p w14:paraId="31815D9E" w14:textId="5B36EBB9" w:rsidR="003175BD" w:rsidRPr="003175BD" w:rsidRDefault="003175BD" w:rsidP="0054767F">
      <w:pPr>
        <w:pStyle w:val="pj"/>
        <w:ind w:left="568" w:firstLine="0"/>
      </w:pPr>
    </w:p>
    <w:p w14:paraId="60206860" w14:textId="704F0D00" w:rsidR="0054767F" w:rsidRDefault="0054767F" w:rsidP="0054767F">
      <w:pPr>
        <w:pStyle w:val="pj"/>
        <w:ind w:firstLine="360"/>
        <w:rPr>
          <w:lang w:val="kk-KZ"/>
        </w:rPr>
      </w:pPr>
      <w:r>
        <w:rPr>
          <w:lang w:val="kk-KZ"/>
        </w:rPr>
        <w:t xml:space="preserve">4) </w:t>
      </w:r>
      <w:proofErr w:type="spellStart"/>
      <w:r>
        <w:t>Кепілге</w:t>
      </w:r>
      <w:proofErr w:type="spellEnd"/>
      <w:r>
        <w:t xml:space="preserve"> </w:t>
      </w:r>
      <w:proofErr w:type="spellStart"/>
      <w:r>
        <w:t>қабылданатын</w:t>
      </w:r>
      <w:proofErr w:type="spellEnd"/>
      <w:r>
        <w:t xml:space="preserve">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сәйкестендіруді</w:t>
      </w:r>
      <w:proofErr w:type="spellEnd"/>
      <w:r>
        <w:t xml:space="preserve"> МҚҰ </w:t>
      </w:r>
      <w:proofErr w:type="spellStart"/>
      <w:r>
        <w:t>қызметкерлері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-сату </w:t>
      </w:r>
      <w:proofErr w:type="spellStart"/>
      <w:r>
        <w:t>шартының</w:t>
      </w:r>
      <w:proofErr w:type="spellEnd"/>
      <w:r>
        <w:t xml:space="preserve"> (</w:t>
      </w:r>
      <w:proofErr w:type="spellStart"/>
      <w:r>
        <w:t>үлестік</w:t>
      </w:r>
      <w:proofErr w:type="spellEnd"/>
      <w:r>
        <w:t xml:space="preserve"> </w:t>
      </w:r>
      <w:proofErr w:type="spellStart"/>
      <w:r>
        <w:t>қатысу</w:t>
      </w:r>
      <w:proofErr w:type="spellEnd"/>
      <w:r>
        <w:t xml:space="preserve"> </w:t>
      </w:r>
      <w:proofErr w:type="spellStart"/>
      <w:r>
        <w:t>шартының</w:t>
      </w:r>
      <w:proofErr w:type="spellEnd"/>
      <w:r>
        <w:t xml:space="preserve">, </w:t>
      </w:r>
      <w:proofErr w:type="spellStart"/>
      <w:r>
        <w:t>сыйға</w:t>
      </w:r>
      <w:proofErr w:type="spellEnd"/>
      <w:r>
        <w:t xml:space="preserve"> тарту </w:t>
      </w:r>
      <w:proofErr w:type="spellStart"/>
      <w:r>
        <w:t>шартының</w:t>
      </w:r>
      <w:proofErr w:type="spellEnd"/>
      <w:r>
        <w:t xml:space="preserve">, </w:t>
      </w:r>
      <w:proofErr w:type="spellStart"/>
      <w:r>
        <w:t>мұраға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куәліктің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.),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</w:t>
      </w:r>
      <w:proofErr w:type="spellEnd"/>
      <w:r>
        <w:t xml:space="preserve"> </w:t>
      </w:r>
      <w:proofErr w:type="spellStart"/>
      <w:r>
        <w:t>объектісінің</w:t>
      </w:r>
      <w:proofErr w:type="spellEnd"/>
      <w:r>
        <w:t xml:space="preserve"> </w:t>
      </w:r>
      <w:proofErr w:type="spellStart"/>
      <w:r>
        <w:t>кадастрлық</w:t>
      </w:r>
      <w:proofErr w:type="spellEnd"/>
      <w:r>
        <w:t xml:space="preserve"> </w:t>
      </w:r>
      <w:proofErr w:type="spellStart"/>
      <w:r>
        <w:t>паспортының</w:t>
      </w:r>
      <w:proofErr w:type="spellEnd"/>
      <w:r>
        <w:t xml:space="preserve">,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мүлікке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құқықтар</w:t>
      </w:r>
      <w:proofErr w:type="spellEnd"/>
      <w:r>
        <w:t xml:space="preserve"> (</w:t>
      </w:r>
      <w:proofErr w:type="spellStart"/>
      <w:r>
        <w:t>ауыртпалықтар</w:t>
      </w:r>
      <w:proofErr w:type="spellEnd"/>
      <w:r>
        <w:t xml:space="preserve">)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сипаттамалары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анықтаманың</w:t>
      </w:r>
      <w:proofErr w:type="spellEnd"/>
      <w:r>
        <w:t xml:space="preserve">,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көзбен</w:t>
      </w:r>
      <w:proofErr w:type="spellEnd"/>
      <w:r>
        <w:t xml:space="preserve"> </w:t>
      </w:r>
      <w:proofErr w:type="spellStart"/>
      <w:r>
        <w:t>шолып</w:t>
      </w:r>
      <w:proofErr w:type="spellEnd"/>
      <w:r>
        <w:t xml:space="preserve"> </w:t>
      </w:r>
      <w:proofErr w:type="spellStart"/>
      <w:r>
        <w:t>тексерудің</w:t>
      </w:r>
      <w:proofErr w:type="spellEnd"/>
      <w:r>
        <w:t xml:space="preserve">,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қашықтан</w:t>
      </w:r>
      <w:proofErr w:type="spellEnd"/>
      <w:r>
        <w:t xml:space="preserve"> </w:t>
      </w:r>
      <w:proofErr w:type="spellStart"/>
      <w:r>
        <w:t>қарап-тексерудің</w:t>
      </w:r>
      <w:proofErr w:type="spellEnd"/>
      <w:r>
        <w:t xml:space="preserve"> не </w:t>
      </w:r>
      <w:proofErr w:type="spellStart"/>
      <w:r>
        <w:t>өзекті</w:t>
      </w:r>
      <w:proofErr w:type="spellEnd"/>
      <w:r>
        <w:t xml:space="preserve"> фото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бейнематериалдардың</w:t>
      </w:r>
      <w:proofErr w:type="spellEnd"/>
      <w:r>
        <w:t xml:space="preserve"> (МҚҰ </w:t>
      </w:r>
      <w:proofErr w:type="spellStart"/>
      <w:r>
        <w:t>қызметкерлерімен</w:t>
      </w:r>
      <w:proofErr w:type="spellEnd"/>
      <w:r>
        <w:t xml:space="preserve"> </w:t>
      </w:r>
      <w:proofErr w:type="spellStart"/>
      <w:r>
        <w:t>келісу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), </w:t>
      </w:r>
      <w:proofErr w:type="spellStart"/>
      <w:r>
        <w:t>мүлік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берешектің</w:t>
      </w:r>
      <w:proofErr w:type="spellEnd"/>
      <w:r>
        <w:t xml:space="preserve"> </w:t>
      </w:r>
      <w:proofErr w:type="spellStart"/>
      <w:r>
        <w:t>жоқтығын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(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құжаттарының</w:t>
      </w:r>
      <w:proofErr w:type="spellEnd"/>
      <w:r>
        <w:t xml:space="preserve">)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 (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алғанда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олармен</w:t>
      </w:r>
      <w:proofErr w:type="spellEnd"/>
      <w:r>
        <w:t xml:space="preserve"> </w:t>
      </w:r>
      <w:proofErr w:type="spellStart"/>
      <w:r>
        <w:t>шектелмей</w:t>
      </w:r>
      <w:proofErr w:type="spellEnd"/>
      <w:r>
        <w:t>).</w:t>
      </w:r>
    </w:p>
    <w:p w14:paraId="17A0926F" w14:textId="77777777" w:rsidR="0054767F" w:rsidRPr="0054767F" w:rsidRDefault="0054767F" w:rsidP="0054767F">
      <w:pPr>
        <w:pStyle w:val="pj"/>
        <w:ind w:firstLine="360"/>
        <w:rPr>
          <w:lang w:val="kk-KZ"/>
        </w:rPr>
      </w:pPr>
    </w:p>
    <w:p w14:paraId="56511712" w14:textId="77777777" w:rsidR="0054767F" w:rsidRDefault="0054767F" w:rsidP="0054767F">
      <w:pPr>
        <w:pStyle w:val="pj"/>
        <w:ind w:firstLine="360"/>
      </w:pPr>
      <w:proofErr w:type="spellStart"/>
      <w:r>
        <w:t>Кепілге</w:t>
      </w:r>
      <w:proofErr w:type="spellEnd"/>
      <w:r>
        <w:t xml:space="preserve"> </w:t>
      </w:r>
      <w:proofErr w:type="spellStart"/>
      <w:r>
        <w:t>қойылған</w:t>
      </w:r>
      <w:proofErr w:type="spellEnd"/>
      <w:r>
        <w:t xml:space="preserve"> </w:t>
      </w:r>
      <w:proofErr w:type="spellStart"/>
      <w:r>
        <w:t>мүлікке</w:t>
      </w:r>
      <w:proofErr w:type="spellEnd"/>
      <w:r>
        <w:t xml:space="preserve"> </w:t>
      </w:r>
      <w:proofErr w:type="spellStart"/>
      <w:r>
        <w:t>кейінгі</w:t>
      </w:r>
      <w:proofErr w:type="spellEnd"/>
      <w:r>
        <w:t xml:space="preserve"> </w:t>
      </w:r>
      <w:proofErr w:type="spellStart"/>
      <w:r>
        <w:t>мониторингті</w:t>
      </w:r>
      <w:proofErr w:type="spellEnd"/>
      <w:r>
        <w:t xml:space="preserve"> МҚҰ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қолданыстағы</w:t>
      </w:r>
      <w:proofErr w:type="spellEnd"/>
      <w:r>
        <w:t xml:space="preserve"> </w:t>
      </w:r>
      <w:proofErr w:type="spellStart"/>
      <w:r>
        <w:t>ішкі</w:t>
      </w:r>
      <w:proofErr w:type="spellEnd"/>
      <w:r>
        <w:t xml:space="preserve">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құжаттарына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>.</w:t>
      </w:r>
    </w:p>
    <w:p w14:paraId="40EC29E7" w14:textId="77777777" w:rsidR="003175BD" w:rsidRPr="003175BD" w:rsidRDefault="003175BD" w:rsidP="003175BD">
      <w:pPr>
        <w:pStyle w:val="pj"/>
        <w:ind w:left="529" w:firstLine="0"/>
      </w:pPr>
    </w:p>
    <w:p w14:paraId="3F105E68" w14:textId="38807CF9" w:rsidR="003175BD" w:rsidRPr="003175BD" w:rsidRDefault="00D576CD" w:rsidP="00B92CAB">
      <w:pPr>
        <w:pStyle w:val="pj"/>
        <w:numPr>
          <w:ilvl w:val="1"/>
          <w:numId w:val="76"/>
        </w:numPr>
        <w:jc w:val="center"/>
        <w:rPr>
          <w:rStyle w:val="s0"/>
          <w:b/>
          <w:bCs/>
        </w:rPr>
      </w:pPr>
      <w:proofErr w:type="spellStart"/>
      <w:r w:rsidRPr="00D576CD">
        <w:rPr>
          <w:b/>
          <w:bCs/>
        </w:rPr>
        <w:t>Өтініштер</w:t>
      </w:r>
      <w:proofErr w:type="spellEnd"/>
      <w:r w:rsidRPr="00D576CD">
        <w:rPr>
          <w:b/>
          <w:bCs/>
        </w:rPr>
        <w:t xml:space="preserve"> </w:t>
      </w:r>
      <w:proofErr w:type="spellStart"/>
      <w:r w:rsidRPr="00D576CD">
        <w:rPr>
          <w:b/>
          <w:bCs/>
        </w:rPr>
        <w:t>бойынша</w:t>
      </w:r>
      <w:proofErr w:type="spellEnd"/>
      <w:r w:rsidRPr="00D576CD">
        <w:rPr>
          <w:b/>
          <w:bCs/>
        </w:rPr>
        <w:t xml:space="preserve"> </w:t>
      </w:r>
      <w:proofErr w:type="spellStart"/>
      <w:r w:rsidRPr="00D576CD">
        <w:rPr>
          <w:b/>
          <w:bCs/>
        </w:rPr>
        <w:t>шешім</w:t>
      </w:r>
      <w:proofErr w:type="spellEnd"/>
      <w:r w:rsidRPr="00D576CD">
        <w:rPr>
          <w:b/>
          <w:bCs/>
        </w:rPr>
        <w:t xml:space="preserve"> </w:t>
      </w:r>
      <w:proofErr w:type="spellStart"/>
      <w:r w:rsidRPr="00D576CD">
        <w:rPr>
          <w:b/>
          <w:bCs/>
        </w:rPr>
        <w:t>қабылдау</w:t>
      </w:r>
      <w:proofErr w:type="spellEnd"/>
      <w:r w:rsidRPr="00D576CD">
        <w:rPr>
          <w:b/>
          <w:bCs/>
        </w:rPr>
        <w:t xml:space="preserve"> </w:t>
      </w:r>
      <w:proofErr w:type="spellStart"/>
      <w:r w:rsidRPr="00D576CD">
        <w:rPr>
          <w:b/>
          <w:bCs/>
        </w:rPr>
        <w:t>және</w:t>
      </w:r>
      <w:proofErr w:type="spellEnd"/>
      <w:r w:rsidRPr="00D576CD">
        <w:rPr>
          <w:b/>
          <w:bCs/>
        </w:rPr>
        <w:t xml:space="preserve"> </w:t>
      </w:r>
      <w:proofErr w:type="spellStart"/>
      <w:r w:rsidRPr="00D576CD">
        <w:rPr>
          <w:b/>
          <w:bCs/>
        </w:rPr>
        <w:t>клиенттерге</w:t>
      </w:r>
      <w:proofErr w:type="spellEnd"/>
      <w:r w:rsidRPr="00D576CD">
        <w:rPr>
          <w:b/>
          <w:bCs/>
        </w:rPr>
        <w:t xml:space="preserve"> </w:t>
      </w:r>
      <w:proofErr w:type="spellStart"/>
      <w:r w:rsidRPr="00D576CD">
        <w:rPr>
          <w:b/>
          <w:bCs/>
        </w:rPr>
        <w:t>келтірілген</w:t>
      </w:r>
      <w:proofErr w:type="spellEnd"/>
      <w:r w:rsidRPr="00D576CD">
        <w:rPr>
          <w:b/>
          <w:bCs/>
        </w:rPr>
        <w:t xml:space="preserve"> </w:t>
      </w:r>
      <w:proofErr w:type="spellStart"/>
      <w:r w:rsidRPr="00D576CD">
        <w:rPr>
          <w:b/>
          <w:bCs/>
        </w:rPr>
        <w:t>залалды</w:t>
      </w:r>
      <w:proofErr w:type="spellEnd"/>
      <w:r w:rsidRPr="00D576CD">
        <w:rPr>
          <w:b/>
          <w:bCs/>
        </w:rPr>
        <w:t xml:space="preserve"> </w:t>
      </w:r>
      <w:proofErr w:type="spellStart"/>
      <w:r w:rsidRPr="00D576CD">
        <w:rPr>
          <w:b/>
          <w:bCs/>
        </w:rPr>
        <w:t>өтеу</w:t>
      </w:r>
      <w:proofErr w:type="spellEnd"/>
      <w:r w:rsidRPr="00D576CD">
        <w:rPr>
          <w:b/>
          <w:bCs/>
        </w:rPr>
        <w:t xml:space="preserve"> </w:t>
      </w:r>
      <w:proofErr w:type="spellStart"/>
      <w:r w:rsidRPr="00D576CD">
        <w:rPr>
          <w:b/>
          <w:bCs/>
        </w:rPr>
        <w:t>процесіне</w:t>
      </w:r>
      <w:proofErr w:type="spellEnd"/>
      <w:r w:rsidRPr="00D576CD">
        <w:rPr>
          <w:b/>
          <w:bCs/>
        </w:rPr>
        <w:t xml:space="preserve"> </w:t>
      </w:r>
      <w:proofErr w:type="spellStart"/>
      <w:r w:rsidRPr="00D576CD">
        <w:rPr>
          <w:b/>
          <w:bCs/>
        </w:rPr>
        <w:t>қатысатын</w:t>
      </w:r>
      <w:proofErr w:type="spellEnd"/>
      <w:r w:rsidRPr="00D576CD">
        <w:rPr>
          <w:b/>
          <w:bCs/>
        </w:rPr>
        <w:t xml:space="preserve"> </w:t>
      </w:r>
      <w:proofErr w:type="spellStart"/>
      <w:r w:rsidRPr="00D576CD">
        <w:rPr>
          <w:b/>
          <w:bCs/>
        </w:rPr>
        <w:t>лауазымды</w:t>
      </w:r>
      <w:proofErr w:type="spellEnd"/>
      <w:r w:rsidRPr="00D576CD">
        <w:rPr>
          <w:b/>
          <w:bCs/>
        </w:rPr>
        <w:t xml:space="preserve"> </w:t>
      </w:r>
      <w:proofErr w:type="spellStart"/>
      <w:r w:rsidRPr="00D576CD">
        <w:rPr>
          <w:b/>
          <w:bCs/>
        </w:rPr>
        <w:t>тұлғалардың</w:t>
      </w:r>
      <w:proofErr w:type="spellEnd"/>
      <w:r w:rsidRPr="00D576CD">
        <w:rPr>
          <w:b/>
          <w:bCs/>
        </w:rPr>
        <w:t xml:space="preserve">, </w:t>
      </w:r>
      <w:proofErr w:type="spellStart"/>
      <w:r w:rsidRPr="00D576CD">
        <w:rPr>
          <w:b/>
          <w:bCs/>
        </w:rPr>
        <w:t>бөлімшелердің</w:t>
      </w:r>
      <w:proofErr w:type="spellEnd"/>
      <w:r w:rsidRPr="00D576CD">
        <w:rPr>
          <w:b/>
          <w:bCs/>
        </w:rPr>
        <w:t xml:space="preserve"> </w:t>
      </w:r>
      <w:proofErr w:type="spellStart"/>
      <w:r w:rsidRPr="00D576CD">
        <w:rPr>
          <w:b/>
          <w:bCs/>
        </w:rPr>
        <w:t>және</w:t>
      </w:r>
      <w:proofErr w:type="spellEnd"/>
      <w:r w:rsidRPr="00D576CD">
        <w:rPr>
          <w:b/>
          <w:bCs/>
        </w:rPr>
        <w:t xml:space="preserve"> МҚҰ </w:t>
      </w:r>
      <w:proofErr w:type="spellStart"/>
      <w:r w:rsidRPr="00D576CD">
        <w:rPr>
          <w:b/>
          <w:bCs/>
        </w:rPr>
        <w:t>қызметкерлерінің</w:t>
      </w:r>
      <w:proofErr w:type="spellEnd"/>
      <w:r w:rsidRPr="00D576CD">
        <w:rPr>
          <w:b/>
          <w:bCs/>
        </w:rPr>
        <w:t xml:space="preserve"> </w:t>
      </w:r>
      <w:proofErr w:type="spellStart"/>
      <w:r w:rsidRPr="00D576CD">
        <w:rPr>
          <w:b/>
          <w:bCs/>
        </w:rPr>
        <w:t>құрылымы</w:t>
      </w:r>
      <w:proofErr w:type="spellEnd"/>
      <w:r w:rsidRPr="00D576CD">
        <w:rPr>
          <w:b/>
          <w:bCs/>
        </w:rPr>
        <w:t xml:space="preserve">, </w:t>
      </w:r>
      <w:proofErr w:type="spellStart"/>
      <w:r w:rsidRPr="00D576CD">
        <w:rPr>
          <w:b/>
          <w:bCs/>
        </w:rPr>
        <w:t>міндеттері</w:t>
      </w:r>
      <w:proofErr w:type="spellEnd"/>
      <w:r w:rsidRPr="00D576CD">
        <w:rPr>
          <w:b/>
          <w:bCs/>
        </w:rPr>
        <w:t xml:space="preserve">, </w:t>
      </w:r>
      <w:proofErr w:type="spellStart"/>
      <w:r w:rsidRPr="00D576CD">
        <w:rPr>
          <w:b/>
          <w:bCs/>
        </w:rPr>
        <w:t>функциялары</w:t>
      </w:r>
      <w:proofErr w:type="spellEnd"/>
      <w:r w:rsidRPr="00D576CD">
        <w:rPr>
          <w:b/>
          <w:bCs/>
        </w:rPr>
        <w:t xml:space="preserve"> мен </w:t>
      </w:r>
      <w:proofErr w:type="spellStart"/>
      <w:r w:rsidRPr="00D576CD">
        <w:rPr>
          <w:b/>
          <w:bCs/>
        </w:rPr>
        <w:t>өкілеттіктері</w:t>
      </w:r>
      <w:proofErr w:type="spellEnd"/>
      <w:r>
        <w:rPr>
          <w:b/>
          <w:bCs/>
          <w:lang w:val="kk-KZ"/>
        </w:rPr>
        <w:t xml:space="preserve"> </w:t>
      </w:r>
    </w:p>
    <w:p w14:paraId="72028D4D" w14:textId="77777777" w:rsidR="003175BD" w:rsidRPr="003175BD" w:rsidRDefault="003175BD" w:rsidP="003175BD">
      <w:pPr>
        <w:pStyle w:val="pj"/>
        <w:ind w:left="360" w:firstLine="0"/>
        <w:rPr>
          <w:rStyle w:val="s0"/>
          <w:b/>
          <w:bCs/>
        </w:rPr>
      </w:pPr>
    </w:p>
    <w:p w14:paraId="66F3B4C9" w14:textId="2FFE443C" w:rsidR="003175BD" w:rsidRPr="003175BD" w:rsidRDefault="008162BF" w:rsidP="00B92CAB">
      <w:pPr>
        <w:pStyle w:val="pj"/>
        <w:ind w:firstLine="0"/>
      </w:pPr>
      <w:r>
        <w:t xml:space="preserve">7.4.1. </w:t>
      </w:r>
      <w:r w:rsidR="00365C65">
        <w:rPr>
          <w:lang w:val="kk-KZ"/>
        </w:rPr>
        <w:t>Бөлімшелердің құрылымы</w:t>
      </w:r>
      <w:r w:rsidR="003E4C28">
        <w:t>:</w:t>
      </w:r>
    </w:p>
    <w:p w14:paraId="2E6B7FED" w14:textId="2BB6BFD4" w:rsidR="003175BD" w:rsidRPr="003175BD" w:rsidRDefault="00365C65" w:rsidP="003175BD">
      <w:pPr>
        <w:pStyle w:val="pj"/>
      </w:pPr>
      <w:proofErr w:type="spellStart"/>
      <w:r w:rsidRPr="00365C65">
        <w:t>Клиенттердің</w:t>
      </w:r>
      <w:proofErr w:type="spellEnd"/>
      <w:r w:rsidRPr="00365C65">
        <w:t xml:space="preserve"> </w:t>
      </w:r>
      <w:proofErr w:type="spellStart"/>
      <w:r w:rsidRPr="00365C65">
        <w:t>өтініштерін</w:t>
      </w:r>
      <w:proofErr w:type="spellEnd"/>
      <w:r w:rsidRPr="00365C65">
        <w:t xml:space="preserve"> </w:t>
      </w:r>
      <w:proofErr w:type="spellStart"/>
      <w:r w:rsidRPr="00365C65">
        <w:t>қарауға</w:t>
      </w:r>
      <w:proofErr w:type="spellEnd"/>
      <w:r w:rsidRPr="00365C65">
        <w:t xml:space="preserve"> МҚҰ-</w:t>
      </w:r>
      <w:proofErr w:type="spellStart"/>
      <w:r w:rsidRPr="00365C65">
        <w:t>ның</w:t>
      </w:r>
      <w:proofErr w:type="spellEnd"/>
      <w:r w:rsidRPr="00365C65">
        <w:t xml:space="preserve"> </w:t>
      </w:r>
      <w:proofErr w:type="spellStart"/>
      <w:r w:rsidRPr="00365C65">
        <w:t>мынадай</w:t>
      </w:r>
      <w:proofErr w:type="spellEnd"/>
      <w:r w:rsidRPr="00365C65">
        <w:t xml:space="preserve"> </w:t>
      </w:r>
      <w:proofErr w:type="spellStart"/>
      <w:r w:rsidRPr="00365C65">
        <w:t>құрылымдық</w:t>
      </w:r>
      <w:proofErr w:type="spellEnd"/>
      <w:r w:rsidRPr="00365C65">
        <w:t xml:space="preserve"> </w:t>
      </w:r>
      <w:proofErr w:type="spellStart"/>
      <w:r w:rsidRPr="00365C65">
        <w:t>бөлімшелері</w:t>
      </w:r>
      <w:proofErr w:type="spellEnd"/>
      <w:r w:rsidRPr="00365C65">
        <w:t xml:space="preserve"> </w:t>
      </w:r>
      <w:proofErr w:type="spellStart"/>
      <w:r w:rsidRPr="00365C65">
        <w:t>қатысады</w:t>
      </w:r>
      <w:proofErr w:type="spellEnd"/>
      <w:r w:rsidR="003175BD" w:rsidRPr="003175BD">
        <w:t xml:space="preserve">: </w:t>
      </w:r>
    </w:p>
    <w:p w14:paraId="6B420167" w14:textId="412FC773" w:rsidR="00365C65" w:rsidRPr="00365C65" w:rsidRDefault="00365C65" w:rsidP="00365C65">
      <w:pPr>
        <w:keepNext/>
        <w:numPr>
          <w:ilvl w:val="0"/>
          <w:numId w:val="63"/>
        </w:numPr>
        <w:tabs>
          <w:tab w:val="left" w:pos="426"/>
        </w:tabs>
        <w:suppressAutoHyphens/>
        <w:ind w:left="0"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r w:rsidRPr="00365C65">
        <w:rPr>
          <w:rFonts w:ascii="Times New Roman" w:hAnsi="Times New Roman" w:cs="Times New Roman"/>
          <w:color w:val="000000"/>
        </w:rPr>
        <w:t>Кредиттеу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департаменті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(КД) – </w:t>
      </w:r>
      <w:proofErr w:type="spellStart"/>
      <w:r w:rsidRPr="00365C65">
        <w:rPr>
          <w:rFonts w:ascii="Times New Roman" w:hAnsi="Times New Roman" w:cs="Times New Roman"/>
          <w:color w:val="000000"/>
        </w:rPr>
        <w:t>микрокредиттер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беру </w:t>
      </w:r>
      <w:proofErr w:type="spellStart"/>
      <w:r w:rsidRPr="00365C65">
        <w:rPr>
          <w:rFonts w:ascii="Times New Roman" w:hAnsi="Times New Roman" w:cs="Times New Roman"/>
          <w:color w:val="000000"/>
        </w:rPr>
        <w:t>жөніндегі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жұмысты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жүргізуге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, микрокредит </w:t>
      </w:r>
      <w:proofErr w:type="spellStart"/>
      <w:r w:rsidRPr="00365C65">
        <w:rPr>
          <w:rFonts w:ascii="Times New Roman" w:hAnsi="Times New Roman" w:cs="Times New Roman"/>
          <w:color w:val="000000"/>
        </w:rPr>
        <w:t>алуға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өтініштерді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қабылдауға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жауапты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бөлімше</w:t>
      </w:r>
      <w:proofErr w:type="spellEnd"/>
      <w:r w:rsidRPr="00365C65">
        <w:rPr>
          <w:rFonts w:ascii="Times New Roman" w:hAnsi="Times New Roman" w:cs="Times New Roman"/>
          <w:color w:val="000000"/>
        </w:rPr>
        <w:t>.</w:t>
      </w:r>
    </w:p>
    <w:p w14:paraId="5E3CCC2B" w14:textId="5AF18FCF" w:rsidR="00365C65" w:rsidRPr="00365C65" w:rsidRDefault="00365C65" w:rsidP="00365C65">
      <w:pPr>
        <w:keepNext/>
        <w:numPr>
          <w:ilvl w:val="0"/>
          <w:numId w:val="63"/>
        </w:numPr>
        <w:tabs>
          <w:tab w:val="left" w:pos="426"/>
        </w:tabs>
        <w:suppressAutoHyphens/>
        <w:ind w:left="0"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r w:rsidRPr="00365C65">
        <w:rPr>
          <w:rFonts w:ascii="Times New Roman" w:hAnsi="Times New Roman" w:cs="Times New Roman"/>
          <w:color w:val="000000"/>
        </w:rPr>
        <w:t>Құқықтық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қамтамасыз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ету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департаменті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(ҚҚЕД) – МҚҰ </w:t>
      </w:r>
      <w:proofErr w:type="spellStart"/>
      <w:r w:rsidRPr="00365C65">
        <w:rPr>
          <w:rFonts w:ascii="Times New Roman" w:hAnsi="Times New Roman" w:cs="Times New Roman"/>
          <w:color w:val="000000"/>
        </w:rPr>
        <w:t>қызметін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құқықтық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сүйемелдеуді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қамтамасыз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ететін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бөлімше</w:t>
      </w:r>
      <w:proofErr w:type="spellEnd"/>
      <w:r w:rsidRPr="00365C65">
        <w:rPr>
          <w:rFonts w:ascii="Times New Roman" w:hAnsi="Times New Roman" w:cs="Times New Roman"/>
          <w:color w:val="000000"/>
        </w:rPr>
        <w:t>.</w:t>
      </w:r>
    </w:p>
    <w:p w14:paraId="5D718248" w14:textId="6E20869C" w:rsidR="00365C65" w:rsidRPr="00365C65" w:rsidRDefault="00365C65" w:rsidP="00365C65">
      <w:pPr>
        <w:keepNext/>
        <w:numPr>
          <w:ilvl w:val="0"/>
          <w:numId w:val="63"/>
        </w:numPr>
        <w:tabs>
          <w:tab w:val="left" w:pos="426"/>
        </w:tabs>
        <w:suppressAutoHyphens/>
        <w:ind w:left="0"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r w:rsidRPr="00365C65">
        <w:rPr>
          <w:rFonts w:ascii="Times New Roman" w:hAnsi="Times New Roman" w:cs="Times New Roman"/>
          <w:color w:val="000000"/>
        </w:rPr>
        <w:t>Тәуекелдерді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басқару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департаменті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(ТБД) – МҚҰ-</w:t>
      </w:r>
      <w:proofErr w:type="spellStart"/>
      <w:r w:rsidRPr="00365C65">
        <w:rPr>
          <w:rFonts w:ascii="Times New Roman" w:hAnsi="Times New Roman" w:cs="Times New Roman"/>
          <w:color w:val="000000"/>
        </w:rPr>
        <w:t>ның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кредиттік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тәуекелдерді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басқару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жүйесін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ұйымдастыруға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жауапты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бөлімше</w:t>
      </w:r>
      <w:proofErr w:type="spellEnd"/>
      <w:r w:rsidRPr="00365C65">
        <w:rPr>
          <w:rFonts w:ascii="Times New Roman" w:hAnsi="Times New Roman" w:cs="Times New Roman"/>
          <w:color w:val="000000"/>
        </w:rPr>
        <w:t>.</w:t>
      </w:r>
    </w:p>
    <w:p w14:paraId="669FFD3D" w14:textId="50F754B3" w:rsidR="00365C65" w:rsidRPr="00365C65" w:rsidRDefault="00365C65" w:rsidP="00365C65">
      <w:pPr>
        <w:keepNext/>
        <w:numPr>
          <w:ilvl w:val="0"/>
          <w:numId w:val="63"/>
        </w:numPr>
        <w:tabs>
          <w:tab w:val="left" w:pos="426"/>
        </w:tabs>
        <w:suppressAutoHyphens/>
        <w:ind w:left="0"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r w:rsidRPr="00365C65">
        <w:rPr>
          <w:rFonts w:ascii="Times New Roman" w:hAnsi="Times New Roman" w:cs="Times New Roman"/>
          <w:color w:val="000000"/>
        </w:rPr>
        <w:t>Қаржы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65C65">
        <w:rPr>
          <w:rFonts w:ascii="Times New Roman" w:hAnsi="Times New Roman" w:cs="Times New Roman"/>
          <w:color w:val="000000"/>
        </w:rPr>
        <w:t>есепке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алу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және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есептілік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департаменті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(ҚЕАЕД) – </w:t>
      </w:r>
      <w:proofErr w:type="spellStart"/>
      <w:r w:rsidRPr="00365C65">
        <w:rPr>
          <w:rFonts w:ascii="Times New Roman" w:hAnsi="Times New Roman" w:cs="Times New Roman"/>
          <w:color w:val="000000"/>
        </w:rPr>
        <w:t>кредиттік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операцияларды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есепке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алуға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және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ААЖ-да (</w:t>
      </w:r>
      <w:proofErr w:type="spellStart"/>
      <w:r w:rsidRPr="00365C65">
        <w:rPr>
          <w:rFonts w:ascii="Times New Roman" w:hAnsi="Times New Roman" w:cs="Times New Roman"/>
          <w:color w:val="000000"/>
        </w:rPr>
        <w:t>компьютерлік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бағдарламалық-аппараттық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кешенге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негізделген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ақпаратты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автоматты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түрде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өңдеу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65C65">
        <w:rPr>
          <w:rFonts w:ascii="Times New Roman" w:hAnsi="Times New Roman" w:cs="Times New Roman"/>
          <w:color w:val="000000"/>
        </w:rPr>
        <w:t>есепке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алу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65C65">
        <w:rPr>
          <w:rFonts w:ascii="Times New Roman" w:hAnsi="Times New Roman" w:cs="Times New Roman"/>
          <w:color w:val="000000"/>
        </w:rPr>
        <w:t>сақтау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және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ұсыну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жүйесі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365C65">
        <w:rPr>
          <w:rFonts w:ascii="Times New Roman" w:hAnsi="Times New Roman" w:cs="Times New Roman"/>
          <w:color w:val="000000"/>
        </w:rPr>
        <w:t>жүргізілетін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барлық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операцияларды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бухгалтерлік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есепте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уақтылы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көрсетуге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жауапты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бөлімше</w:t>
      </w:r>
      <w:proofErr w:type="spellEnd"/>
      <w:r w:rsidRPr="00365C65">
        <w:rPr>
          <w:rFonts w:ascii="Times New Roman" w:hAnsi="Times New Roman" w:cs="Times New Roman"/>
          <w:color w:val="000000"/>
        </w:rPr>
        <w:t>.</w:t>
      </w:r>
    </w:p>
    <w:p w14:paraId="22C2FB62" w14:textId="335A4610" w:rsidR="00365C65" w:rsidRPr="00365C65" w:rsidRDefault="00365C65" w:rsidP="00365C65">
      <w:pPr>
        <w:keepNext/>
        <w:numPr>
          <w:ilvl w:val="0"/>
          <w:numId w:val="63"/>
        </w:numPr>
        <w:tabs>
          <w:tab w:val="left" w:pos="426"/>
        </w:tabs>
        <w:suppressAutoHyphens/>
        <w:ind w:left="0"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r w:rsidRPr="00365C65">
        <w:rPr>
          <w:rFonts w:ascii="Times New Roman" w:hAnsi="Times New Roman" w:cs="Times New Roman"/>
          <w:color w:val="000000"/>
        </w:rPr>
        <w:t>Әкімшілік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қамтамасыз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ету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департаменті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(ӘҚЕД) – МҚҰ-</w:t>
      </w:r>
      <w:proofErr w:type="spellStart"/>
      <w:r w:rsidRPr="00365C65">
        <w:rPr>
          <w:rFonts w:ascii="Times New Roman" w:hAnsi="Times New Roman" w:cs="Times New Roman"/>
          <w:color w:val="000000"/>
        </w:rPr>
        <w:t>ны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материалдық-техникалық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қамтамасыз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етуге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65C65">
        <w:rPr>
          <w:rFonts w:ascii="Times New Roman" w:hAnsi="Times New Roman" w:cs="Times New Roman"/>
          <w:color w:val="000000"/>
        </w:rPr>
        <w:t>персоналды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басқару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және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ақпараттық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қауіпсіздік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жүйесін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қалыптастыруға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65C65">
        <w:rPr>
          <w:rFonts w:ascii="Times New Roman" w:hAnsi="Times New Roman" w:cs="Times New Roman"/>
          <w:color w:val="000000"/>
        </w:rPr>
        <w:t>Клиенттердің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өтініштерін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қабылдауға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65C65">
        <w:rPr>
          <w:rFonts w:ascii="Times New Roman" w:hAnsi="Times New Roman" w:cs="Times New Roman"/>
          <w:color w:val="000000"/>
        </w:rPr>
        <w:t>тіркеуге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және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Клиенттерге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жауаптарды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жіберуге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жауапты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бөлімше</w:t>
      </w:r>
      <w:proofErr w:type="spellEnd"/>
      <w:r w:rsidRPr="00365C65">
        <w:rPr>
          <w:rFonts w:ascii="Times New Roman" w:hAnsi="Times New Roman" w:cs="Times New Roman"/>
          <w:color w:val="000000"/>
        </w:rPr>
        <w:t>.</w:t>
      </w:r>
    </w:p>
    <w:p w14:paraId="0349724C" w14:textId="58F034AD" w:rsidR="003175BD" w:rsidRPr="00B92CAB" w:rsidRDefault="00365C65" w:rsidP="00365C65">
      <w:pPr>
        <w:keepNext/>
        <w:numPr>
          <w:ilvl w:val="0"/>
          <w:numId w:val="63"/>
        </w:numPr>
        <w:tabs>
          <w:tab w:val="left" w:pos="426"/>
        </w:tabs>
        <w:suppressAutoHyphens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365C65">
        <w:rPr>
          <w:rFonts w:ascii="Times New Roman" w:hAnsi="Times New Roman" w:cs="Times New Roman"/>
          <w:color w:val="000000"/>
        </w:rPr>
        <w:t>Жобаларды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сүйемелдеу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департаменті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(ЖСД) – МҚҰ </w:t>
      </w:r>
      <w:proofErr w:type="spellStart"/>
      <w:r w:rsidRPr="00365C65">
        <w:rPr>
          <w:rFonts w:ascii="Times New Roman" w:hAnsi="Times New Roman" w:cs="Times New Roman"/>
          <w:color w:val="000000"/>
        </w:rPr>
        <w:t>жүзеге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асыратын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кредиттік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мәмілелерді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қамтамасыз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ету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үшін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кепілге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қабылданатын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мүлікпен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жұмысты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ұйымдастыруға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; </w:t>
      </w:r>
      <w:proofErr w:type="spellStart"/>
      <w:r w:rsidRPr="00365C65">
        <w:rPr>
          <w:rFonts w:ascii="Times New Roman" w:hAnsi="Times New Roman" w:cs="Times New Roman"/>
          <w:color w:val="000000"/>
        </w:rPr>
        <w:lastRenderedPageBreak/>
        <w:t>микрокредиттердің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нысаналы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пайдаланылуына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65C65">
        <w:rPr>
          <w:rFonts w:ascii="Times New Roman" w:hAnsi="Times New Roman" w:cs="Times New Roman"/>
          <w:color w:val="000000"/>
        </w:rPr>
        <w:t>кепіл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мүлкіне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және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Қарыз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алушылардың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қаржылық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жағдайына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мониторинг </w:t>
      </w:r>
      <w:proofErr w:type="spellStart"/>
      <w:r w:rsidRPr="00365C65">
        <w:rPr>
          <w:rFonts w:ascii="Times New Roman" w:hAnsi="Times New Roman" w:cs="Times New Roman"/>
          <w:color w:val="000000"/>
        </w:rPr>
        <w:t>жүргізуге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жауапты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65C65">
        <w:rPr>
          <w:rFonts w:ascii="Times New Roman" w:hAnsi="Times New Roman" w:cs="Times New Roman"/>
          <w:color w:val="000000"/>
        </w:rPr>
        <w:t>мерзімі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өткен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және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проблемалық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кредиттермен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жұмыс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жүргізетін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65C65">
        <w:rPr>
          <w:rFonts w:ascii="Times New Roman" w:hAnsi="Times New Roman" w:cs="Times New Roman"/>
          <w:color w:val="000000"/>
        </w:rPr>
        <w:t>кредиттен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кейінгі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қызмет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көрсетуді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жүзеге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асыратын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65C65">
        <w:rPr>
          <w:rFonts w:ascii="Times New Roman" w:hAnsi="Times New Roman" w:cs="Times New Roman"/>
          <w:color w:val="000000"/>
        </w:rPr>
        <w:t>кредиттен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кейінгі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қызмет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көрсету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кезеңінде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Қарыз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алушылардың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өтініштерін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қарайтын</w:t>
      </w:r>
      <w:proofErr w:type="spellEnd"/>
      <w:r w:rsidRPr="00365C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color w:val="000000"/>
        </w:rPr>
        <w:t>бөлімше</w:t>
      </w:r>
      <w:proofErr w:type="spellEnd"/>
      <w:r w:rsidRPr="00365C65">
        <w:rPr>
          <w:rFonts w:ascii="Times New Roman" w:hAnsi="Times New Roman" w:cs="Times New Roman"/>
          <w:color w:val="000000"/>
        </w:rPr>
        <w:t>.</w:t>
      </w:r>
    </w:p>
    <w:p w14:paraId="07616C04" w14:textId="23CBAFB3" w:rsidR="00365C65" w:rsidRPr="00365C65" w:rsidRDefault="00365C65" w:rsidP="00365C65">
      <w:pPr>
        <w:keepNext/>
        <w:numPr>
          <w:ilvl w:val="0"/>
          <w:numId w:val="63"/>
        </w:numPr>
        <w:tabs>
          <w:tab w:val="left" w:pos="426"/>
        </w:tabs>
        <w:suppressAutoHyphens/>
        <w:ind w:left="0" w:firstLine="567"/>
        <w:jc w:val="both"/>
        <w:rPr>
          <w:rFonts w:ascii="Times New Roman" w:hAnsi="Times New Roman" w:cs="Times New Roman"/>
          <w:bCs/>
          <w:color w:val="000000"/>
        </w:rPr>
      </w:pPr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Қауіпсіздік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қызметі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(ҚҚ) – МҚҰ-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ның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экономикалық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және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ішкі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қауіпсіздігіне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жауапты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бөлімше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>.</w:t>
      </w:r>
    </w:p>
    <w:p w14:paraId="62E970D6" w14:textId="58203E71" w:rsidR="003175BD" w:rsidRPr="00B92CAB" w:rsidRDefault="00365C65" w:rsidP="00365C65">
      <w:pPr>
        <w:keepNext/>
        <w:numPr>
          <w:ilvl w:val="0"/>
          <w:numId w:val="63"/>
        </w:numPr>
        <w:tabs>
          <w:tab w:val="left" w:pos="426"/>
        </w:tabs>
        <w:suppressAutoHyphens/>
        <w:ind w:left="0" w:firstLine="567"/>
        <w:jc w:val="both"/>
        <w:rPr>
          <w:rFonts w:ascii="Times New Roman" w:hAnsi="Times New Roman" w:cs="Times New Roman"/>
        </w:rPr>
      </w:pPr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Сыбайлас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жемқорлыққа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қарсы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комплаенс-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қызмет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(СЖҚКҚ) – МҚҰ-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ның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және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оның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қызметкерлерінің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Қазақстан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Республикасының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сыбайлас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жемқорлыққа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қарсы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іс-қимыл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туралы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заңнамасын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сақтауын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қамтамасыз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етуге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жауапты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365C65">
        <w:rPr>
          <w:rFonts w:ascii="Times New Roman" w:hAnsi="Times New Roman" w:cs="Times New Roman"/>
          <w:bCs/>
          <w:color w:val="000000"/>
        </w:rPr>
        <w:t>тұлға</w:t>
      </w:r>
      <w:proofErr w:type="spellEnd"/>
      <w:r w:rsidRPr="00365C65">
        <w:rPr>
          <w:rFonts w:ascii="Times New Roman" w:hAnsi="Times New Roman" w:cs="Times New Roman"/>
          <w:bCs/>
          <w:color w:val="000000"/>
        </w:rPr>
        <w:t>.</w:t>
      </w:r>
      <w:r w:rsidR="003175BD" w:rsidRPr="00B92CAB">
        <w:rPr>
          <w:rFonts w:ascii="Times New Roman" w:hAnsi="Times New Roman" w:cs="Times New Roman"/>
        </w:rPr>
        <w:t>.</w:t>
      </w:r>
    </w:p>
    <w:p w14:paraId="309AABD8" w14:textId="77777777" w:rsidR="003175BD" w:rsidRPr="003175BD" w:rsidRDefault="003175BD" w:rsidP="003175BD">
      <w:pPr>
        <w:pStyle w:val="pj"/>
        <w:ind w:firstLine="567"/>
        <w:rPr>
          <w:rStyle w:val="s0"/>
        </w:rPr>
      </w:pPr>
    </w:p>
    <w:p w14:paraId="38BF38BD" w14:textId="27B4ED42" w:rsidR="003175BD" w:rsidRPr="003175BD" w:rsidRDefault="008162BF" w:rsidP="00B92CAB">
      <w:pPr>
        <w:pStyle w:val="pj"/>
        <w:ind w:firstLine="0"/>
      </w:pPr>
      <w:r>
        <w:t xml:space="preserve">7.4.2. </w:t>
      </w:r>
      <w:r w:rsidR="00365C65">
        <w:rPr>
          <w:lang w:val="kk-KZ"/>
        </w:rPr>
        <w:t>Бөлімшелердің міндеттері</w:t>
      </w:r>
      <w:r w:rsidR="003E4C28">
        <w:t>:</w:t>
      </w:r>
    </w:p>
    <w:p w14:paraId="4E1E7BBB" w14:textId="7ADAC80D" w:rsidR="00365C65" w:rsidRDefault="00365C65" w:rsidP="00365C65">
      <w:pPr>
        <w:pStyle w:val="pj"/>
        <w:numPr>
          <w:ilvl w:val="0"/>
          <w:numId w:val="65"/>
        </w:numPr>
        <w:ind w:left="567" w:firstLine="0"/>
      </w:pPr>
      <w:proofErr w:type="spellStart"/>
      <w:r>
        <w:t>Клиенттердің</w:t>
      </w:r>
      <w:proofErr w:type="spellEnd"/>
      <w:r>
        <w:t>/</w:t>
      </w:r>
      <w:proofErr w:type="spellStart"/>
      <w:r>
        <w:t>Қарыз</w:t>
      </w:r>
      <w:proofErr w:type="spellEnd"/>
      <w:r>
        <w:t xml:space="preserve"> </w:t>
      </w:r>
      <w:proofErr w:type="spellStart"/>
      <w:r>
        <w:t>алушылардың</w:t>
      </w:r>
      <w:proofErr w:type="spellEnd"/>
      <w:r>
        <w:t xml:space="preserve">,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өтініштерін</w:t>
      </w:r>
      <w:proofErr w:type="spellEnd"/>
      <w:r>
        <w:t xml:space="preserve"> </w:t>
      </w:r>
      <w:proofErr w:type="spellStart"/>
      <w:r>
        <w:t>ашық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объективті</w:t>
      </w:r>
      <w:proofErr w:type="spellEnd"/>
      <w:r>
        <w:t xml:space="preserve"> </w:t>
      </w:r>
      <w:proofErr w:type="spellStart"/>
      <w:r>
        <w:t>қарауды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>.</w:t>
      </w:r>
    </w:p>
    <w:p w14:paraId="027D948C" w14:textId="5CB9B3AB" w:rsidR="00365C65" w:rsidRDefault="00365C65" w:rsidP="00365C65">
      <w:pPr>
        <w:pStyle w:val="pj"/>
        <w:numPr>
          <w:ilvl w:val="0"/>
          <w:numId w:val="65"/>
        </w:numPr>
        <w:ind w:left="567" w:firstLine="0"/>
      </w:pPr>
      <w:proofErr w:type="spellStart"/>
      <w:r>
        <w:t>Құқық</w:t>
      </w:r>
      <w:proofErr w:type="spellEnd"/>
      <w:r>
        <w:t xml:space="preserve"> </w:t>
      </w:r>
      <w:proofErr w:type="spellStart"/>
      <w:r>
        <w:t>бұзушылықтардың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есебінен</w:t>
      </w:r>
      <w:proofErr w:type="spellEnd"/>
      <w:r>
        <w:t xml:space="preserve"> </w:t>
      </w:r>
      <w:proofErr w:type="spellStart"/>
      <w:r>
        <w:t>шағымдар</w:t>
      </w:r>
      <w:proofErr w:type="spellEnd"/>
      <w:r>
        <w:t xml:space="preserve"> </w:t>
      </w:r>
      <w:proofErr w:type="spellStart"/>
      <w:r>
        <w:t>санын</w:t>
      </w:r>
      <w:proofErr w:type="spellEnd"/>
      <w:r>
        <w:t xml:space="preserve"> </w:t>
      </w:r>
      <w:proofErr w:type="spellStart"/>
      <w:r>
        <w:t>азайту</w:t>
      </w:r>
      <w:proofErr w:type="spellEnd"/>
      <w:r>
        <w:t>.</w:t>
      </w:r>
    </w:p>
    <w:p w14:paraId="26B869A5" w14:textId="334E93D8" w:rsidR="00365C65" w:rsidRDefault="00365C65" w:rsidP="00365C65">
      <w:pPr>
        <w:pStyle w:val="pj"/>
        <w:numPr>
          <w:ilvl w:val="0"/>
          <w:numId w:val="65"/>
        </w:numPr>
        <w:ind w:left="567" w:firstLine="0"/>
      </w:pPr>
      <w:proofErr w:type="spellStart"/>
      <w:r>
        <w:t>Клиенттердің</w:t>
      </w:r>
      <w:proofErr w:type="spellEnd"/>
      <w:r>
        <w:t>/</w:t>
      </w:r>
      <w:proofErr w:type="spellStart"/>
      <w:r>
        <w:t>Қарыз</w:t>
      </w:r>
      <w:proofErr w:type="spellEnd"/>
      <w:r>
        <w:t xml:space="preserve"> </w:t>
      </w:r>
      <w:proofErr w:type="spellStart"/>
      <w:r>
        <w:t>алушылардың</w:t>
      </w:r>
      <w:proofErr w:type="spellEnd"/>
      <w:r>
        <w:t xml:space="preserve"> МҚҰ-</w:t>
      </w:r>
      <w:proofErr w:type="spellStart"/>
      <w:r>
        <w:t>ға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сенім</w:t>
      </w:r>
      <w:proofErr w:type="spellEnd"/>
      <w:r>
        <w:t xml:space="preserve"> </w:t>
      </w:r>
      <w:proofErr w:type="spellStart"/>
      <w:r>
        <w:t>деңгейін</w:t>
      </w:r>
      <w:proofErr w:type="spellEnd"/>
      <w:r>
        <w:t xml:space="preserve"> </w:t>
      </w:r>
      <w:proofErr w:type="spellStart"/>
      <w:r>
        <w:t>арттыру</w:t>
      </w:r>
      <w:proofErr w:type="spellEnd"/>
      <w:r>
        <w:t>.</w:t>
      </w:r>
    </w:p>
    <w:p w14:paraId="59B420A4" w14:textId="290E6B5F" w:rsidR="003175BD" w:rsidRPr="003175BD" w:rsidRDefault="00365C65" w:rsidP="00365C65">
      <w:pPr>
        <w:pStyle w:val="pj"/>
        <w:numPr>
          <w:ilvl w:val="0"/>
          <w:numId w:val="65"/>
        </w:numPr>
        <w:ind w:left="567" w:firstLine="0"/>
      </w:pPr>
      <w:proofErr w:type="spellStart"/>
      <w:r>
        <w:t>Уәкілетті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>.</w:t>
      </w:r>
      <w:r w:rsidR="003175BD" w:rsidRPr="003175BD">
        <w:t>.</w:t>
      </w:r>
    </w:p>
    <w:p w14:paraId="6E552B50" w14:textId="77777777" w:rsidR="003175BD" w:rsidRPr="003175BD" w:rsidRDefault="003175BD" w:rsidP="003175BD">
      <w:pPr>
        <w:pStyle w:val="pj"/>
        <w:ind w:left="529" w:firstLine="0"/>
      </w:pPr>
    </w:p>
    <w:p w14:paraId="546B7FF1" w14:textId="7AE642BC" w:rsidR="003175BD" w:rsidRPr="003175BD" w:rsidRDefault="00365C65" w:rsidP="00B92CAB">
      <w:pPr>
        <w:pStyle w:val="pj"/>
        <w:numPr>
          <w:ilvl w:val="2"/>
          <w:numId w:val="76"/>
        </w:numPr>
        <w:tabs>
          <w:tab w:val="left" w:pos="993"/>
        </w:tabs>
      </w:pPr>
      <w:r>
        <w:rPr>
          <w:lang w:val="kk-KZ"/>
        </w:rPr>
        <w:t>Бөлімшелердің ф</w:t>
      </w:r>
      <w:proofErr w:type="spellStart"/>
      <w:r w:rsidR="003175BD" w:rsidRPr="003175BD">
        <w:t>ункци</w:t>
      </w:r>
      <w:proofErr w:type="spellEnd"/>
      <w:r>
        <w:rPr>
          <w:lang w:val="kk-KZ"/>
        </w:rPr>
        <w:t>ялары</w:t>
      </w:r>
      <w:r w:rsidR="003E4C28">
        <w:t>:</w:t>
      </w:r>
    </w:p>
    <w:p w14:paraId="36208393" w14:textId="1322C32B" w:rsidR="00681317" w:rsidRDefault="00681317" w:rsidP="00681317">
      <w:pPr>
        <w:pStyle w:val="pj"/>
        <w:numPr>
          <w:ilvl w:val="0"/>
          <w:numId w:val="66"/>
        </w:numPr>
        <w:ind w:left="567" w:firstLine="0"/>
      </w:pPr>
      <w:proofErr w:type="spellStart"/>
      <w:r>
        <w:t>Клиенттердің</w:t>
      </w:r>
      <w:proofErr w:type="spellEnd"/>
      <w:r>
        <w:t>/</w:t>
      </w:r>
      <w:proofErr w:type="spellStart"/>
      <w:r>
        <w:t>Қарыз</w:t>
      </w:r>
      <w:proofErr w:type="spellEnd"/>
      <w:r>
        <w:t xml:space="preserve"> </w:t>
      </w:r>
      <w:proofErr w:type="spellStart"/>
      <w:r>
        <w:t>алушылардың</w:t>
      </w:r>
      <w:proofErr w:type="spellEnd"/>
      <w:r>
        <w:t xml:space="preserve"> </w:t>
      </w:r>
      <w:proofErr w:type="spellStart"/>
      <w:r>
        <w:t>өтініштерін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,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жіктеу</w:t>
      </w:r>
      <w:proofErr w:type="spellEnd"/>
      <w:r>
        <w:t>.</w:t>
      </w:r>
    </w:p>
    <w:p w14:paraId="18647433" w14:textId="782F20F2" w:rsidR="00681317" w:rsidRDefault="00681317" w:rsidP="00681317">
      <w:pPr>
        <w:pStyle w:val="pj"/>
        <w:numPr>
          <w:ilvl w:val="0"/>
          <w:numId w:val="66"/>
        </w:numPr>
        <w:ind w:left="567" w:firstLine="0"/>
      </w:pPr>
      <w:proofErr w:type="spellStart"/>
      <w:r>
        <w:t>Клиенттерге</w:t>
      </w:r>
      <w:proofErr w:type="spellEnd"/>
      <w:r>
        <w:t>/</w:t>
      </w:r>
      <w:proofErr w:type="spellStart"/>
      <w:r>
        <w:t>Қарыз</w:t>
      </w:r>
      <w:proofErr w:type="spellEnd"/>
      <w:r>
        <w:t xml:space="preserve"> </w:t>
      </w:r>
      <w:proofErr w:type="spellStart"/>
      <w:r>
        <w:t>алушыларға</w:t>
      </w:r>
      <w:proofErr w:type="spellEnd"/>
      <w:r>
        <w:t xml:space="preserve">,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органға</w:t>
      </w:r>
      <w:proofErr w:type="spellEnd"/>
      <w:r>
        <w:t xml:space="preserve"> </w:t>
      </w:r>
      <w:proofErr w:type="spellStart"/>
      <w:r>
        <w:t>ресми</w:t>
      </w:r>
      <w:proofErr w:type="spellEnd"/>
      <w:r>
        <w:t xml:space="preserve"> </w:t>
      </w:r>
      <w:proofErr w:type="spellStart"/>
      <w:r>
        <w:t>жауаптар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>.</w:t>
      </w:r>
    </w:p>
    <w:p w14:paraId="60CA7B2D" w14:textId="53110BAF" w:rsidR="00681317" w:rsidRDefault="00681317" w:rsidP="00681317">
      <w:pPr>
        <w:pStyle w:val="pj"/>
        <w:numPr>
          <w:ilvl w:val="0"/>
          <w:numId w:val="66"/>
        </w:numPr>
        <w:ind w:left="567" w:firstLine="0"/>
      </w:pPr>
      <w:proofErr w:type="spellStart"/>
      <w:r>
        <w:t>Реттеу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залалды</w:t>
      </w:r>
      <w:proofErr w:type="spellEnd"/>
      <w:r>
        <w:t xml:space="preserve"> </w:t>
      </w:r>
      <w:proofErr w:type="spellStart"/>
      <w:r>
        <w:t>өтеу</w:t>
      </w:r>
      <w:proofErr w:type="spellEnd"/>
      <w:r>
        <w:t xml:space="preserve"> </w:t>
      </w:r>
      <w:proofErr w:type="spellStart"/>
      <w:r>
        <w:t>нұсқаларын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 (бар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>).</w:t>
      </w:r>
    </w:p>
    <w:p w14:paraId="52E46575" w14:textId="4708E509" w:rsidR="00681317" w:rsidRDefault="00681317" w:rsidP="00681317">
      <w:pPr>
        <w:pStyle w:val="pj"/>
        <w:numPr>
          <w:ilvl w:val="0"/>
          <w:numId w:val="66"/>
        </w:numPr>
        <w:ind w:left="567" w:firstLine="0"/>
      </w:pPr>
      <w:proofErr w:type="spellStart"/>
      <w:r>
        <w:t>Өтініштер</w:t>
      </w:r>
      <w:proofErr w:type="spellEnd"/>
      <w:r>
        <w:t xml:space="preserve"> </w:t>
      </w:r>
      <w:proofErr w:type="spellStart"/>
      <w:r>
        <w:t>тізілімін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қайталанатын</w:t>
      </w:r>
      <w:proofErr w:type="spellEnd"/>
      <w:r>
        <w:t xml:space="preserve"> </w:t>
      </w:r>
      <w:proofErr w:type="spellStart"/>
      <w:r>
        <w:t>жағдайларды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>.</w:t>
      </w:r>
    </w:p>
    <w:p w14:paraId="25979CB2" w14:textId="3B03CCED" w:rsidR="003175BD" w:rsidRPr="003175BD" w:rsidRDefault="00681317" w:rsidP="00681317">
      <w:pPr>
        <w:pStyle w:val="pj"/>
        <w:numPr>
          <w:ilvl w:val="0"/>
          <w:numId w:val="66"/>
        </w:numPr>
        <w:ind w:left="567" w:firstLine="0"/>
      </w:pPr>
      <w:proofErr w:type="spellStart"/>
      <w:r>
        <w:t>Өтініштер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ішкі</w:t>
      </w:r>
      <w:proofErr w:type="spellEnd"/>
      <w:r>
        <w:t xml:space="preserve"> </w:t>
      </w:r>
      <w:proofErr w:type="spellStart"/>
      <w:r>
        <w:t>тергеп-тексеру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>.</w:t>
      </w:r>
      <w:r w:rsidR="003175BD" w:rsidRPr="003175BD">
        <w:t xml:space="preserve">. </w:t>
      </w:r>
    </w:p>
    <w:p w14:paraId="44631368" w14:textId="77777777" w:rsidR="003175BD" w:rsidRPr="003175BD" w:rsidRDefault="003175BD" w:rsidP="003175BD">
      <w:pPr>
        <w:pStyle w:val="pj"/>
        <w:ind w:left="529" w:firstLine="0"/>
        <w:rPr>
          <w:highlight w:val="yellow"/>
        </w:rPr>
      </w:pPr>
    </w:p>
    <w:p w14:paraId="27EC6635" w14:textId="21211144" w:rsidR="003175BD" w:rsidRPr="003175BD" w:rsidRDefault="00365C65" w:rsidP="00B92CAB">
      <w:pPr>
        <w:pStyle w:val="pj"/>
        <w:numPr>
          <w:ilvl w:val="2"/>
          <w:numId w:val="76"/>
        </w:numPr>
      </w:pPr>
      <w:r>
        <w:rPr>
          <w:lang w:val="kk-KZ"/>
        </w:rPr>
        <w:t>Лауазымды тұлғалардың өкілеттіктері</w:t>
      </w:r>
      <w:r w:rsidR="003E4C28">
        <w:t>:</w:t>
      </w:r>
    </w:p>
    <w:p w14:paraId="6EE10E43" w14:textId="7579AAB6" w:rsidR="00681317" w:rsidRDefault="00681317" w:rsidP="00681317">
      <w:pPr>
        <w:pStyle w:val="pj"/>
        <w:numPr>
          <w:ilvl w:val="0"/>
          <w:numId w:val="67"/>
        </w:numPr>
        <w:ind w:left="567" w:firstLine="0"/>
      </w:pPr>
      <w:r>
        <w:t xml:space="preserve">ӘҚЕД </w:t>
      </w:r>
      <w:proofErr w:type="spellStart"/>
      <w:r>
        <w:t>кадрлар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менеджері</w:t>
      </w:r>
      <w:proofErr w:type="spellEnd"/>
      <w:r>
        <w:t xml:space="preserve"> – </w:t>
      </w:r>
      <w:proofErr w:type="spellStart"/>
      <w:r>
        <w:t>өтініштерді</w:t>
      </w:r>
      <w:proofErr w:type="spellEnd"/>
      <w:r>
        <w:t xml:space="preserve">, </w:t>
      </w:r>
      <w:proofErr w:type="spellStart"/>
      <w:r>
        <w:t>кіріс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шығыс</w:t>
      </w:r>
      <w:proofErr w:type="spellEnd"/>
      <w:r>
        <w:t xml:space="preserve"> хат-</w:t>
      </w:r>
      <w:proofErr w:type="spellStart"/>
      <w:r>
        <w:t>хабарларды</w:t>
      </w:r>
      <w:proofErr w:type="spellEnd"/>
      <w:r>
        <w:t xml:space="preserve"> </w:t>
      </w:r>
      <w:proofErr w:type="spellStart"/>
      <w:r>
        <w:t>қабылдауды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өңдеуді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>.</w:t>
      </w:r>
    </w:p>
    <w:p w14:paraId="4AED1899" w14:textId="548C4D20" w:rsidR="00681317" w:rsidRDefault="00681317" w:rsidP="00681317">
      <w:pPr>
        <w:pStyle w:val="pj"/>
        <w:numPr>
          <w:ilvl w:val="0"/>
          <w:numId w:val="67"/>
        </w:numPr>
        <w:ind w:left="567" w:firstLine="0"/>
      </w:pPr>
      <w:r>
        <w:t xml:space="preserve">КД бас </w:t>
      </w:r>
      <w:proofErr w:type="spellStart"/>
      <w:r>
        <w:t>менеджері</w:t>
      </w:r>
      <w:proofErr w:type="spellEnd"/>
      <w:r>
        <w:t xml:space="preserve">, </w:t>
      </w:r>
      <w:proofErr w:type="spellStart"/>
      <w:r>
        <w:t>менеджері</w:t>
      </w:r>
      <w:proofErr w:type="spellEnd"/>
      <w:r>
        <w:t xml:space="preserve"> – </w:t>
      </w:r>
      <w:proofErr w:type="spellStart"/>
      <w:r>
        <w:t>микрокредиттеу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Клиенттерді</w:t>
      </w:r>
      <w:proofErr w:type="spellEnd"/>
      <w:r>
        <w:t xml:space="preserve"> </w:t>
      </w:r>
      <w:proofErr w:type="spellStart"/>
      <w:r>
        <w:t>қабылдауды</w:t>
      </w:r>
      <w:proofErr w:type="spellEnd"/>
      <w:r>
        <w:t xml:space="preserve">, </w:t>
      </w:r>
      <w:proofErr w:type="spellStart"/>
      <w:r>
        <w:t>оларға</w:t>
      </w:r>
      <w:proofErr w:type="spellEnd"/>
      <w:r>
        <w:t xml:space="preserve"> консультация </w:t>
      </w:r>
      <w:proofErr w:type="spellStart"/>
      <w:r>
        <w:t>беруді</w:t>
      </w:r>
      <w:proofErr w:type="spellEnd"/>
      <w:r>
        <w:t xml:space="preserve">, </w:t>
      </w:r>
      <w:proofErr w:type="spellStart"/>
      <w:r>
        <w:t>алдын</w:t>
      </w:r>
      <w:proofErr w:type="spellEnd"/>
      <w:r>
        <w:t xml:space="preserve"> ала </w:t>
      </w:r>
      <w:proofErr w:type="spellStart"/>
      <w:r>
        <w:t>саралауды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сүйемелдеуді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>.</w:t>
      </w:r>
    </w:p>
    <w:p w14:paraId="48854EE1" w14:textId="623541AC" w:rsidR="003175BD" w:rsidRPr="003175BD" w:rsidRDefault="00681317" w:rsidP="00681317">
      <w:pPr>
        <w:pStyle w:val="pj"/>
        <w:numPr>
          <w:ilvl w:val="0"/>
          <w:numId w:val="67"/>
        </w:numPr>
        <w:ind w:left="567" w:firstLine="0"/>
      </w:pPr>
      <w:r>
        <w:t xml:space="preserve">ЖСД бас </w:t>
      </w:r>
      <w:proofErr w:type="spellStart"/>
      <w:r>
        <w:t>менеджері</w:t>
      </w:r>
      <w:proofErr w:type="spellEnd"/>
      <w:r>
        <w:t xml:space="preserve">, </w:t>
      </w:r>
      <w:proofErr w:type="spellStart"/>
      <w:r>
        <w:t>менеджері</w:t>
      </w:r>
      <w:proofErr w:type="spellEnd"/>
      <w:r>
        <w:t xml:space="preserve"> – </w:t>
      </w:r>
      <w:proofErr w:type="spellStart"/>
      <w:r>
        <w:t>микрокредиттердің</w:t>
      </w:r>
      <w:proofErr w:type="spellEnd"/>
      <w:r>
        <w:t xml:space="preserve"> </w:t>
      </w:r>
      <w:proofErr w:type="spellStart"/>
      <w:r>
        <w:t>нысаналы</w:t>
      </w:r>
      <w:proofErr w:type="spellEnd"/>
      <w:r>
        <w:t xml:space="preserve"> </w:t>
      </w:r>
      <w:proofErr w:type="spellStart"/>
      <w:r>
        <w:t>пайдаланылуына</w:t>
      </w:r>
      <w:proofErr w:type="spellEnd"/>
      <w:r>
        <w:t xml:space="preserve">, </w:t>
      </w:r>
      <w:proofErr w:type="spellStart"/>
      <w:r>
        <w:t>кепіл</w:t>
      </w:r>
      <w:proofErr w:type="spellEnd"/>
      <w:r>
        <w:t xml:space="preserve"> </w:t>
      </w:r>
      <w:proofErr w:type="spellStart"/>
      <w:r>
        <w:t>мүлкіне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Қарыз</w:t>
      </w:r>
      <w:proofErr w:type="spellEnd"/>
      <w:r>
        <w:t xml:space="preserve"> </w:t>
      </w:r>
      <w:proofErr w:type="spellStart"/>
      <w:r>
        <w:t>алушылардың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жағдайына</w:t>
      </w:r>
      <w:proofErr w:type="spellEnd"/>
      <w:r>
        <w:t xml:space="preserve"> мониторинг </w:t>
      </w:r>
      <w:proofErr w:type="spellStart"/>
      <w:r>
        <w:t>жүргізеді</w:t>
      </w:r>
      <w:proofErr w:type="spellEnd"/>
      <w:r>
        <w:t xml:space="preserve">, </w:t>
      </w:r>
      <w:proofErr w:type="spellStart"/>
      <w:r>
        <w:t>мерзімі</w:t>
      </w:r>
      <w:proofErr w:type="spellEnd"/>
      <w:r>
        <w:t xml:space="preserve"> </w:t>
      </w:r>
      <w:proofErr w:type="spellStart"/>
      <w:r>
        <w:t>өткен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проблемалық</w:t>
      </w:r>
      <w:proofErr w:type="spellEnd"/>
      <w:r>
        <w:t xml:space="preserve"> </w:t>
      </w:r>
      <w:proofErr w:type="spellStart"/>
      <w:r>
        <w:t>кредиттермен</w:t>
      </w:r>
      <w:proofErr w:type="spellEnd"/>
      <w:r>
        <w:t xml:space="preserve"> </w:t>
      </w:r>
      <w:proofErr w:type="spellStart"/>
      <w:r>
        <w:t>жұмысты</w:t>
      </w:r>
      <w:proofErr w:type="spellEnd"/>
      <w:r>
        <w:t xml:space="preserve">, </w:t>
      </w:r>
      <w:proofErr w:type="spellStart"/>
      <w:r>
        <w:t>кредиттен</w:t>
      </w:r>
      <w:proofErr w:type="spellEnd"/>
      <w:r>
        <w:t xml:space="preserve"> </w:t>
      </w:r>
      <w:proofErr w:type="spellStart"/>
      <w:r>
        <w:t>кейінгі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көрсетуді</w:t>
      </w:r>
      <w:proofErr w:type="spellEnd"/>
      <w:r>
        <w:t xml:space="preserve">, </w:t>
      </w:r>
      <w:proofErr w:type="spellStart"/>
      <w:r>
        <w:t>кредиттен</w:t>
      </w:r>
      <w:proofErr w:type="spellEnd"/>
      <w:r>
        <w:t xml:space="preserve"> </w:t>
      </w:r>
      <w:proofErr w:type="spellStart"/>
      <w:r>
        <w:t>кейінгі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кезеңінде</w:t>
      </w:r>
      <w:proofErr w:type="spellEnd"/>
      <w:r>
        <w:t xml:space="preserve"> </w:t>
      </w:r>
      <w:proofErr w:type="spellStart"/>
      <w:r>
        <w:t>Қарыз</w:t>
      </w:r>
      <w:proofErr w:type="spellEnd"/>
      <w:r>
        <w:t xml:space="preserve"> </w:t>
      </w:r>
      <w:proofErr w:type="spellStart"/>
      <w:r>
        <w:t>алушылардың</w:t>
      </w:r>
      <w:proofErr w:type="spellEnd"/>
      <w:r>
        <w:t xml:space="preserve"> </w:t>
      </w:r>
      <w:proofErr w:type="spellStart"/>
      <w:r>
        <w:t>өтініштерін</w:t>
      </w:r>
      <w:proofErr w:type="spellEnd"/>
      <w:r>
        <w:t xml:space="preserve"> </w:t>
      </w:r>
      <w:proofErr w:type="spellStart"/>
      <w:r>
        <w:t>қарауды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. </w:t>
      </w:r>
      <w:proofErr w:type="spellStart"/>
      <w:r>
        <w:t>Қарыз</w:t>
      </w:r>
      <w:proofErr w:type="spellEnd"/>
      <w:r>
        <w:t xml:space="preserve"> </w:t>
      </w:r>
      <w:proofErr w:type="spellStart"/>
      <w:r>
        <w:t>алушының</w:t>
      </w:r>
      <w:proofErr w:type="spellEnd"/>
      <w:r>
        <w:t xml:space="preserve"> </w:t>
      </w:r>
      <w:proofErr w:type="spellStart"/>
      <w:r>
        <w:t>жағдайын</w:t>
      </w:r>
      <w:proofErr w:type="spellEnd"/>
      <w:r>
        <w:t xml:space="preserve"> </w:t>
      </w:r>
      <w:proofErr w:type="spellStart"/>
      <w:r>
        <w:t>талдайды</w:t>
      </w:r>
      <w:proofErr w:type="spellEnd"/>
      <w:r>
        <w:t xml:space="preserve">,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ұсыныстарды</w:t>
      </w:r>
      <w:proofErr w:type="spellEnd"/>
      <w:r>
        <w:t xml:space="preserve"> </w:t>
      </w:r>
      <w:proofErr w:type="spellStart"/>
      <w:r>
        <w:t>қалыптастырады</w:t>
      </w:r>
      <w:proofErr w:type="spellEnd"/>
      <w:r>
        <w:t>.</w:t>
      </w:r>
    </w:p>
    <w:p w14:paraId="0A78129D" w14:textId="4F850576" w:rsidR="00681317" w:rsidRDefault="00681317" w:rsidP="00681317">
      <w:pPr>
        <w:pStyle w:val="pj"/>
        <w:numPr>
          <w:ilvl w:val="0"/>
          <w:numId w:val="67"/>
        </w:numPr>
        <w:ind w:left="567" w:firstLine="0"/>
      </w:pPr>
      <w:r>
        <w:t xml:space="preserve">ҚҚЕД бас </w:t>
      </w:r>
      <w:proofErr w:type="spellStart"/>
      <w:r>
        <w:t>менеджері</w:t>
      </w:r>
      <w:proofErr w:type="spellEnd"/>
      <w:r>
        <w:t xml:space="preserve"> – </w:t>
      </w:r>
      <w:proofErr w:type="spellStart"/>
      <w:r>
        <w:t>талаптардың</w:t>
      </w:r>
      <w:proofErr w:type="spellEnd"/>
      <w:r>
        <w:t xml:space="preserve"> </w:t>
      </w:r>
      <w:proofErr w:type="spellStart"/>
      <w:r>
        <w:t>заңдылығын</w:t>
      </w:r>
      <w:proofErr w:type="spellEnd"/>
      <w:r>
        <w:t xml:space="preserve"> </w:t>
      </w:r>
      <w:proofErr w:type="spellStart"/>
      <w:r>
        <w:t>бағалайды</w:t>
      </w:r>
      <w:proofErr w:type="spellEnd"/>
      <w:r>
        <w:t xml:space="preserve">, </w:t>
      </w:r>
      <w:proofErr w:type="spellStart"/>
      <w:r>
        <w:t>қолданыстағы</w:t>
      </w:r>
      <w:proofErr w:type="spellEnd"/>
      <w:r>
        <w:t xml:space="preserve"> </w:t>
      </w:r>
      <w:proofErr w:type="spellStart"/>
      <w:r>
        <w:t>заңнама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ресми</w:t>
      </w:r>
      <w:proofErr w:type="spellEnd"/>
      <w:r>
        <w:t xml:space="preserve"> </w:t>
      </w:r>
      <w:proofErr w:type="spellStart"/>
      <w:r>
        <w:t>жауаптарды</w:t>
      </w:r>
      <w:proofErr w:type="spellEnd"/>
      <w:r>
        <w:t xml:space="preserve"> </w:t>
      </w:r>
      <w:proofErr w:type="spellStart"/>
      <w:r>
        <w:t>дайындайды</w:t>
      </w:r>
      <w:proofErr w:type="spellEnd"/>
      <w:r>
        <w:t>.</w:t>
      </w:r>
    </w:p>
    <w:p w14:paraId="3B6ECEA0" w14:textId="5D4EFDE4" w:rsidR="00681317" w:rsidRDefault="00681317" w:rsidP="00681317">
      <w:pPr>
        <w:pStyle w:val="pj"/>
        <w:numPr>
          <w:ilvl w:val="0"/>
          <w:numId w:val="67"/>
        </w:numPr>
        <w:ind w:left="567" w:firstLine="0"/>
      </w:pPr>
      <w:r>
        <w:t xml:space="preserve">ҚҚ бас </w:t>
      </w:r>
      <w:proofErr w:type="spellStart"/>
      <w:r>
        <w:t>менеджері</w:t>
      </w:r>
      <w:proofErr w:type="spellEnd"/>
      <w:r>
        <w:t xml:space="preserve"> – </w:t>
      </w:r>
      <w:proofErr w:type="spellStart"/>
      <w:r>
        <w:t>Клиенттердің</w:t>
      </w:r>
      <w:proofErr w:type="spellEnd"/>
      <w:r>
        <w:t xml:space="preserve"> </w:t>
      </w:r>
      <w:proofErr w:type="spellStart"/>
      <w:r>
        <w:t>залалды</w:t>
      </w:r>
      <w:proofErr w:type="spellEnd"/>
      <w:r>
        <w:t xml:space="preserve"> </w:t>
      </w:r>
      <w:proofErr w:type="spellStart"/>
      <w:r>
        <w:t>өтеу</w:t>
      </w:r>
      <w:proofErr w:type="spellEnd"/>
      <w:r>
        <w:t xml:space="preserve">,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ішкі</w:t>
      </w:r>
      <w:proofErr w:type="spellEnd"/>
      <w:r>
        <w:t xml:space="preserve"> </w:t>
      </w:r>
      <w:proofErr w:type="spellStart"/>
      <w:r>
        <w:t>қауіпсіздік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өтініштері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ішкі</w:t>
      </w:r>
      <w:proofErr w:type="spellEnd"/>
      <w:r>
        <w:t xml:space="preserve"> </w:t>
      </w:r>
      <w:proofErr w:type="spellStart"/>
      <w:r>
        <w:t>тергеп-тексерулерге</w:t>
      </w:r>
      <w:proofErr w:type="spellEnd"/>
      <w:r>
        <w:t xml:space="preserve"> </w:t>
      </w:r>
      <w:proofErr w:type="spellStart"/>
      <w:r>
        <w:t>қатысады</w:t>
      </w:r>
      <w:proofErr w:type="spellEnd"/>
      <w:r>
        <w:t>.</w:t>
      </w:r>
    </w:p>
    <w:p w14:paraId="24F9B5CE" w14:textId="4C0B1184" w:rsidR="00681317" w:rsidRDefault="00681317" w:rsidP="00681317">
      <w:pPr>
        <w:pStyle w:val="pj"/>
        <w:numPr>
          <w:ilvl w:val="0"/>
          <w:numId w:val="67"/>
        </w:numPr>
        <w:ind w:left="567" w:firstLine="0"/>
      </w:pPr>
      <w:r>
        <w:t xml:space="preserve">Департамент </w:t>
      </w:r>
      <w:proofErr w:type="spellStart"/>
      <w:r>
        <w:t>басшылары</w:t>
      </w:r>
      <w:proofErr w:type="spellEnd"/>
      <w:r>
        <w:t xml:space="preserve"> –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департаменттің</w:t>
      </w:r>
      <w:proofErr w:type="spellEnd"/>
      <w:r>
        <w:t xml:space="preserve"> </w:t>
      </w:r>
      <w:proofErr w:type="spellStart"/>
      <w:r>
        <w:t>жұмысын</w:t>
      </w:r>
      <w:proofErr w:type="spellEnd"/>
      <w:r>
        <w:t xml:space="preserve"> </w:t>
      </w:r>
      <w:proofErr w:type="spellStart"/>
      <w:r>
        <w:t>бақылауды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, </w:t>
      </w:r>
      <w:proofErr w:type="spellStart"/>
      <w:r>
        <w:t>өкілеттіктері</w:t>
      </w:r>
      <w:proofErr w:type="spellEnd"/>
      <w:r>
        <w:t xml:space="preserve"> </w:t>
      </w:r>
      <w:proofErr w:type="spellStart"/>
      <w:r>
        <w:t>шегінде</w:t>
      </w:r>
      <w:proofErr w:type="spellEnd"/>
      <w:r>
        <w:t xml:space="preserve"> </w:t>
      </w:r>
      <w:proofErr w:type="spellStart"/>
      <w:r>
        <w:t>шешімдерді</w:t>
      </w:r>
      <w:proofErr w:type="spellEnd"/>
      <w:r>
        <w:t xml:space="preserve"> </w:t>
      </w:r>
      <w:proofErr w:type="spellStart"/>
      <w:r>
        <w:t>бекітеді</w:t>
      </w:r>
      <w:proofErr w:type="spellEnd"/>
      <w:r>
        <w:t xml:space="preserve">, </w:t>
      </w:r>
      <w:proofErr w:type="spellStart"/>
      <w:r>
        <w:t>мерзімдердің</w:t>
      </w:r>
      <w:proofErr w:type="spellEnd"/>
      <w:r>
        <w:t xml:space="preserve"> </w:t>
      </w:r>
      <w:proofErr w:type="spellStart"/>
      <w:r>
        <w:t>сақталуын</w:t>
      </w:r>
      <w:proofErr w:type="spellEnd"/>
      <w:r>
        <w:t xml:space="preserve"> </w:t>
      </w:r>
      <w:proofErr w:type="spellStart"/>
      <w:r>
        <w:t>бақылайды</w:t>
      </w:r>
      <w:proofErr w:type="spellEnd"/>
      <w:r>
        <w:t>.</w:t>
      </w:r>
    </w:p>
    <w:p w14:paraId="524AD987" w14:textId="60762D65" w:rsidR="003175BD" w:rsidRPr="003175BD" w:rsidRDefault="00681317" w:rsidP="00681317">
      <w:pPr>
        <w:pStyle w:val="pj"/>
        <w:numPr>
          <w:ilvl w:val="0"/>
          <w:numId w:val="67"/>
        </w:numPr>
        <w:ind w:left="567" w:firstLine="0"/>
        <w:rPr>
          <w:rStyle w:val="s0"/>
        </w:rPr>
      </w:pPr>
      <w:r>
        <w:t>МҚҰ-</w:t>
      </w:r>
      <w:proofErr w:type="spellStart"/>
      <w:r>
        <w:t>ның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тұлғасы</w:t>
      </w:r>
      <w:proofErr w:type="spellEnd"/>
      <w:r>
        <w:t>/</w:t>
      </w:r>
      <w:proofErr w:type="spellStart"/>
      <w:r>
        <w:t>Уәкілетті</w:t>
      </w:r>
      <w:proofErr w:type="spellEnd"/>
      <w:r>
        <w:t xml:space="preserve"> органы – </w:t>
      </w:r>
      <w:proofErr w:type="spellStart"/>
      <w:r>
        <w:t>Қарыз</w:t>
      </w:r>
      <w:proofErr w:type="spellEnd"/>
      <w:r>
        <w:t xml:space="preserve"> </w:t>
      </w:r>
      <w:proofErr w:type="spellStart"/>
      <w:r>
        <w:t>алушыларға</w:t>
      </w:r>
      <w:proofErr w:type="spellEnd"/>
      <w:r>
        <w:t xml:space="preserve"> </w:t>
      </w:r>
      <w:proofErr w:type="spellStart"/>
      <w:r>
        <w:t>келтірілген</w:t>
      </w:r>
      <w:proofErr w:type="spellEnd"/>
      <w:r>
        <w:t xml:space="preserve"> </w:t>
      </w:r>
      <w:proofErr w:type="spellStart"/>
      <w:r>
        <w:t>залалды</w:t>
      </w:r>
      <w:proofErr w:type="spellEnd"/>
      <w:r>
        <w:t xml:space="preserve"> </w:t>
      </w:r>
      <w:proofErr w:type="spellStart"/>
      <w:r>
        <w:t>өтеу</w:t>
      </w:r>
      <w:proofErr w:type="spellEnd"/>
      <w:r>
        <w:t xml:space="preserve"> </w:t>
      </w:r>
      <w:proofErr w:type="spellStart"/>
      <w:r>
        <w:t>мәселелерін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алғанда</w:t>
      </w:r>
      <w:proofErr w:type="spellEnd"/>
      <w:r>
        <w:t xml:space="preserve">, </w:t>
      </w:r>
      <w:proofErr w:type="spellStart"/>
      <w:r>
        <w:t>өтініштер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құзыреті</w:t>
      </w:r>
      <w:proofErr w:type="spellEnd"/>
      <w:r>
        <w:t xml:space="preserve"> </w:t>
      </w:r>
      <w:proofErr w:type="spellStart"/>
      <w:r>
        <w:t>шегінде</w:t>
      </w:r>
      <w:proofErr w:type="spellEnd"/>
      <w:r>
        <w:t xml:space="preserve"> </w:t>
      </w:r>
      <w:proofErr w:type="spellStart"/>
      <w:r>
        <w:t>шешімдер</w:t>
      </w:r>
      <w:proofErr w:type="spellEnd"/>
      <w:r>
        <w:t xml:space="preserve"> </w:t>
      </w:r>
      <w:proofErr w:type="spellStart"/>
      <w:r>
        <w:t>қабылдайды</w:t>
      </w:r>
      <w:proofErr w:type="spellEnd"/>
      <w:r>
        <w:t>.</w:t>
      </w:r>
      <w:r w:rsidR="003175BD" w:rsidRPr="003175BD">
        <w:t>.</w:t>
      </w:r>
    </w:p>
    <w:p w14:paraId="473D3855" w14:textId="77777777" w:rsidR="004E5D60" w:rsidRDefault="004E5D60" w:rsidP="00DA1C8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1D5BC608" w14:textId="5ADFFA05" w:rsidR="003E4C28" w:rsidRPr="002211A7" w:rsidRDefault="00F54141" w:rsidP="00B92CAB">
      <w:pPr>
        <w:pStyle w:val="a5"/>
        <w:numPr>
          <w:ilvl w:val="2"/>
          <w:numId w:val="76"/>
        </w:numPr>
        <w:tabs>
          <w:tab w:val="left" w:pos="567"/>
          <w:tab w:val="left" w:pos="851"/>
        </w:tabs>
        <w:rPr>
          <w:rFonts w:ascii="Times New Roman" w:hAnsi="Times New Roman" w:cs="Times New Roman"/>
          <w:bCs/>
        </w:rPr>
      </w:pPr>
      <w:proofErr w:type="spellStart"/>
      <w:r w:rsidRPr="00F54141">
        <w:rPr>
          <w:rFonts w:ascii="Times New Roman" w:hAnsi="Times New Roman" w:cs="Times New Roman"/>
          <w:bCs/>
        </w:rPr>
        <w:t>Мүдделер</w:t>
      </w:r>
      <w:proofErr w:type="spellEnd"/>
      <w:r w:rsidRPr="00F54141">
        <w:rPr>
          <w:rFonts w:ascii="Times New Roman" w:hAnsi="Times New Roman" w:cs="Times New Roman"/>
          <w:bCs/>
        </w:rPr>
        <w:t xml:space="preserve"> </w:t>
      </w:r>
      <w:proofErr w:type="spellStart"/>
      <w:r w:rsidRPr="00F54141">
        <w:rPr>
          <w:rFonts w:ascii="Times New Roman" w:hAnsi="Times New Roman" w:cs="Times New Roman"/>
          <w:bCs/>
        </w:rPr>
        <w:t>қақтығысын</w:t>
      </w:r>
      <w:proofErr w:type="spellEnd"/>
      <w:r w:rsidRPr="00F54141">
        <w:rPr>
          <w:rFonts w:ascii="Times New Roman" w:hAnsi="Times New Roman" w:cs="Times New Roman"/>
          <w:bCs/>
        </w:rPr>
        <w:t xml:space="preserve"> </w:t>
      </w:r>
      <w:proofErr w:type="spellStart"/>
      <w:r w:rsidRPr="00F54141">
        <w:rPr>
          <w:rFonts w:ascii="Times New Roman" w:hAnsi="Times New Roman" w:cs="Times New Roman"/>
          <w:bCs/>
        </w:rPr>
        <w:t>болдырмау</w:t>
      </w:r>
      <w:proofErr w:type="spellEnd"/>
      <w:r w:rsidRPr="00F54141">
        <w:rPr>
          <w:rFonts w:ascii="Times New Roman" w:hAnsi="Times New Roman" w:cs="Times New Roman"/>
          <w:bCs/>
        </w:rPr>
        <w:t xml:space="preserve"> </w:t>
      </w:r>
      <w:proofErr w:type="spellStart"/>
      <w:r w:rsidRPr="00F54141">
        <w:rPr>
          <w:rFonts w:ascii="Times New Roman" w:hAnsi="Times New Roman" w:cs="Times New Roman"/>
          <w:bCs/>
        </w:rPr>
        <w:t>және</w:t>
      </w:r>
      <w:proofErr w:type="spellEnd"/>
      <w:r w:rsidRPr="00F54141">
        <w:rPr>
          <w:rFonts w:ascii="Times New Roman" w:hAnsi="Times New Roman" w:cs="Times New Roman"/>
          <w:bCs/>
        </w:rPr>
        <w:t xml:space="preserve"> </w:t>
      </w:r>
      <w:proofErr w:type="spellStart"/>
      <w:r w:rsidRPr="00F54141">
        <w:rPr>
          <w:rFonts w:ascii="Times New Roman" w:hAnsi="Times New Roman" w:cs="Times New Roman"/>
          <w:bCs/>
        </w:rPr>
        <w:t>реттеу</w:t>
      </w:r>
      <w:proofErr w:type="spellEnd"/>
      <w:r w:rsidRPr="00F54141">
        <w:rPr>
          <w:rFonts w:ascii="Times New Roman" w:hAnsi="Times New Roman" w:cs="Times New Roman"/>
          <w:bCs/>
        </w:rPr>
        <w:t xml:space="preserve"> </w:t>
      </w:r>
      <w:proofErr w:type="spellStart"/>
      <w:r w:rsidRPr="00F54141">
        <w:rPr>
          <w:rFonts w:ascii="Times New Roman" w:hAnsi="Times New Roman" w:cs="Times New Roman"/>
          <w:bCs/>
        </w:rPr>
        <w:t>тәртібі</w:t>
      </w:r>
      <w:proofErr w:type="spellEnd"/>
      <w:r w:rsidR="003E4C28" w:rsidRPr="002211A7">
        <w:rPr>
          <w:rFonts w:ascii="Times New Roman" w:hAnsi="Times New Roman" w:cs="Times New Roman"/>
          <w:bCs/>
        </w:rPr>
        <w:t xml:space="preserve">. </w:t>
      </w:r>
    </w:p>
    <w:p w14:paraId="0AD2BF62" w14:textId="32BB861B" w:rsidR="003E4C28" w:rsidRPr="002211A7" w:rsidRDefault="003E4C28" w:rsidP="003E4C28">
      <w:pPr>
        <w:tabs>
          <w:tab w:val="left" w:pos="426"/>
          <w:tab w:val="left" w:pos="851"/>
        </w:tabs>
        <w:jc w:val="both"/>
        <w:rPr>
          <w:rFonts w:ascii="Times New Roman" w:hAnsi="Times New Roman" w:cs="Times New Roman"/>
        </w:rPr>
      </w:pPr>
      <w:r w:rsidRPr="002211A7">
        <w:rPr>
          <w:rFonts w:ascii="Times New Roman" w:hAnsi="Times New Roman" w:cs="Times New Roman"/>
        </w:rPr>
        <w:tab/>
      </w:r>
      <w:proofErr w:type="spellStart"/>
      <w:r w:rsidR="00F54141" w:rsidRPr="00F54141">
        <w:rPr>
          <w:rFonts w:ascii="Times New Roman" w:hAnsi="Times New Roman" w:cs="Times New Roman"/>
        </w:rPr>
        <w:t>Қаржыландыру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процесіне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тартылған</w:t>
      </w:r>
      <w:proofErr w:type="spellEnd"/>
      <w:r w:rsidR="00F54141" w:rsidRPr="00F54141">
        <w:rPr>
          <w:rFonts w:ascii="Times New Roman" w:hAnsi="Times New Roman" w:cs="Times New Roman"/>
        </w:rPr>
        <w:t xml:space="preserve"> МҚҰ </w:t>
      </w:r>
      <w:proofErr w:type="spellStart"/>
      <w:r w:rsidR="00F54141" w:rsidRPr="00F54141">
        <w:rPr>
          <w:rFonts w:ascii="Times New Roman" w:hAnsi="Times New Roman" w:cs="Times New Roman"/>
        </w:rPr>
        <w:t>қызметкерлері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мүдделер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қақтығысы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жағдайларын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болдырмауға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міндетті</w:t>
      </w:r>
      <w:proofErr w:type="spellEnd"/>
      <w:r w:rsidR="00F54141" w:rsidRPr="00F54141">
        <w:rPr>
          <w:rFonts w:ascii="Times New Roman" w:hAnsi="Times New Roman" w:cs="Times New Roman"/>
        </w:rPr>
        <w:t xml:space="preserve">. </w:t>
      </w:r>
      <w:proofErr w:type="spellStart"/>
      <w:r w:rsidR="00F54141" w:rsidRPr="00F54141">
        <w:rPr>
          <w:rFonts w:ascii="Times New Roman" w:hAnsi="Times New Roman" w:cs="Times New Roman"/>
        </w:rPr>
        <w:t>Мүдделер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қақтығысы</w:t>
      </w:r>
      <w:proofErr w:type="spellEnd"/>
      <w:r w:rsidR="00F54141" w:rsidRPr="00F54141">
        <w:rPr>
          <w:rFonts w:ascii="Times New Roman" w:hAnsi="Times New Roman" w:cs="Times New Roman"/>
        </w:rPr>
        <w:t xml:space="preserve"> МҚҰ </w:t>
      </w:r>
      <w:proofErr w:type="spellStart"/>
      <w:r w:rsidR="00F54141" w:rsidRPr="00F54141">
        <w:rPr>
          <w:rFonts w:ascii="Times New Roman" w:hAnsi="Times New Roman" w:cs="Times New Roman"/>
        </w:rPr>
        <w:t>қызметкерінің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жеке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мүдделілігі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оның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өзінің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лауазымдық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міндеттерін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объективті</w:t>
      </w:r>
      <w:proofErr w:type="spellEnd"/>
      <w:r w:rsidR="00F54141" w:rsidRPr="00F54141">
        <w:rPr>
          <w:rFonts w:ascii="Times New Roman" w:hAnsi="Times New Roman" w:cs="Times New Roman"/>
        </w:rPr>
        <w:t xml:space="preserve">, </w:t>
      </w:r>
      <w:proofErr w:type="spellStart"/>
      <w:r w:rsidR="00F54141" w:rsidRPr="00F54141">
        <w:rPr>
          <w:rFonts w:ascii="Times New Roman" w:hAnsi="Times New Roman" w:cs="Times New Roman"/>
        </w:rPr>
        <w:t>тәуелсіз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және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адал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орындауына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әсер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ететін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немесе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әсер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етуі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мүмкін</w:t>
      </w:r>
      <w:proofErr w:type="spellEnd"/>
      <w:r w:rsidR="00F54141" w:rsidRPr="00F54141">
        <w:rPr>
          <w:rFonts w:ascii="Times New Roman" w:hAnsi="Times New Roman" w:cs="Times New Roman"/>
        </w:rPr>
        <w:t xml:space="preserve"> не </w:t>
      </w:r>
      <w:proofErr w:type="spellStart"/>
      <w:r w:rsidR="00F54141" w:rsidRPr="00F54141">
        <w:rPr>
          <w:rFonts w:ascii="Times New Roman" w:hAnsi="Times New Roman" w:cs="Times New Roman"/>
        </w:rPr>
        <w:t>қызметкердің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жеке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мүдделері</w:t>
      </w:r>
      <w:proofErr w:type="spellEnd"/>
      <w:r w:rsidR="00F54141" w:rsidRPr="00F54141">
        <w:rPr>
          <w:rFonts w:ascii="Times New Roman" w:hAnsi="Times New Roman" w:cs="Times New Roman"/>
        </w:rPr>
        <w:t xml:space="preserve"> мен МҚҰ </w:t>
      </w:r>
      <w:proofErr w:type="spellStart"/>
      <w:r w:rsidR="00F54141" w:rsidRPr="00F54141">
        <w:rPr>
          <w:rFonts w:ascii="Times New Roman" w:hAnsi="Times New Roman" w:cs="Times New Roman"/>
        </w:rPr>
        <w:t>мүдделері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арасындағы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қайшылыққа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әкеп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соқтыратын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немесе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әкелуі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мүмкін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жағдайларда</w:t>
      </w:r>
      <w:proofErr w:type="spellEnd"/>
      <w:r w:rsidR="00F54141" w:rsidRPr="00F54141">
        <w:rPr>
          <w:rFonts w:ascii="Times New Roman" w:hAnsi="Times New Roman" w:cs="Times New Roman"/>
        </w:rPr>
        <w:t xml:space="preserve"> </w:t>
      </w:r>
      <w:proofErr w:type="spellStart"/>
      <w:r w:rsidR="00F54141" w:rsidRPr="00F54141">
        <w:rPr>
          <w:rFonts w:ascii="Times New Roman" w:hAnsi="Times New Roman" w:cs="Times New Roman"/>
        </w:rPr>
        <w:t>туындайды</w:t>
      </w:r>
      <w:proofErr w:type="spellEnd"/>
      <w:r w:rsidRPr="002211A7">
        <w:rPr>
          <w:rFonts w:ascii="Times New Roman" w:hAnsi="Times New Roman" w:cs="Times New Roman"/>
        </w:rPr>
        <w:t>.</w:t>
      </w:r>
    </w:p>
    <w:p w14:paraId="6FEEEF7E" w14:textId="77777777" w:rsidR="003E4C28" w:rsidRPr="002211A7" w:rsidRDefault="003E4C28" w:rsidP="003E4C28">
      <w:pPr>
        <w:tabs>
          <w:tab w:val="left" w:pos="426"/>
          <w:tab w:val="left" w:pos="851"/>
        </w:tabs>
        <w:jc w:val="both"/>
        <w:rPr>
          <w:rFonts w:ascii="Times New Roman" w:hAnsi="Times New Roman" w:cs="Times New Roman"/>
        </w:rPr>
      </w:pPr>
    </w:p>
    <w:p w14:paraId="105018D2" w14:textId="77777777" w:rsidR="00640F2C" w:rsidRPr="00640F2C" w:rsidRDefault="003E4C28" w:rsidP="00640F2C">
      <w:pPr>
        <w:tabs>
          <w:tab w:val="left" w:pos="426"/>
          <w:tab w:val="left" w:pos="851"/>
        </w:tabs>
        <w:jc w:val="both"/>
        <w:rPr>
          <w:rFonts w:ascii="Times New Roman" w:hAnsi="Times New Roman" w:cs="Times New Roman"/>
        </w:rPr>
      </w:pPr>
      <w:r w:rsidRPr="002211A7">
        <w:rPr>
          <w:rFonts w:ascii="Times New Roman" w:hAnsi="Times New Roman" w:cs="Times New Roman"/>
        </w:rPr>
        <w:tab/>
      </w:r>
      <w:proofErr w:type="spellStart"/>
      <w:r w:rsidR="00640F2C" w:rsidRPr="00640F2C">
        <w:rPr>
          <w:rFonts w:ascii="Times New Roman" w:hAnsi="Times New Roman" w:cs="Times New Roman"/>
        </w:rPr>
        <w:t>Мүдделер</w:t>
      </w:r>
      <w:proofErr w:type="spellEnd"/>
      <w:r w:rsidR="00640F2C" w:rsidRPr="00640F2C">
        <w:rPr>
          <w:rFonts w:ascii="Times New Roman" w:hAnsi="Times New Roman" w:cs="Times New Roman"/>
        </w:rPr>
        <w:t xml:space="preserve"> </w:t>
      </w:r>
      <w:proofErr w:type="spellStart"/>
      <w:r w:rsidR="00640F2C" w:rsidRPr="00640F2C">
        <w:rPr>
          <w:rFonts w:ascii="Times New Roman" w:hAnsi="Times New Roman" w:cs="Times New Roman"/>
        </w:rPr>
        <w:t>қақтығысының</w:t>
      </w:r>
      <w:proofErr w:type="spellEnd"/>
      <w:r w:rsidR="00640F2C" w:rsidRPr="00640F2C">
        <w:rPr>
          <w:rFonts w:ascii="Times New Roman" w:hAnsi="Times New Roman" w:cs="Times New Roman"/>
        </w:rPr>
        <w:t xml:space="preserve"> </w:t>
      </w:r>
      <w:proofErr w:type="spellStart"/>
      <w:r w:rsidR="00640F2C" w:rsidRPr="00640F2C">
        <w:rPr>
          <w:rFonts w:ascii="Times New Roman" w:hAnsi="Times New Roman" w:cs="Times New Roman"/>
        </w:rPr>
        <w:t>белгілеріне</w:t>
      </w:r>
      <w:proofErr w:type="spellEnd"/>
      <w:r w:rsidR="00640F2C" w:rsidRPr="00640F2C">
        <w:rPr>
          <w:rFonts w:ascii="Times New Roman" w:hAnsi="Times New Roman" w:cs="Times New Roman"/>
        </w:rPr>
        <w:t xml:space="preserve"> </w:t>
      </w:r>
      <w:proofErr w:type="spellStart"/>
      <w:r w:rsidR="00640F2C" w:rsidRPr="00640F2C">
        <w:rPr>
          <w:rFonts w:ascii="Times New Roman" w:hAnsi="Times New Roman" w:cs="Times New Roman"/>
        </w:rPr>
        <w:t>өтінімді</w:t>
      </w:r>
      <w:proofErr w:type="spellEnd"/>
      <w:r w:rsidR="00640F2C" w:rsidRPr="00640F2C">
        <w:rPr>
          <w:rFonts w:ascii="Times New Roman" w:hAnsi="Times New Roman" w:cs="Times New Roman"/>
        </w:rPr>
        <w:t xml:space="preserve"> </w:t>
      </w:r>
      <w:proofErr w:type="spellStart"/>
      <w:r w:rsidR="00640F2C" w:rsidRPr="00640F2C">
        <w:rPr>
          <w:rFonts w:ascii="Times New Roman" w:hAnsi="Times New Roman" w:cs="Times New Roman"/>
        </w:rPr>
        <w:t>қарауға</w:t>
      </w:r>
      <w:proofErr w:type="spellEnd"/>
      <w:r w:rsidR="00640F2C" w:rsidRPr="00640F2C">
        <w:rPr>
          <w:rFonts w:ascii="Times New Roman" w:hAnsi="Times New Roman" w:cs="Times New Roman"/>
        </w:rPr>
        <w:t xml:space="preserve"> </w:t>
      </w:r>
      <w:proofErr w:type="spellStart"/>
      <w:r w:rsidR="00640F2C" w:rsidRPr="00640F2C">
        <w:rPr>
          <w:rFonts w:ascii="Times New Roman" w:hAnsi="Times New Roman" w:cs="Times New Roman"/>
        </w:rPr>
        <w:t>қатысатын</w:t>
      </w:r>
      <w:proofErr w:type="spellEnd"/>
      <w:r w:rsidR="00640F2C" w:rsidRPr="00640F2C">
        <w:rPr>
          <w:rFonts w:ascii="Times New Roman" w:hAnsi="Times New Roman" w:cs="Times New Roman"/>
        </w:rPr>
        <w:t xml:space="preserve"> МҚҰ </w:t>
      </w:r>
      <w:proofErr w:type="spellStart"/>
      <w:r w:rsidR="00640F2C" w:rsidRPr="00640F2C">
        <w:rPr>
          <w:rFonts w:ascii="Times New Roman" w:hAnsi="Times New Roman" w:cs="Times New Roman"/>
        </w:rPr>
        <w:t>қызметкері</w:t>
      </w:r>
      <w:proofErr w:type="spellEnd"/>
      <w:r w:rsidR="00640F2C" w:rsidRPr="00640F2C">
        <w:rPr>
          <w:rFonts w:ascii="Times New Roman" w:hAnsi="Times New Roman" w:cs="Times New Roman"/>
        </w:rPr>
        <w:t xml:space="preserve"> </w:t>
      </w:r>
      <w:proofErr w:type="spellStart"/>
      <w:r w:rsidR="00640F2C" w:rsidRPr="00640F2C">
        <w:rPr>
          <w:rFonts w:ascii="Times New Roman" w:hAnsi="Times New Roman" w:cs="Times New Roman"/>
        </w:rPr>
        <w:t>өтініш</w:t>
      </w:r>
      <w:proofErr w:type="spellEnd"/>
      <w:r w:rsidR="00640F2C" w:rsidRPr="00640F2C">
        <w:rPr>
          <w:rFonts w:ascii="Times New Roman" w:hAnsi="Times New Roman" w:cs="Times New Roman"/>
        </w:rPr>
        <w:t xml:space="preserve"> </w:t>
      </w:r>
      <w:proofErr w:type="spellStart"/>
      <w:r w:rsidR="00640F2C" w:rsidRPr="00640F2C">
        <w:rPr>
          <w:rFonts w:ascii="Times New Roman" w:hAnsi="Times New Roman" w:cs="Times New Roman"/>
        </w:rPr>
        <w:t>берушімен</w:t>
      </w:r>
      <w:proofErr w:type="spellEnd"/>
      <w:r w:rsidR="00640F2C" w:rsidRPr="00640F2C">
        <w:rPr>
          <w:rFonts w:ascii="Times New Roman" w:hAnsi="Times New Roman" w:cs="Times New Roman"/>
        </w:rPr>
        <w:t xml:space="preserve"> </w:t>
      </w:r>
      <w:proofErr w:type="spellStart"/>
      <w:r w:rsidR="00640F2C" w:rsidRPr="00640F2C">
        <w:rPr>
          <w:rFonts w:ascii="Times New Roman" w:hAnsi="Times New Roman" w:cs="Times New Roman"/>
        </w:rPr>
        <w:t>байланысты</w:t>
      </w:r>
      <w:proofErr w:type="spellEnd"/>
      <w:r w:rsidR="00640F2C" w:rsidRPr="00640F2C">
        <w:rPr>
          <w:rFonts w:ascii="Times New Roman" w:hAnsi="Times New Roman" w:cs="Times New Roman"/>
        </w:rPr>
        <w:t xml:space="preserve"> </w:t>
      </w:r>
      <w:proofErr w:type="spellStart"/>
      <w:r w:rsidR="00640F2C" w:rsidRPr="00640F2C">
        <w:rPr>
          <w:rFonts w:ascii="Times New Roman" w:hAnsi="Times New Roman" w:cs="Times New Roman"/>
        </w:rPr>
        <w:t>және</w:t>
      </w:r>
      <w:proofErr w:type="spellEnd"/>
      <w:r w:rsidR="00640F2C" w:rsidRPr="00640F2C">
        <w:rPr>
          <w:rFonts w:ascii="Times New Roman" w:hAnsi="Times New Roman" w:cs="Times New Roman"/>
        </w:rPr>
        <w:t xml:space="preserve"> </w:t>
      </w:r>
      <w:proofErr w:type="spellStart"/>
      <w:r w:rsidR="00640F2C" w:rsidRPr="00640F2C">
        <w:rPr>
          <w:rFonts w:ascii="Times New Roman" w:hAnsi="Times New Roman" w:cs="Times New Roman"/>
        </w:rPr>
        <w:t>бұл</w:t>
      </w:r>
      <w:proofErr w:type="spellEnd"/>
      <w:r w:rsidR="00640F2C" w:rsidRPr="00640F2C">
        <w:rPr>
          <w:rFonts w:ascii="Times New Roman" w:hAnsi="Times New Roman" w:cs="Times New Roman"/>
        </w:rPr>
        <w:t xml:space="preserve"> </w:t>
      </w:r>
      <w:proofErr w:type="spellStart"/>
      <w:r w:rsidR="00640F2C" w:rsidRPr="00640F2C">
        <w:rPr>
          <w:rFonts w:ascii="Times New Roman" w:hAnsi="Times New Roman" w:cs="Times New Roman"/>
        </w:rPr>
        <w:t>ретте</w:t>
      </w:r>
      <w:proofErr w:type="spellEnd"/>
      <w:r w:rsidR="00640F2C" w:rsidRPr="00640F2C">
        <w:rPr>
          <w:rFonts w:ascii="Times New Roman" w:hAnsi="Times New Roman" w:cs="Times New Roman"/>
        </w:rPr>
        <w:t>:</w:t>
      </w:r>
    </w:p>
    <w:p w14:paraId="62047E6F" w14:textId="77777777" w:rsidR="00640F2C" w:rsidRPr="00640F2C" w:rsidRDefault="00640F2C" w:rsidP="00640F2C">
      <w:pPr>
        <w:tabs>
          <w:tab w:val="left" w:pos="709"/>
          <w:tab w:val="left" w:pos="851"/>
        </w:tabs>
        <w:ind w:left="284"/>
        <w:jc w:val="both"/>
        <w:rPr>
          <w:rFonts w:ascii="Times New Roman" w:hAnsi="Times New Roman" w:cs="Times New Roman"/>
        </w:rPr>
      </w:pPr>
      <w:r w:rsidRPr="00640F2C">
        <w:rPr>
          <w:rFonts w:ascii="Times New Roman" w:hAnsi="Times New Roman" w:cs="Times New Roman"/>
        </w:rPr>
        <w:t xml:space="preserve">− </w:t>
      </w:r>
      <w:proofErr w:type="spellStart"/>
      <w:r w:rsidRPr="00640F2C">
        <w:rPr>
          <w:rFonts w:ascii="Times New Roman" w:hAnsi="Times New Roman" w:cs="Times New Roman"/>
        </w:rPr>
        <w:t>өтінімді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қарау</w:t>
      </w:r>
      <w:proofErr w:type="spellEnd"/>
      <w:r w:rsidRPr="00640F2C">
        <w:rPr>
          <w:rFonts w:ascii="Times New Roman" w:hAnsi="Times New Roman" w:cs="Times New Roman"/>
        </w:rPr>
        <w:t xml:space="preserve">, </w:t>
      </w:r>
      <w:proofErr w:type="spellStart"/>
      <w:r w:rsidRPr="00640F2C">
        <w:rPr>
          <w:rFonts w:ascii="Times New Roman" w:hAnsi="Times New Roman" w:cs="Times New Roman"/>
        </w:rPr>
        <w:t>қаржыландыру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туралы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шешімдер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қабылдау</w:t>
      </w:r>
      <w:proofErr w:type="spellEnd"/>
      <w:r w:rsidRPr="00640F2C">
        <w:rPr>
          <w:rFonts w:ascii="Times New Roman" w:hAnsi="Times New Roman" w:cs="Times New Roman"/>
        </w:rPr>
        <w:t xml:space="preserve">, </w:t>
      </w:r>
      <w:proofErr w:type="spellStart"/>
      <w:r w:rsidRPr="00640F2C">
        <w:rPr>
          <w:rFonts w:ascii="Times New Roman" w:hAnsi="Times New Roman" w:cs="Times New Roman"/>
        </w:rPr>
        <w:t>құжаттарды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келісу</w:t>
      </w:r>
      <w:proofErr w:type="spellEnd"/>
      <w:r w:rsidRPr="00640F2C">
        <w:rPr>
          <w:rFonts w:ascii="Times New Roman" w:hAnsi="Times New Roman" w:cs="Times New Roman"/>
        </w:rPr>
        <w:t xml:space="preserve">, </w:t>
      </w:r>
      <w:proofErr w:type="spellStart"/>
      <w:r w:rsidRPr="00640F2C">
        <w:rPr>
          <w:rFonts w:ascii="Times New Roman" w:hAnsi="Times New Roman" w:cs="Times New Roman"/>
        </w:rPr>
        <w:t>жобаға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бағалау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жүргізу</w:t>
      </w:r>
      <w:proofErr w:type="spellEnd"/>
      <w:r w:rsidRPr="00640F2C">
        <w:rPr>
          <w:rFonts w:ascii="Times New Roman" w:hAnsi="Times New Roman" w:cs="Times New Roman"/>
        </w:rPr>
        <w:t xml:space="preserve">, </w:t>
      </w:r>
      <w:proofErr w:type="spellStart"/>
      <w:r w:rsidRPr="00640F2C">
        <w:rPr>
          <w:rFonts w:ascii="Times New Roman" w:hAnsi="Times New Roman" w:cs="Times New Roman"/>
        </w:rPr>
        <w:t>тексерулер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жүргізу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немесе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жобаның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іске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асырылуын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бақылауды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жүзеге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асыру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бойынша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лауазымдық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өкілеттіктерге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ие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болған</w:t>
      </w:r>
      <w:proofErr w:type="spellEnd"/>
      <w:r w:rsidRPr="00640F2C">
        <w:rPr>
          <w:rFonts w:ascii="Times New Roman" w:hAnsi="Times New Roman" w:cs="Times New Roman"/>
        </w:rPr>
        <w:t>;</w:t>
      </w:r>
    </w:p>
    <w:p w14:paraId="1E988D1A" w14:textId="77777777" w:rsidR="00640F2C" w:rsidRPr="00640F2C" w:rsidRDefault="00640F2C" w:rsidP="00640F2C">
      <w:pPr>
        <w:tabs>
          <w:tab w:val="left" w:pos="709"/>
          <w:tab w:val="left" w:pos="851"/>
        </w:tabs>
        <w:ind w:left="284"/>
        <w:jc w:val="both"/>
        <w:rPr>
          <w:rFonts w:ascii="Times New Roman" w:hAnsi="Times New Roman" w:cs="Times New Roman"/>
        </w:rPr>
      </w:pPr>
      <w:r w:rsidRPr="00640F2C">
        <w:rPr>
          <w:rFonts w:ascii="Times New Roman" w:hAnsi="Times New Roman" w:cs="Times New Roman"/>
        </w:rPr>
        <w:t xml:space="preserve">− </w:t>
      </w:r>
      <w:proofErr w:type="spellStart"/>
      <w:r w:rsidRPr="00640F2C">
        <w:rPr>
          <w:rFonts w:ascii="Times New Roman" w:hAnsi="Times New Roman" w:cs="Times New Roman"/>
        </w:rPr>
        <w:t>өтінімді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қарау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нәтижелеріне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тікелей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немесе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жанама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материалдық</w:t>
      </w:r>
      <w:proofErr w:type="spellEnd"/>
      <w:r w:rsidRPr="00640F2C">
        <w:rPr>
          <w:rFonts w:ascii="Times New Roman" w:hAnsi="Times New Roman" w:cs="Times New Roman"/>
        </w:rPr>
        <w:t xml:space="preserve">, </w:t>
      </w:r>
      <w:proofErr w:type="spellStart"/>
      <w:r w:rsidRPr="00640F2C">
        <w:rPr>
          <w:rFonts w:ascii="Times New Roman" w:hAnsi="Times New Roman" w:cs="Times New Roman"/>
        </w:rPr>
        <w:t>қаржылық</w:t>
      </w:r>
      <w:proofErr w:type="spellEnd"/>
      <w:r w:rsidRPr="00640F2C">
        <w:rPr>
          <w:rFonts w:ascii="Times New Roman" w:hAnsi="Times New Roman" w:cs="Times New Roman"/>
        </w:rPr>
        <w:t xml:space="preserve">, </w:t>
      </w:r>
      <w:proofErr w:type="spellStart"/>
      <w:r w:rsidRPr="00640F2C">
        <w:rPr>
          <w:rFonts w:ascii="Times New Roman" w:hAnsi="Times New Roman" w:cs="Times New Roman"/>
        </w:rPr>
        <w:t>мүліктік</w:t>
      </w:r>
      <w:proofErr w:type="spellEnd"/>
      <w:r w:rsidRPr="00640F2C">
        <w:rPr>
          <w:rFonts w:ascii="Times New Roman" w:hAnsi="Times New Roman" w:cs="Times New Roman"/>
        </w:rPr>
        <w:t xml:space="preserve">, </w:t>
      </w:r>
      <w:proofErr w:type="spellStart"/>
      <w:r w:rsidRPr="00640F2C">
        <w:rPr>
          <w:rFonts w:ascii="Times New Roman" w:hAnsi="Times New Roman" w:cs="Times New Roman"/>
        </w:rPr>
        <w:t>мансаптық</w:t>
      </w:r>
      <w:proofErr w:type="spellEnd"/>
      <w:r w:rsidRPr="00640F2C">
        <w:rPr>
          <w:rFonts w:ascii="Times New Roman" w:hAnsi="Times New Roman" w:cs="Times New Roman"/>
        </w:rPr>
        <w:t xml:space="preserve"> не </w:t>
      </w:r>
      <w:proofErr w:type="spellStart"/>
      <w:r w:rsidRPr="00640F2C">
        <w:rPr>
          <w:rFonts w:ascii="Times New Roman" w:hAnsi="Times New Roman" w:cs="Times New Roman"/>
        </w:rPr>
        <w:t>өзге</w:t>
      </w:r>
      <w:proofErr w:type="spellEnd"/>
      <w:r w:rsidRPr="00640F2C">
        <w:rPr>
          <w:rFonts w:ascii="Times New Roman" w:hAnsi="Times New Roman" w:cs="Times New Roman"/>
        </w:rPr>
        <w:t xml:space="preserve"> де </w:t>
      </w:r>
      <w:proofErr w:type="spellStart"/>
      <w:r w:rsidRPr="00640F2C">
        <w:rPr>
          <w:rFonts w:ascii="Times New Roman" w:hAnsi="Times New Roman" w:cs="Times New Roman"/>
        </w:rPr>
        <w:t>мүдделілігі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болған</w:t>
      </w:r>
      <w:proofErr w:type="spellEnd"/>
      <w:r w:rsidRPr="00640F2C">
        <w:rPr>
          <w:rFonts w:ascii="Times New Roman" w:hAnsi="Times New Roman" w:cs="Times New Roman"/>
        </w:rPr>
        <w:t>;</w:t>
      </w:r>
    </w:p>
    <w:p w14:paraId="446425D5" w14:textId="77777777" w:rsidR="00640F2C" w:rsidRPr="00640F2C" w:rsidRDefault="00640F2C" w:rsidP="00640F2C">
      <w:pPr>
        <w:tabs>
          <w:tab w:val="left" w:pos="709"/>
          <w:tab w:val="left" w:pos="851"/>
        </w:tabs>
        <w:ind w:left="284"/>
        <w:jc w:val="both"/>
        <w:rPr>
          <w:rFonts w:ascii="Times New Roman" w:hAnsi="Times New Roman" w:cs="Times New Roman"/>
        </w:rPr>
      </w:pPr>
      <w:r w:rsidRPr="00640F2C">
        <w:rPr>
          <w:rFonts w:ascii="Times New Roman" w:hAnsi="Times New Roman" w:cs="Times New Roman"/>
        </w:rPr>
        <w:t xml:space="preserve">− </w:t>
      </w:r>
      <w:proofErr w:type="spellStart"/>
      <w:r w:rsidRPr="00640F2C">
        <w:rPr>
          <w:rFonts w:ascii="Times New Roman" w:hAnsi="Times New Roman" w:cs="Times New Roman"/>
        </w:rPr>
        <w:t>өтінімді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қарау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процесіне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және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ол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бойынша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шешімдер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қабылдауға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ықпал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ету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өкілеттіктеріне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немесе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нақты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мүмкіндігіне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ие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болған</w:t>
      </w:r>
      <w:proofErr w:type="spellEnd"/>
      <w:r w:rsidRPr="00640F2C">
        <w:rPr>
          <w:rFonts w:ascii="Times New Roman" w:hAnsi="Times New Roman" w:cs="Times New Roman"/>
        </w:rPr>
        <w:t>;</w:t>
      </w:r>
    </w:p>
    <w:p w14:paraId="7DA95312" w14:textId="79214E67" w:rsidR="003E4C28" w:rsidRPr="00640F2C" w:rsidRDefault="00640F2C" w:rsidP="00640F2C">
      <w:pPr>
        <w:tabs>
          <w:tab w:val="left" w:pos="709"/>
          <w:tab w:val="left" w:pos="851"/>
        </w:tabs>
        <w:ind w:left="284"/>
        <w:jc w:val="both"/>
        <w:rPr>
          <w:rFonts w:ascii="Times New Roman" w:hAnsi="Times New Roman" w:cs="Times New Roman"/>
          <w:lang w:val="kk-KZ"/>
        </w:rPr>
      </w:pPr>
      <w:r w:rsidRPr="00640F2C">
        <w:rPr>
          <w:rFonts w:ascii="Times New Roman" w:hAnsi="Times New Roman" w:cs="Times New Roman"/>
        </w:rPr>
        <w:t xml:space="preserve">− </w:t>
      </w:r>
      <w:proofErr w:type="spellStart"/>
      <w:r w:rsidRPr="00640F2C">
        <w:rPr>
          <w:rFonts w:ascii="Times New Roman" w:hAnsi="Times New Roman" w:cs="Times New Roman"/>
        </w:rPr>
        <w:t>өтініш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берушімен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лауазымдық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міндеттерін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орындау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кезінде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оның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тәуелсіздігіне</w:t>
      </w:r>
      <w:proofErr w:type="spellEnd"/>
      <w:r w:rsidRPr="00640F2C">
        <w:rPr>
          <w:rFonts w:ascii="Times New Roman" w:hAnsi="Times New Roman" w:cs="Times New Roman"/>
        </w:rPr>
        <w:t xml:space="preserve">, </w:t>
      </w:r>
      <w:proofErr w:type="spellStart"/>
      <w:r w:rsidRPr="00640F2C">
        <w:rPr>
          <w:rFonts w:ascii="Times New Roman" w:hAnsi="Times New Roman" w:cs="Times New Roman"/>
        </w:rPr>
        <w:t>объективтілігіне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және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бейтараптығына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ықпал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етуі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мүмкін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туыстық</w:t>
      </w:r>
      <w:proofErr w:type="spellEnd"/>
      <w:r w:rsidRPr="00640F2C">
        <w:rPr>
          <w:rFonts w:ascii="Times New Roman" w:hAnsi="Times New Roman" w:cs="Times New Roman"/>
        </w:rPr>
        <w:t xml:space="preserve">, </w:t>
      </w:r>
      <w:proofErr w:type="spellStart"/>
      <w:r w:rsidRPr="00640F2C">
        <w:rPr>
          <w:rFonts w:ascii="Times New Roman" w:hAnsi="Times New Roman" w:cs="Times New Roman"/>
        </w:rPr>
        <w:t>достық</w:t>
      </w:r>
      <w:proofErr w:type="spellEnd"/>
      <w:r w:rsidRPr="00640F2C">
        <w:rPr>
          <w:rFonts w:ascii="Times New Roman" w:hAnsi="Times New Roman" w:cs="Times New Roman"/>
        </w:rPr>
        <w:t xml:space="preserve">, </w:t>
      </w:r>
      <w:proofErr w:type="spellStart"/>
      <w:r w:rsidRPr="00640F2C">
        <w:rPr>
          <w:rFonts w:ascii="Times New Roman" w:hAnsi="Times New Roman" w:cs="Times New Roman"/>
        </w:rPr>
        <w:t>іскерлік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немесе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өзге</w:t>
      </w:r>
      <w:proofErr w:type="spellEnd"/>
      <w:r w:rsidRPr="00640F2C">
        <w:rPr>
          <w:rFonts w:ascii="Times New Roman" w:hAnsi="Times New Roman" w:cs="Times New Roman"/>
        </w:rPr>
        <w:t xml:space="preserve"> де </w:t>
      </w:r>
      <w:proofErr w:type="spellStart"/>
      <w:r w:rsidRPr="00640F2C">
        <w:rPr>
          <w:rFonts w:ascii="Times New Roman" w:hAnsi="Times New Roman" w:cs="Times New Roman"/>
        </w:rPr>
        <w:t>қарым-қатынастарда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болған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жағдайлар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жатқызылуы</w:t>
      </w:r>
      <w:proofErr w:type="spellEnd"/>
      <w:r w:rsidRPr="00640F2C">
        <w:rPr>
          <w:rFonts w:ascii="Times New Roman" w:hAnsi="Times New Roman" w:cs="Times New Roman"/>
        </w:rPr>
        <w:t xml:space="preserve"> </w:t>
      </w:r>
      <w:proofErr w:type="spellStart"/>
      <w:r w:rsidRPr="00640F2C">
        <w:rPr>
          <w:rFonts w:ascii="Times New Roman" w:hAnsi="Times New Roman" w:cs="Times New Roman"/>
        </w:rPr>
        <w:t>мүмкін</w:t>
      </w:r>
      <w:proofErr w:type="spellEnd"/>
      <w:r w:rsidRPr="00640F2C">
        <w:rPr>
          <w:rFonts w:ascii="Times New Roman" w:hAnsi="Times New Roman" w:cs="Times New Roman"/>
        </w:rPr>
        <w:t>.</w:t>
      </w:r>
    </w:p>
    <w:p w14:paraId="7F6FABDC" w14:textId="77777777" w:rsidR="003E4C28" w:rsidRPr="002211A7" w:rsidRDefault="003E4C28" w:rsidP="00B92CAB">
      <w:pPr>
        <w:pStyle w:val="a5"/>
        <w:tabs>
          <w:tab w:val="left" w:pos="426"/>
          <w:tab w:val="left" w:pos="851"/>
        </w:tabs>
        <w:jc w:val="both"/>
        <w:rPr>
          <w:rFonts w:ascii="Times New Roman" w:hAnsi="Times New Roman" w:cs="Times New Roman"/>
        </w:rPr>
      </w:pPr>
    </w:p>
    <w:p w14:paraId="3A2F88EA" w14:textId="3544835A" w:rsidR="003175BD" w:rsidRPr="00B92CAB" w:rsidRDefault="00D422B4" w:rsidP="00B92CAB">
      <w:pPr>
        <w:widowControl w:val="0"/>
        <w:autoSpaceDE w:val="0"/>
        <w:autoSpaceDN w:val="0"/>
        <w:adjustRightInd w:val="0"/>
        <w:ind w:left="540"/>
        <w:jc w:val="center"/>
        <w:rPr>
          <w:rFonts w:ascii="Times New Roman" w:hAnsi="Times New Roman" w:cs="Times New Roman"/>
        </w:rPr>
      </w:pPr>
      <w:r w:rsidRPr="002211A7">
        <w:rPr>
          <w:rFonts w:ascii="Times New Roman" w:hAnsi="Times New Roman" w:cs="Times New Roman"/>
          <w:b/>
          <w:bCs/>
        </w:rPr>
        <w:t>8</w:t>
      </w:r>
      <w:r w:rsidR="000E62C0">
        <w:rPr>
          <w:rFonts w:ascii="Times New Roman" w:hAnsi="Times New Roman" w:cs="Times New Roman"/>
          <w:b/>
          <w:bCs/>
          <w:lang w:val="kk-KZ"/>
        </w:rPr>
        <w:t>-бөлім</w:t>
      </w:r>
      <w:r w:rsidRPr="002211A7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="000E62C0" w:rsidRPr="000E62C0">
        <w:rPr>
          <w:rFonts w:ascii="Times New Roman" w:hAnsi="Times New Roman" w:cs="Times New Roman"/>
          <w:b/>
          <w:bCs/>
        </w:rPr>
        <w:t>Мүгедектігі</w:t>
      </w:r>
      <w:proofErr w:type="spellEnd"/>
      <w:r w:rsidR="000E62C0" w:rsidRPr="000E62C0">
        <w:rPr>
          <w:rFonts w:ascii="Times New Roman" w:hAnsi="Times New Roman" w:cs="Times New Roman"/>
          <w:b/>
          <w:bCs/>
        </w:rPr>
        <w:t xml:space="preserve"> бар </w:t>
      </w:r>
      <w:proofErr w:type="spellStart"/>
      <w:r w:rsidR="000E62C0" w:rsidRPr="000E62C0">
        <w:rPr>
          <w:rFonts w:ascii="Times New Roman" w:hAnsi="Times New Roman" w:cs="Times New Roman"/>
          <w:b/>
          <w:bCs/>
        </w:rPr>
        <w:t>адамдарға</w:t>
      </w:r>
      <w:proofErr w:type="spellEnd"/>
      <w:r w:rsidR="000E62C0" w:rsidRPr="000E62C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E62C0" w:rsidRPr="000E62C0">
        <w:rPr>
          <w:rFonts w:ascii="Times New Roman" w:hAnsi="Times New Roman" w:cs="Times New Roman"/>
          <w:b/>
          <w:bCs/>
        </w:rPr>
        <w:t>және</w:t>
      </w:r>
      <w:proofErr w:type="spellEnd"/>
      <w:r w:rsidR="000E62C0" w:rsidRPr="000E62C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E62C0" w:rsidRPr="000E62C0">
        <w:rPr>
          <w:rFonts w:ascii="Times New Roman" w:hAnsi="Times New Roman" w:cs="Times New Roman"/>
          <w:b/>
          <w:bCs/>
        </w:rPr>
        <w:t>халықтың</w:t>
      </w:r>
      <w:proofErr w:type="spellEnd"/>
      <w:r w:rsidR="000E62C0" w:rsidRPr="000E62C0">
        <w:rPr>
          <w:rFonts w:ascii="Times New Roman" w:hAnsi="Times New Roman" w:cs="Times New Roman"/>
          <w:b/>
          <w:bCs/>
        </w:rPr>
        <w:t xml:space="preserve"> </w:t>
      </w:r>
      <w:r w:rsidR="000E62C0">
        <w:rPr>
          <w:rFonts w:ascii="Times New Roman" w:hAnsi="Times New Roman" w:cs="Times New Roman"/>
          <w:b/>
          <w:bCs/>
          <w:lang w:val="kk-KZ"/>
        </w:rPr>
        <w:t>жүріп-тұруы шектеулі</w:t>
      </w:r>
      <w:r w:rsidR="000E62C0" w:rsidRPr="000E62C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E62C0" w:rsidRPr="000E62C0">
        <w:rPr>
          <w:rFonts w:ascii="Times New Roman" w:hAnsi="Times New Roman" w:cs="Times New Roman"/>
          <w:b/>
          <w:bCs/>
        </w:rPr>
        <w:t>топтарына</w:t>
      </w:r>
      <w:proofErr w:type="spellEnd"/>
      <w:r w:rsidR="000E62C0" w:rsidRPr="000E62C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E62C0" w:rsidRPr="000E62C0">
        <w:rPr>
          <w:rFonts w:ascii="Times New Roman" w:hAnsi="Times New Roman" w:cs="Times New Roman"/>
          <w:b/>
          <w:bCs/>
        </w:rPr>
        <w:t>қызмет</w:t>
      </w:r>
      <w:proofErr w:type="spellEnd"/>
      <w:r w:rsidR="000E62C0" w:rsidRPr="000E62C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E62C0" w:rsidRPr="000E62C0">
        <w:rPr>
          <w:rFonts w:ascii="Times New Roman" w:hAnsi="Times New Roman" w:cs="Times New Roman"/>
          <w:b/>
          <w:bCs/>
        </w:rPr>
        <w:t>көрсету</w:t>
      </w:r>
      <w:proofErr w:type="spellEnd"/>
      <w:r w:rsidR="000E62C0" w:rsidRPr="000E62C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E62C0" w:rsidRPr="000E62C0">
        <w:rPr>
          <w:rFonts w:ascii="Times New Roman" w:hAnsi="Times New Roman" w:cs="Times New Roman"/>
          <w:b/>
          <w:bCs/>
        </w:rPr>
        <w:t>тәртібі</w:t>
      </w:r>
      <w:proofErr w:type="spellEnd"/>
      <w:r w:rsidR="000E62C0" w:rsidRPr="000E62C0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="000E62C0" w:rsidRPr="000E62C0">
        <w:rPr>
          <w:rFonts w:ascii="Times New Roman" w:hAnsi="Times New Roman" w:cs="Times New Roman"/>
          <w:b/>
          <w:bCs/>
        </w:rPr>
        <w:t>Сенім</w:t>
      </w:r>
      <w:proofErr w:type="spellEnd"/>
      <w:r w:rsidR="000E62C0" w:rsidRPr="000E62C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E62C0" w:rsidRPr="000E62C0">
        <w:rPr>
          <w:rFonts w:ascii="Times New Roman" w:hAnsi="Times New Roman" w:cs="Times New Roman"/>
          <w:b/>
          <w:bCs/>
        </w:rPr>
        <w:t>білдірілген</w:t>
      </w:r>
      <w:proofErr w:type="spellEnd"/>
      <w:r w:rsidR="000E62C0" w:rsidRPr="000E62C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E62C0" w:rsidRPr="000E62C0">
        <w:rPr>
          <w:rFonts w:ascii="Times New Roman" w:hAnsi="Times New Roman" w:cs="Times New Roman"/>
          <w:b/>
          <w:bCs/>
        </w:rPr>
        <w:t>адамның</w:t>
      </w:r>
      <w:proofErr w:type="spellEnd"/>
      <w:r w:rsidR="000E62C0" w:rsidRPr="000E62C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E62C0" w:rsidRPr="000E62C0">
        <w:rPr>
          <w:rFonts w:ascii="Times New Roman" w:hAnsi="Times New Roman" w:cs="Times New Roman"/>
          <w:b/>
          <w:bCs/>
        </w:rPr>
        <w:t>қатысуымен</w:t>
      </w:r>
      <w:proofErr w:type="spellEnd"/>
      <w:r w:rsidR="000E62C0" w:rsidRPr="000E62C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E62C0" w:rsidRPr="000E62C0">
        <w:rPr>
          <w:rFonts w:ascii="Times New Roman" w:hAnsi="Times New Roman" w:cs="Times New Roman"/>
          <w:b/>
          <w:bCs/>
        </w:rPr>
        <w:t>мүгедектігі</w:t>
      </w:r>
      <w:proofErr w:type="spellEnd"/>
      <w:r w:rsidR="000E62C0" w:rsidRPr="000E62C0">
        <w:rPr>
          <w:rFonts w:ascii="Times New Roman" w:hAnsi="Times New Roman" w:cs="Times New Roman"/>
          <w:b/>
          <w:bCs/>
        </w:rPr>
        <w:t xml:space="preserve"> бар </w:t>
      </w:r>
      <w:proofErr w:type="spellStart"/>
      <w:r w:rsidR="000E62C0" w:rsidRPr="000E62C0">
        <w:rPr>
          <w:rFonts w:ascii="Times New Roman" w:hAnsi="Times New Roman" w:cs="Times New Roman"/>
          <w:b/>
          <w:bCs/>
        </w:rPr>
        <w:t>адамдарға</w:t>
      </w:r>
      <w:proofErr w:type="spellEnd"/>
      <w:r w:rsidR="000E62C0" w:rsidRPr="000E62C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E62C0" w:rsidRPr="000E62C0">
        <w:rPr>
          <w:rFonts w:ascii="Times New Roman" w:hAnsi="Times New Roman" w:cs="Times New Roman"/>
          <w:b/>
          <w:bCs/>
        </w:rPr>
        <w:t>және</w:t>
      </w:r>
      <w:proofErr w:type="spellEnd"/>
      <w:r w:rsidR="000E62C0" w:rsidRPr="000E62C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E62C0" w:rsidRPr="000E62C0">
        <w:rPr>
          <w:rFonts w:ascii="Times New Roman" w:hAnsi="Times New Roman" w:cs="Times New Roman"/>
          <w:b/>
          <w:bCs/>
        </w:rPr>
        <w:t>халықтың</w:t>
      </w:r>
      <w:proofErr w:type="spellEnd"/>
      <w:r w:rsidR="000E62C0" w:rsidRPr="000E62C0">
        <w:rPr>
          <w:rFonts w:ascii="Times New Roman" w:hAnsi="Times New Roman" w:cs="Times New Roman"/>
          <w:b/>
          <w:bCs/>
        </w:rPr>
        <w:t xml:space="preserve"> </w:t>
      </w:r>
      <w:r w:rsidR="000E62C0">
        <w:rPr>
          <w:rFonts w:ascii="Times New Roman" w:hAnsi="Times New Roman" w:cs="Times New Roman"/>
          <w:b/>
          <w:bCs/>
          <w:lang w:val="kk-KZ"/>
        </w:rPr>
        <w:t>жүріп-тұруы шектеулі</w:t>
      </w:r>
      <w:r w:rsidR="000E62C0" w:rsidRPr="000E62C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E62C0" w:rsidRPr="000E62C0">
        <w:rPr>
          <w:rFonts w:ascii="Times New Roman" w:hAnsi="Times New Roman" w:cs="Times New Roman"/>
          <w:b/>
          <w:bCs/>
        </w:rPr>
        <w:t>топтарына</w:t>
      </w:r>
      <w:proofErr w:type="spellEnd"/>
      <w:r w:rsidR="000E62C0" w:rsidRPr="000E62C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E62C0" w:rsidRPr="000E62C0">
        <w:rPr>
          <w:rFonts w:ascii="Times New Roman" w:hAnsi="Times New Roman" w:cs="Times New Roman"/>
          <w:b/>
          <w:bCs/>
        </w:rPr>
        <w:t>қызмет</w:t>
      </w:r>
      <w:proofErr w:type="spellEnd"/>
      <w:r w:rsidR="000E62C0" w:rsidRPr="000E62C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E62C0" w:rsidRPr="000E62C0">
        <w:rPr>
          <w:rFonts w:ascii="Times New Roman" w:hAnsi="Times New Roman" w:cs="Times New Roman"/>
          <w:b/>
          <w:bCs/>
        </w:rPr>
        <w:t>көрсету</w:t>
      </w:r>
      <w:proofErr w:type="spellEnd"/>
      <w:r w:rsidR="000E62C0" w:rsidRPr="000E62C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E62C0" w:rsidRPr="000E62C0">
        <w:rPr>
          <w:rFonts w:ascii="Times New Roman" w:hAnsi="Times New Roman" w:cs="Times New Roman"/>
          <w:b/>
          <w:bCs/>
        </w:rPr>
        <w:t>ерекшеліктері</w:t>
      </w:r>
      <w:proofErr w:type="spellEnd"/>
    </w:p>
    <w:p w14:paraId="1E0B1E5B" w14:textId="77777777" w:rsidR="008162BF" w:rsidRDefault="008162BF" w:rsidP="003175BD">
      <w:pPr>
        <w:ind w:firstLine="720"/>
        <w:jc w:val="both"/>
        <w:rPr>
          <w:rFonts w:ascii="Times New Roman" w:hAnsi="Times New Roman" w:cs="Times New Roman"/>
        </w:rPr>
      </w:pPr>
    </w:p>
    <w:p w14:paraId="215261C8" w14:textId="77777777" w:rsidR="00A128F3" w:rsidRDefault="00A128F3" w:rsidP="00A128F3">
      <w:pPr>
        <w:ind w:firstLine="720"/>
        <w:jc w:val="both"/>
        <w:rPr>
          <w:rFonts w:ascii="Times New Roman" w:hAnsi="Times New Roman" w:cs="Times New Roman"/>
          <w:lang w:val="ru-KZ"/>
        </w:rPr>
      </w:pPr>
      <w:r w:rsidRPr="00A128F3">
        <w:rPr>
          <w:rFonts w:ascii="Times New Roman" w:hAnsi="Times New Roman" w:cs="Times New Roman"/>
          <w:lang w:val="ru-KZ"/>
        </w:rPr>
        <w:t xml:space="preserve">Осы </w:t>
      </w:r>
      <w:proofErr w:type="spellStart"/>
      <w:r w:rsidRPr="00A128F3">
        <w:rPr>
          <w:rFonts w:ascii="Times New Roman" w:hAnsi="Times New Roman" w:cs="Times New Roman"/>
          <w:lang w:val="ru-KZ"/>
        </w:rPr>
        <w:t>бөлім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мүгедектігі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бар </w:t>
      </w:r>
      <w:proofErr w:type="spellStart"/>
      <w:r w:rsidRPr="00A128F3">
        <w:rPr>
          <w:rFonts w:ascii="Times New Roman" w:hAnsi="Times New Roman" w:cs="Times New Roman"/>
          <w:lang w:val="ru-KZ"/>
        </w:rPr>
        <w:t>адамдарға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және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халықтың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жүріп-тұруы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шектеулі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топтарына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қызметтер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көрсету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тәртібін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A128F3">
        <w:rPr>
          <w:rFonts w:ascii="Times New Roman" w:hAnsi="Times New Roman" w:cs="Times New Roman"/>
          <w:lang w:val="ru-KZ"/>
        </w:rPr>
        <w:t>қызметтер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көрсету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кезінде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МҚҰ </w:t>
      </w:r>
      <w:proofErr w:type="spellStart"/>
      <w:r w:rsidRPr="00A128F3">
        <w:rPr>
          <w:rFonts w:ascii="Times New Roman" w:hAnsi="Times New Roman" w:cs="Times New Roman"/>
          <w:lang w:val="ru-KZ"/>
        </w:rPr>
        <w:t>қызметкерлерінің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мінез-құлық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қағидаларын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айқындайды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. </w:t>
      </w:r>
      <w:proofErr w:type="spellStart"/>
      <w:r w:rsidRPr="00A128F3">
        <w:rPr>
          <w:rFonts w:ascii="Times New Roman" w:hAnsi="Times New Roman" w:cs="Times New Roman"/>
          <w:lang w:val="ru-KZ"/>
        </w:rPr>
        <w:t>Мүгедектігі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бар </w:t>
      </w:r>
      <w:proofErr w:type="spellStart"/>
      <w:r w:rsidRPr="00A128F3">
        <w:rPr>
          <w:rFonts w:ascii="Times New Roman" w:hAnsi="Times New Roman" w:cs="Times New Roman"/>
          <w:lang w:val="ru-KZ"/>
        </w:rPr>
        <w:t>адамдарға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және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халықтың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жүріп-тұруы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шектеулі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топтарына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сенім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білдірілген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тұлғаның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қатысуымен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қызметтер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көрсету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ерекшеліктері</w:t>
      </w:r>
      <w:proofErr w:type="spellEnd"/>
      <w:r w:rsidRPr="00A128F3">
        <w:rPr>
          <w:rFonts w:ascii="Times New Roman" w:hAnsi="Times New Roman" w:cs="Times New Roman"/>
          <w:lang w:val="ru-KZ"/>
        </w:rPr>
        <w:t>.</w:t>
      </w:r>
    </w:p>
    <w:p w14:paraId="50CD354C" w14:textId="77777777" w:rsidR="00A128F3" w:rsidRPr="00A128F3" w:rsidRDefault="00A128F3" w:rsidP="00A128F3">
      <w:pPr>
        <w:ind w:firstLine="720"/>
        <w:jc w:val="both"/>
        <w:rPr>
          <w:rFonts w:ascii="Times New Roman" w:hAnsi="Times New Roman" w:cs="Times New Roman"/>
          <w:lang w:val="ru-KZ"/>
        </w:rPr>
      </w:pPr>
    </w:p>
    <w:p w14:paraId="707E0CA5" w14:textId="77777777" w:rsidR="00A128F3" w:rsidRPr="00A128F3" w:rsidRDefault="00A128F3" w:rsidP="00A128F3">
      <w:pPr>
        <w:ind w:firstLine="720"/>
        <w:jc w:val="both"/>
        <w:rPr>
          <w:rFonts w:ascii="Times New Roman" w:hAnsi="Times New Roman" w:cs="Times New Roman"/>
          <w:lang w:val="ru-KZ"/>
        </w:rPr>
      </w:pPr>
      <w:proofErr w:type="spellStart"/>
      <w:r w:rsidRPr="00A128F3">
        <w:rPr>
          <w:rFonts w:ascii="Times New Roman" w:hAnsi="Times New Roman" w:cs="Times New Roman"/>
          <w:lang w:val="ru-KZ"/>
        </w:rPr>
        <w:t>Бөлім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Біріккен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Ұлттар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Ұйымының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Бас </w:t>
      </w:r>
      <w:proofErr w:type="spellStart"/>
      <w:r w:rsidRPr="00A128F3">
        <w:rPr>
          <w:rFonts w:ascii="Times New Roman" w:hAnsi="Times New Roman" w:cs="Times New Roman"/>
          <w:lang w:val="ru-KZ"/>
        </w:rPr>
        <w:t>Ассамблеясы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2006 </w:t>
      </w:r>
      <w:proofErr w:type="spellStart"/>
      <w:r w:rsidRPr="00A128F3">
        <w:rPr>
          <w:rFonts w:ascii="Times New Roman" w:hAnsi="Times New Roman" w:cs="Times New Roman"/>
          <w:lang w:val="ru-KZ"/>
        </w:rPr>
        <w:t>жылғы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13 </w:t>
      </w:r>
      <w:proofErr w:type="spellStart"/>
      <w:r w:rsidRPr="00A128F3">
        <w:rPr>
          <w:rFonts w:ascii="Times New Roman" w:hAnsi="Times New Roman" w:cs="Times New Roman"/>
          <w:lang w:val="ru-KZ"/>
        </w:rPr>
        <w:t>желтоқсанда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қабылдаған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Мүгедектердің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құқықтары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туралы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конвенцияға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A128F3">
        <w:rPr>
          <w:rFonts w:ascii="Times New Roman" w:hAnsi="Times New Roman" w:cs="Times New Roman"/>
          <w:lang w:val="ru-KZ"/>
        </w:rPr>
        <w:t>Қазақстан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Республикасының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«</w:t>
      </w:r>
      <w:proofErr w:type="spellStart"/>
      <w:r w:rsidRPr="00A128F3">
        <w:rPr>
          <w:rFonts w:ascii="Times New Roman" w:hAnsi="Times New Roman" w:cs="Times New Roman"/>
          <w:lang w:val="ru-KZ"/>
        </w:rPr>
        <w:t>Қазақстан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Республикасында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мүгедектігі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бар </w:t>
      </w:r>
      <w:proofErr w:type="spellStart"/>
      <w:r w:rsidRPr="00A128F3">
        <w:rPr>
          <w:rFonts w:ascii="Times New Roman" w:hAnsi="Times New Roman" w:cs="Times New Roman"/>
          <w:lang w:val="ru-KZ"/>
        </w:rPr>
        <w:t>адамдарды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әлеуметтік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қорғау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туралы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» </w:t>
      </w:r>
      <w:proofErr w:type="spellStart"/>
      <w:r w:rsidRPr="00A128F3">
        <w:rPr>
          <w:rFonts w:ascii="Times New Roman" w:hAnsi="Times New Roman" w:cs="Times New Roman"/>
          <w:lang w:val="ru-KZ"/>
        </w:rPr>
        <w:t>Заңына</w:t>
      </w:r>
      <w:proofErr w:type="spellEnd"/>
      <w:r w:rsidRPr="00A128F3">
        <w:rPr>
          <w:rFonts w:ascii="Times New Roman" w:hAnsi="Times New Roman" w:cs="Times New Roman"/>
          <w:lang w:val="ru-KZ"/>
        </w:rPr>
        <w:t>, «</w:t>
      </w:r>
      <w:proofErr w:type="spellStart"/>
      <w:r w:rsidRPr="00A128F3">
        <w:rPr>
          <w:rFonts w:ascii="Times New Roman" w:hAnsi="Times New Roman" w:cs="Times New Roman"/>
          <w:lang w:val="ru-KZ"/>
        </w:rPr>
        <w:t>Мүгедектігі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бар </w:t>
      </w:r>
      <w:proofErr w:type="spellStart"/>
      <w:r w:rsidRPr="00A128F3">
        <w:rPr>
          <w:rFonts w:ascii="Times New Roman" w:hAnsi="Times New Roman" w:cs="Times New Roman"/>
          <w:lang w:val="ru-KZ"/>
        </w:rPr>
        <w:t>адамдарға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және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халықтың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жүріп-тұруы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шектеулі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басқа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да </w:t>
      </w:r>
      <w:proofErr w:type="spellStart"/>
      <w:r w:rsidRPr="00A128F3">
        <w:rPr>
          <w:rFonts w:ascii="Times New Roman" w:hAnsi="Times New Roman" w:cs="Times New Roman"/>
          <w:lang w:val="ru-KZ"/>
        </w:rPr>
        <w:t>топтарына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қызметтер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көрсету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бойынша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қаржы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ұйымдары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бөлімшелерінің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қолжетімділігіне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қойылатын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талаптар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» ҚР СТ 3844-2023 </w:t>
      </w:r>
      <w:proofErr w:type="spellStart"/>
      <w:r w:rsidRPr="00A128F3">
        <w:rPr>
          <w:rFonts w:ascii="Times New Roman" w:hAnsi="Times New Roman" w:cs="Times New Roman"/>
          <w:lang w:val="ru-KZ"/>
        </w:rPr>
        <w:t>стандартына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сәйкес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A128F3">
        <w:rPr>
          <w:rFonts w:ascii="Times New Roman" w:hAnsi="Times New Roman" w:cs="Times New Roman"/>
          <w:lang w:val="ru-KZ"/>
        </w:rPr>
        <w:t>мүгедектігі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бар </w:t>
      </w:r>
      <w:proofErr w:type="spellStart"/>
      <w:r w:rsidRPr="00A128F3">
        <w:rPr>
          <w:rFonts w:ascii="Times New Roman" w:hAnsi="Times New Roman" w:cs="Times New Roman"/>
          <w:lang w:val="ru-KZ"/>
        </w:rPr>
        <w:t>адамдардың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және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халықтың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жүріп-тұруы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шектеулі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топтарының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МҚҰ-</w:t>
      </w:r>
      <w:proofErr w:type="spellStart"/>
      <w:r w:rsidRPr="00A128F3">
        <w:rPr>
          <w:rFonts w:ascii="Times New Roman" w:hAnsi="Times New Roman" w:cs="Times New Roman"/>
          <w:lang w:val="ru-KZ"/>
        </w:rPr>
        <w:t>ның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қаржылық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қызметтеріне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қол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жеткізуін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қамтамасыз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ету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мақсатында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әзірленді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және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Клиенттердің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көрсетілген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санатына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қызметтер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көрсету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кезінде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пайдалануға</w:t>
      </w:r>
      <w:proofErr w:type="spellEnd"/>
      <w:r w:rsidRPr="00A128F3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A128F3">
        <w:rPr>
          <w:rFonts w:ascii="Times New Roman" w:hAnsi="Times New Roman" w:cs="Times New Roman"/>
          <w:lang w:val="ru-KZ"/>
        </w:rPr>
        <w:t>арналған</w:t>
      </w:r>
      <w:proofErr w:type="spellEnd"/>
      <w:r w:rsidRPr="00A128F3">
        <w:rPr>
          <w:rFonts w:ascii="Times New Roman" w:hAnsi="Times New Roman" w:cs="Times New Roman"/>
          <w:lang w:val="ru-KZ"/>
        </w:rPr>
        <w:t>.</w:t>
      </w:r>
    </w:p>
    <w:p w14:paraId="7B608D63" w14:textId="4D9814D8" w:rsidR="003175BD" w:rsidRPr="00CD1C70" w:rsidRDefault="003175BD" w:rsidP="003175BD">
      <w:pPr>
        <w:ind w:firstLine="720"/>
        <w:jc w:val="both"/>
        <w:rPr>
          <w:rFonts w:ascii="Times New Roman" w:hAnsi="Times New Roman" w:cs="Times New Roman"/>
          <w:lang w:val="kk-KZ"/>
        </w:rPr>
      </w:pPr>
    </w:p>
    <w:p w14:paraId="421D1011" w14:textId="77777777" w:rsidR="003175BD" w:rsidRPr="00B92CAB" w:rsidRDefault="003175BD" w:rsidP="003175BD">
      <w:pPr>
        <w:jc w:val="both"/>
        <w:rPr>
          <w:rFonts w:ascii="Times New Roman" w:hAnsi="Times New Roman" w:cs="Times New Roman"/>
        </w:rPr>
      </w:pPr>
    </w:p>
    <w:p w14:paraId="6FFE34D0" w14:textId="66273659" w:rsidR="003175BD" w:rsidRPr="00B92CAB" w:rsidRDefault="00FB54C6" w:rsidP="003175BD">
      <w:pPr>
        <w:ind w:firstLine="720"/>
        <w:jc w:val="center"/>
        <w:rPr>
          <w:rFonts w:ascii="Times New Roman" w:hAnsi="Times New Roman" w:cs="Times New Roman"/>
        </w:rPr>
      </w:pPr>
      <w:r w:rsidRPr="00FB54C6">
        <w:rPr>
          <w:rFonts w:ascii="Times New Roman" w:hAnsi="Times New Roman" w:cs="Times New Roman"/>
        </w:rPr>
        <w:t xml:space="preserve">Осы </w:t>
      </w:r>
      <w:proofErr w:type="spellStart"/>
      <w:r w:rsidRPr="00FB54C6">
        <w:rPr>
          <w:rFonts w:ascii="Times New Roman" w:hAnsi="Times New Roman" w:cs="Times New Roman"/>
        </w:rPr>
        <w:t>бөлімде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мынадай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терминдер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қолданылады</w:t>
      </w:r>
      <w:proofErr w:type="spellEnd"/>
      <w:r w:rsidR="003175BD" w:rsidRPr="00B92CAB">
        <w:rPr>
          <w:rFonts w:ascii="Times New Roman" w:hAnsi="Times New Roman" w:cs="Times New Roman"/>
        </w:rPr>
        <w:t>:</w:t>
      </w:r>
    </w:p>
    <w:p w14:paraId="063D0B33" w14:textId="77777777" w:rsidR="003175BD" w:rsidRPr="00B92CAB" w:rsidRDefault="003175BD" w:rsidP="003175BD">
      <w:pPr>
        <w:jc w:val="both"/>
        <w:rPr>
          <w:rFonts w:ascii="Times New Roman" w:hAnsi="Times New Roman" w:cs="Times New Roman"/>
        </w:rPr>
      </w:pPr>
    </w:p>
    <w:p w14:paraId="206F69DD" w14:textId="36BE40D9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  <w:proofErr w:type="spellStart"/>
      <w:r w:rsidRPr="00FB54C6">
        <w:rPr>
          <w:rFonts w:ascii="Times New Roman" w:hAnsi="Times New Roman" w:cs="Times New Roman"/>
        </w:rPr>
        <w:t>Мүгедектігі</w:t>
      </w:r>
      <w:proofErr w:type="spellEnd"/>
      <w:r w:rsidRPr="00FB54C6">
        <w:rPr>
          <w:rFonts w:ascii="Times New Roman" w:hAnsi="Times New Roman" w:cs="Times New Roman"/>
        </w:rPr>
        <w:t xml:space="preserve"> бар адам (</w:t>
      </w:r>
      <w:proofErr w:type="spellStart"/>
      <w:r w:rsidRPr="00FB54C6">
        <w:rPr>
          <w:rFonts w:ascii="Times New Roman" w:hAnsi="Times New Roman" w:cs="Times New Roman"/>
        </w:rPr>
        <w:t>бұдан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әрі</w:t>
      </w:r>
      <w:proofErr w:type="spellEnd"/>
      <w:r w:rsidRPr="00FB54C6">
        <w:rPr>
          <w:rFonts w:ascii="Times New Roman" w:hAnsi="Times New Roman" w:cs="Times New Roman"/>
        </w:rPr>
        <w:t xml:space="preserve"> – МБА) – </w:t>
      </w:r>
      <w:proofErr w:type="spellStart"/>
      <w:r w:rsidRPr="00FB54C6">
        <w:rPr>
          <w:rFonts w:ascii="Times New Roman" w:hAnsi="Times New Roman" w:cs="Times New Roman"/>
        </w:rPr>
        <w:t>ауруларға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мертігулерге</w:t>
      </w:r>
      <w:proofErr w:type="spellEnd"/>
      <w:r w:rsidRPr="00FB54C6">
        <w:rPr>
          <w:rFonts w:ascii="Times New Roman" w:hAnsi="Times New Roman" w:cs="Times New Roman"/>
        </w:rPr>
        <w:t xml:space="preserve"> (</w:t>
      </w:r>
      <w:proofErr w:type="spellStart"/>
      <w:r w:rsidRPr="00FB54C6">
        <w:rPr>
          <w:rFonts w:ascii="Times New Roman" w:hAnsi="Times New Roman" w:cs="Times New Roman"/>
        </w:rPr>
        <w:t>жаралануға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жарақаттарға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контузияларға</w:t>
      </w:r>
      <w:proofErr w:type="spellEnd"/>
      <w:r w:rsidRPr="00FB54C6">
        <w:rPr>
          <w:rFonts w:ascii="Times New Roman" w:hAnsi="Times New Roman" w:cs="Times New Roman"/>
        </w:rPr>
        <w:t xml:space="preserve">), </w:t>
      </w:r>
      <w:proofErr w:type="spellStart"/>
      <w:r w:rsidRPr="00FB54C6">
        <w:rPr>
          <w:rFonts w:ascii="Times New Roman" w:hAnsi="Times New Roman" w:cs="Times New Roman"/>
        </w:rPr>
        <w:t>олардың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салдарына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кемістіктерге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байланысты</w:t>
      </w:r>
      <w:proofErr w:type="spellEnd"/>
      <w:r w:rsidRPr="00FB54C6">
        <w:rPr>
          <w:rFonts w:ascii="Times New Roman" w:hAnsi="Times New Roman" w:cs="Times New Roman"/>
        </w:rPr>
        <w:t xml:space="preserve"> организм </w:t>
      </w:r>
      <w:proofErr w:type="spellStart"/>
      <w:r w:rsidRPr="00FB54C6">
        <w:rPr>
          <w:rFonts w:ascii="Times New Roman" w:hAnsi="Times New Roman" w:cs="Times New Roman"/>
        </w:rPr>
        <w:t>функцияларының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тұрақты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бұзылуынан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денсаулығы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бұзылған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соның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салдарынан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тыныс-тіршілігі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шектелетін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және</w:t>
      </w:r>
      <w:proofErr w:type="spellEnd"/>
      <w:r w:rsidRPr="00FB54C6">
        <w:rPr>
          <w:rFonts w:ascii="Times New Roman" w:hAnsi="Times New Roman" w:cs="Times New Roman"/>
        </w:rPr>
        <w:t xml:space="preserve"> оны </w:t>
      </w:r>
      <w:proofErr w:type="spellStart"/>
      <w:r w:rsidRPr="00FB54C6">
        <w:rPr>
          <w:rFonts w:ascii="Times New Roman" w:hAnsi="Times New Roman" w:cs="Times New Roman"/>
        </w:rPr>
        <w:t>әлеуметтік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қорғау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қажеттігі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туындайтын</w:t>
      </w:r>
      <w:proofErr w:type="spellEnd"/>
      <w:r w:rsidRPr="00FB54C6">
        <w:rPr>
          <w:rFonts w:ascii="Times New Roman" w:hAnsi="Times New Roman" w:cs="Times New Roman"/>
        </w:rPr>
        <w:t xml:space="preserve"> адам.</w:t>
      </w:r>
    </w:p>
    <w:p w14:paraId="6D3CFA21" w14:textId="77777777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</w:p>
    <w:p w14:paraId="5754C2B1" w14:textId="72FDC03E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  <w:proofErr w:type="spellStart"/>
      <w:r w:rsidRPr="00FB54C6">
        <w:rPr>
          <w:rFonts w:ascii="Times New Roman" w:hAnsi="Times New Roman" w:cs="Times New Roman"/>
        </w:rPr>
        <w:t>Халықтың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жүріп-тұруы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шектеулі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топтары</w:t>
      </w:r>
      <w:proofErr w:type="spellEnd"/>
      <w:r w:rsidRPr="00FB54C6">
        <w:rPr>
          <w:rFonts w:ascii="Times New Roman" w:hAnsi="Times New Roman" w:cs="Times New Roman"/>
        </w:rPr>
        <w:t xml:space="preserve"> (</w:t>
      </w:r>
      <w:proofErr w:type="spellStart"/>
      <w:r w:rsidRPr="00FB54C6">
        <w:rPr>
          <w:rFonts w:ascii="Times New Roman" w:hAnsi="Times New Roman" w:cs="Times New Roman"/>
        </w:rPr>
        <w:t>бұдан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әрі</w:t>
      </w:r>
      <w:proofErr w:type="spellEnd"/>
      <w:r w:rsidRPr="00FB54C6">
        <w:rPr>
          <w:rFonts w:ascii="Times New Roman" w:hAnsi="Times New Roman" w:cs="Times New Roman"/>
        </w:rPr>
        <w:t xml:space="preserve"> – ХЖШТ) – </w:t>
      </w:r>
      <w:proofErr w:type="spellStart"/>
      <w:r w:rsidRPr="00FB54C6">
        <w:rPr>
          <w:rFonts w:ascii="Times New Roman" w:hAnsi="Times New Roman" w:cs="Times New Roman"/>
        </w:rPr>
        <w:t>егде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жастағы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адамдар</w:t>
      </w:r>
      <w:proofErr w:type="spellEnd"/>
      <w:r w:rsidRPr="00FB54C6">
        <w:rPr>
          <w:rFonts w:ascii="Times New Roman" w:hAnsi="Times New Roman" w:cs="Times New Roman"/>
        </w:rPr>
        <w:t xml:space="preserve"> (</w:t>
      </w:r>
      <w:proofErr w:type="spellStart"/>
      <w:r w:rsidRPr="00FB54C6">
        <w:rPr>
          <w:rFonts w:ascii="Times New Roman" w:hAnsi="Times New Roman" w:cs="Times New Roman"/>
        </w:rPr>
        <w:t>жасы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бойынша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зейнеткерлер</w:t>
      </w:r>
      <w:proofErr w:type="spellEnd"/>
      <w:r w:rsidRPr="00FB54C6">
        <w:rPr>
          <w:rFonts w:ascii="Times New Roman" w:hAnsi="Times New Roman" w:cs="Times New Roman"/>
        </w:rPr>
        <w:t xml:space="preserve">), </w:t>
      </w:r>
      <w:proofErr w:type="spellStart"/>
      <w:r w:rsidRPr="00FB54C6">
        <w:rPr>
          <w:rFonts w:ascii="Times New Roman" w:hAnsi="Times New Roman" w:cs="Times New Roman"/>
        </w:rPr>
        <w:t>мүгедектігі</w:t>
      </w:r>
      <w:proofErr w:type="spellEnd"/>
      <w:r w:rsidRPr="00FB54C6">
        <w:rPr>
          <w:rFonts w:ascii="Times New Roman" w:hAnsi="Times New Roman" w:cs="Times New Roman"/>
        </w:rPr>
        <w:t xml:space="preserve"> бар </w:t>
      </w:r>
      <w:proofErr w:type="spellStart"/>
      <w:r w:rsidRPr="00FB54C6">
        <w:rPr>
          <w:rFonts w:ascii="Times New Roman" w:hAnsi="Times New Roman" w:cs="Times New Roman"/>
        </w:rPr>
        <w:t>адамдар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өздігінен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жүріп-тұру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қызметтерді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ақпаратты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алу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немесе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кеңістікте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бағдарлану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кезінде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қиындық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көретін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адамдар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оның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ішінде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балалар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арбаларын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және</w:t>
      </w:r>
      <w:proofErr w:type="spellEnd"/>
      <w:r w:rsidRPr="00FB54C6">
        <w:rPr>
          <w:rFonts w:ascii="Times New Roman" w:hAnsi="Times New Roman" w:cs="Times New Roman"/>
        </w:rPr>
        <w:t xml:space="preserve"> (</w:t>
      </w:r>
      <w:proofErr w:type="spellStart"/>
      <w:r w:rsidRPr="00FB54C6">
        <w:rPr>
          <w:rFonts w:ascii="Times New Roman" w:hAnsi="Times New Roman" w:cs="Times New Roman"/>
        </w:rPr>
        <w:t>немесе</w:t>
      </w:r>
      <w:proofErr w:type="spellEnd"/>
      <w:r w:rsidRPr="00FB54C6">
        <w:rPr>
          <w:rFonts w:ascii="Times New Roman" w:hAnsi="Times New Roman" w:cs="Times New Roman"/>
        </w:rPr>
        <w:t>) кресло-</w:t>
      </w:r>
      <w:proofErr w:type="spellStart"/>
      <w:r w:rsidRPr="00FB54C6">
        <w:rPr>
          <w:rFonts w:ascii="Times New Roman" w:hAnsi="Times New Roman" w:cs="Times New Roman"/>
        </w:rPr>
        <w:t>арбаларды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балдақтарды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таяқтарды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пайдаланатын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адамдар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мектепке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дейінгі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кіші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жастағы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балалары</w:t>
      </w:r>
      <w:proofErr w:type="spellEnd"/>
      <w:r w:rsidRPr="00FB54C6">
        <w:rPr>
          <w:rFonts w:ascii="Times New Roman" w:hAnsi="Times New Roman" w:cs="Times New Roman"/>
        </w:rPr>
        <w:t xml:space="preserve"> бар </w:t>
      </w:r>
      <w:proofErr w:type="spellStart"/>
      <w:r w:rsidRPr="00FB54C6">
        <w:rPr>
          <w:rFonts w:ascii="Times New Roman" w:hAnsi="Times New Roman" w:cs="Times New Roman"/>
        </w:rPr>
        <w:t>адамдар</w:t>
      </w:r>
      <w:proofErr w:type="spellEnd"/>
      <w:r w:rsidRPr="00FB54C6">
        <w:rPr>
          <w:rFonts w:ascii="Times New Roman" w:hAnsi="Times New Roman" w:cs="Times New Roman"/>
        </w:rPr>
        <w:t>.</w:t>
      </w:r>
    </w:p>
    <w:p w14:paraId="69BDE022" w14:textId="77777777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</w:p>
    <w:p w14:paraId="20200ED6" w14:textId="46A57BD1" w:rsidR="003175BD" w:rsidRPr="00B92CAB" w:rsidRDefault="00FB54C6" w:rsidP="00FB54C6">
      <w:pPr>
        <w:jc w:val="both"/>
        <w:rPr>
          <w:rFonts w:ascii="Times New Roman" w:hAnsi="Times New Roman" w:cs="Times New Roman"/>
        </w:rPr>
      </w:pPr>
      <w:proofErr w:type="spellStart"/>
      <w:r w:rsidRPr="00FB54C6">
        <w:rPr>
          <w:rFonts w:ascii="Times New Roman" w:hAnsi="Times New Roman" w:cs="Times New Roman"/>
        </w:rPr>
        <w:t>Мүгедектік</w:t>
      </w:r>
      <w:proofErr w:type="spellEnd"/>
      <w:r w:rsidRPr="00FB54C6">
        <w:rPr>
          <w:rFonts w:ascii="Times New Roman" w:hAnsi="Times New Roman" w:cs="Times New Roman"/>
        </w:rPr>
        <w:t xml:space="preserve"> – организм </w:t>
      </w:r>
      <w:proofErr w:type="spellStart"/>
      <w:r w:rsidRPr="00FB54C6">
        <w:rPr>
          <w:rFonts w:ascii="Times New Roman" w:hAnsi="Times New Roman" w:cs="Times New Roman"/>
        </w:rPr>
        <w:t>функцияларының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тұрақты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бұзылуынан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денсаулықтың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бұзылуы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салдарынан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адамның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тыныс-тіршілігінің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шектелу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дәрежесі</w:t>
      </w:r>
      <w:proofErr w:type="spellEnd"/>
      <w:r w:rsidRPr="00FB54C6">
        <w:rPr>
          <w:rFonts w:ascii="Times New Roman" w:hAnsi="Times New Roman" w:cs="Times New Roman"/>
        </w:rPr>
        <w:t>.</w:t>
      </w:r>
      <w:r w:rsidR="003175BD" w:rsidRPr="00B92CAB">
        <w:rPr>
          <w:rFonts w:ascii="Times New Roman" w:hAnsi="Times New Roman" w:cs="Times New Roman"/>
        </w:rPr>
        <w:t>.</w:t>
      </w:r>
    </w:p>
    <w:p w14:paraId="08E5EF01" w14:textId="77777777" w:rsidR="003175BD" w:rsidRPr="00B92CAB" w:rsidRDefault="003175BD" w:rsidP="003175BD">
      <w:pPr>
        <w:jc w:val="both"/>
        <w:rPr>
          <w:rFonts w:ascii="Times New Roman" w:hAnsi="Times New Roman" w:cs="Times New Roman"/>
        </w:rPr>
      </w:pPr>
    </w:p>
    <w:p w14:paraId="389D1752" w14:textId="77777777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  <w:proofErr w:type="spellStart"/>
      <w:r w:rsidRPr="00FB54C6">
        <w:rPr>
          <w:rFonts w:ascii="Times New Roman" w:hAnsi="Times New Roman" w:cs="Times New Roman"/>
        </w:rPr>
        <w:t>Тактильді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жерүсті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көрсеткіштері</w:t>
      </w:r>
      <w:proofErr w:type="spellEnd"/>
      <w:r w:rsidRPr="00FB54C6">
        <w:rPr>
          <w:rFonts w:ascii="Times New Roman" w:hAnsi="Times New Roman" w:cs="Times New Roman"/>
        </w:rPr>
        <w:t xml:space="preserve"> – </w:t>
      </w:r>
      <w:proofErr w:type="spellStart"/>
      <w:r w:rsidRPr="00FB54C6">
        <w:rPr>
          <w:rFonts w:ascii="Times New Roman" w:hAnsi="Times New Roman" w:cs="Times New Roman"/>
        </w:rPr>
        <w:t>еденнің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түсіне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қарама-қарсы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түсті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бедерлі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жолақ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түріндегі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ақпаратты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бейнелеу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құралы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ол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көру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қабілеті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бойынша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мүгедектігі</w:t>
      </w:r>
      <w:proofErr w:type="spellEnd"/>
      <w:r w:rsidRPr="00FB54C6">
        <w:rPr>
          <w:rFonts w:ascii="Times New Roman" w:hAnsi="Times New Roman" w:cs="Times New Roman"/>
        </w:rPr>
        <w:t xml:space="preserve"> бар </w:t>
      </w:r>
      <w:proofErr w:type="spellStart"/>
      <w:r w:rsidRPr="00FB54C6">
        <w:rPr>
          <w:rFonts w:ascii="Times New Roman" w:hAnsi="Times New Roman" w:cs="Times New Roman"/>
        </w:rPr>
        <w:t>адамдарға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аяқкиімнің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табанымен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таяқпен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сипап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сезу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немесе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қалдық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көру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қабілетін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пайдалану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арқылы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кеңістікте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бағдарлануға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мүмкіндік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береді</w:t>
      </w:r>
      <w:proofErr w:type="spellEnd"/>
      <w:r w:rsidRPr="00FB54C6">
        <w:rPr>
          <w:rFonts w:ascii="Times New Roman" w:hAnsi="Times New Roman" w:cs="Times New Roman"/>
        </w:rPr>
        <w:t xml:space="preserve">. </w:t>
      </w:r>
      <w:proofErr w:type="spellStart"/>
      <w:r w:rsidRPr="00FB54C6">
        <w:rPr>
          <w:rFonts w:ascii="Times New Roman" w:hAnsi="Times New Roman" w:cs="Times New Roman"/>
        </w:rPr>
        <w:t>Түрлері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бойынша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жолдық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және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едендік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сондай-ақ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ескертуші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және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бағыттаушы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болып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бөлінеді</w:t>
      </w:r>
      <w:proofErr w:type="spellEnd"/>
      <w:r w:rsidRPr="00FB54C6">
        <w:rPr>
          <w:rFonts w:ascii="Times New Roman" w:hAnsi="Times New Roman" w:cs="Times New Roman"/>
        </w:rPr>
        <w:t>.</w:t>
      </w:r>
    </w:p>
    <w:p w14:paraId="7D946D64" w14:textId="77777777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</w:p>
    <w:p w14:paraId="423595E8" w14:textId="77777777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  <w:r w:rsidRPr="00FB54C6">
        <w:rPr>
          <w:rFonts w:ascii="Times New Roman" w:hAnsi="Times New Roman" w:cs="Times New Roman"/>
        </w:rPr>
        <w:t xml:space="preserve">Пандус – </w:t>
      </w:r>
      <w:proofErr w:type="spellStart"/>
      <w:r w:rsidRPr="00FB54C6">
        <w:rPr>
          <w:rFonts w:ascii="Times New Roman" w:hAnsi="Times New Roman" w:cs="Times New Roman"/>
        </w:rPr>
        <w:t>қозғалыс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бағыты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бойынша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тұтас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көлбеу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беті</w:t>
      </w:r>
      <w:proofErr w:type="spellEnd"/>
      <w:r w:rsidRPr="00FB54C6">
        <w:rPr>
          <w:rFonts w:ascii="Times New Roman" w:hAnsi="Times New Roman" w:cs="Times New Roman"/>
        </w:rPr>
        <w:t xml:space="preserve"> бар, </w:t>
      </w:r>
      <w:proofErr w:type="spellStart"/>
      <w:r w:rsidRPr="00FB54C6">
        <w:rPr>
          <w:rFonts w:ascii="Times New Roman" w:hAnsi="Times New Roman" w:cs="Times New Roman"/>
        </w:rPr>
        <w:t>жолдың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көлденең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бетінің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бір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деңгейінен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екінші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деңгейіне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оның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ішінде</w:t>
      </w:r>
      <w:proofErr w:type="spellEnd"/>
      <w:r w:rsidRPr="00FB54C6">
        <w:rPr>
          <w:rFonts w:ascii="Times New Roman" w:hAnsi="Times New Roman" w:cs="Times New Roman"/>
        </w:rPr>
        <w:t xml:space="preserve"> кресло-</w:t>
      </w:r>
      <w:proofErr w:type="spellStart"/>
      <w:r w:rsidRPr="00FB54C6">
        <w:rPr>
          <w:rFonts w:ascii="Times New Roman" w:hAnsi="Times New Roman" w:cs="Times New Roman"/>
        </w:rPr>
        <w:t>арбамен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өтуге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арналған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құрылыс</w:t>
      </w:r>
      <w:proofErr w:type="spellEnd"/>
      <w:r w:rsidRPr="00FB54C6">
        <w:rPr>
          <w:rFonts w:ascii="Times New Roman" w:hAnsi="Times New Roman" w:cs="Times New Roman"/>
        </w:rPr>
        <w:t>.</w:t>
      </w:r>
    </w:p>
    <w:p w14:paraId="1CC4B36F" w14:textId="77777777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</w:p>
    <w:p w14:paraId="41246E1C" w14:textId="77777777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  <w:proofErr w:type="spellStart"/>
      <w:r w:rsidRPr="00FB54C6">
        <w:rPr>
          <w:rFonts w:ascii="Times New Roman" w:hAnsi="Times New Roman" w:cs="Times New Roman"/>
        </w:rPr>
        <w:t>Тұтқа</w:t>
      </w:r>
      <w:proofErr w:type="spellEnd"/>
      <w:r w:rsidRPr="00FB54C6">
        <w:rPr>
          <w:rFonts w:ascii="Times New Roman" w:hAnsi="Times New Roman" w:cs="Times New Roman"/>
        </w:rPr>
        <w:t xml:space="preserve"> – </w:t>
      </w:r>
      <w:proofErr w:type="spellStart"/>
      <w:r w:rsidRPr="00FB54C6">
        <w:rPr>
          <w:rFonts w:ascii="Times New Roman" w:hAnsi="Times New Roman" w:cs="Times New Roman"/>
        </w:rPr>
        <w:t>қозғалыс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кезінде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бағытты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айқындайтын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және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қол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деңгейінде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тірек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болатын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баспалдақтың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немесе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пандустың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құрамдас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бөлігі</w:t>
      </w:r>
      <w:proofErr w:type="spellEnd"/>
      <w:r w:rsidRPr="00FB54C6">
        <w:rPr>
          <w:rFonts w:ascii="Times New Roman" w:hAnsi="Times New Roman" w:cs="Times New Roman"/>
        </w:rPr>
        <w:t>.</w:t>
      </w:r>
    </w:p>
    <w:p w14:paraId="2DA0F846" w14:textId="77777777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</w:p>
    <w:p w14:paraId="13614F94" w14:textId="77777777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  <w:proofErr w:type="spellStart"/>
      <w:r w:rsidRPr="00FB54C6">
        <w:rPr>
          <w:rFonts w:ascii="Times New Roman" w:hAnsi="Times New Roman" w:cs="Times New Roman"/>
        </w:rPr>
        <w:t>Контрастық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баспалдақтар</w:t>
      </w:r>
      <w:proofErr w:type="spellEnd"/>
      <w:r w:rsidRPr="00FB54C6">
        <w:rPr>
          <w:rFonts w:ascii="Times New Roman" w:hAnsi="Times New Roman" w:cs="Times New Roman"/>
        </w:rPr>
        <w:t xml:space="preserve"> – </w:t>
      </w:r>
      <w:proofErr w:type="spellStart"/>
      <w:r w:rsidRPr="00FB54C6">
        <w:rPr>
          <w:rFonts w:ascii="Times New Roman" w:hAnsi="Times New Roman" w:cs="Times New Roman"/>
        </w:rPr>
        <w:t>жоғарғы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және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төменгі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баспалдақтарды</w:t>
      </w:r>
      <w:proofErr w:type="spellEnd"/>
      <w:r w:rsidRPr="00FB54C6">
        <w:rPr>
          <w:rFonts w:ascii="Times New Roman" w:hAnsi="Times New Roman" w:cs="Times New Roman"/>
        </w:rPr>
        <w:t xml:space="preserve"> (</w:t>
      </w:r>
      <w:proofErr w:type="spellStart"/>
      <w:r w:rsidRPr="00FB54C6">
        <w:rPr>
          <w:rFonts w:ascii="Times New Roman" w:hAnsi="Times New Roman" w:cs="Times New Roman"/>
        </w:rPr>
        <w:t>басқыштың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көлденең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және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тік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бөліктерін</w:t>
      </w:r>
      <w:proofErr w:type="spellEnd"/>
      <w:r w:rsidRPr="00FB54C6">
        <w:rPr>
          <w:rFonts w:ascii="Times New Roman" w:hAnsi="Times New Roman" w:cs="Times New Roman"/>
        </w:rPr>
        <w:t xml:space="preserve">) </w:t>
      </w:r>
      <w:proofErr w:type="spellStart"/>
      <w:r w:rsidRPr="00FB54C6">
        <w:rPr>
          <w:rFonts w:ascii="Times New Roman" w:hAnsi="Times New Roman" w:cs="Times New Roman"/>
        </w:rPr>
        <w:t>контрастық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түспен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ерекшелеу</w:t>
      </w:r>
      <w:proofErr w:type="spellEnd"/>
      <w:r w:rsidRPr="00FB54C6">
        <w:rPr>
          <w:rFonts w:ascii="Times New Roman" w:hAnsi="Times New Roman" w:cs="Times New Roman"/>
        </w:rPr>
        <w:t xml:space="preserve">. </w:t>
      </w:r>
      <w:proofErr w:type="spellStart"/>
      <w:r w:rsidRPr="00FB54C6">
        <w:rPr>
          <w:rFonts w:ascii="Times New Roman" w:hAnsi="Times New Roman" w:cs="Times New Roman"/>
        </w:rPr>
        <w:t>Баспалдақтар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контрастық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жолақпен</w:t>
      </w:r>
      <w:proofErr w:type="spellEnd"/>
      <w:r w:rsidRPr="00FB54C6">
        <w:rPr>
          <w:rFonts w:ascii="Times New Roman" w:hAnsi="Times New Roman" w:cs="Times New Roman"/>
        </w:rPr>
        <w:t xml:space="preserve"> (</w:t>
      </w:r>
      <w:proofErr w:type="spellStart"/>
      <w:r w:rsidRPr="00FB54C6">
        <w:rPr>
          <w:rFonts w:ascii="Times New Roman" w:hAnsi="Times New Roman" w:cs="Times New Roman"/>
        </w:rPr>
        <w:t>ашық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сары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немесе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ақ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түспен</w:t>
      </w:r>
      <w:proofErr w:type="spellEnd"/>
      <w:r w:rsidRPr="00FB54C6">
        <w:rPr>
          <w:rFonts w:ascii="Times New Roman" w:hAnsi="Times New Roman" w:cs="Times New Roman"/>
        </w:rPr>
        <w:t xml:space="preserve">) </w:t>
      </w:r>
      <w:proofErr w:type="spellStart"/>
      <w:r w:rsidRPr="00FB54C6">
        <w:rPr>
          <w:rFonts w:ascii="Times New Roman" w:hAnsi="Times New Roman" w:cs="Times New Roman"/>
        </w:rPr>
        <w:t>ерекшеленеді</w:t>
      </w:r>
      <w:proofErr w:type="spellEnd"/>
      <w:r w:rsidRPr="00FB54C6">
        <w:rPr>
          <w:rFonts w:ascii="Times New Roman" w:hAnsi="Times New Roman" w:cs="Times New Roman"/>
        </w:rPr>
        <w:t>.</w:t>
      </w:r>
    </w:p>
    <w:p w14:paraId="17369272" w14:textId="77777777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</w:p>
    <w:p w14:paraId="239CE34D" w14:textId="77777777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  <w:r w:rsidRPr="00FB54C6">
        <w:rPr>
          <w:rFonts w:ascii="Times New Roman" w:hAnsi="Times New Roman" w:cs="Times New Roman"/>
        </w:rPr>
        <w:t xml:space="preserve">Брайль </w:t>
      </w:r>
      <w:proofErr w:type="spellStart"/>
      <w:r w:rsidRPr="00FB54C6">
        <w:rPr>
          <w:rFonts w:ascii="Times New Roman" w:hAnsi="Times New Roman" w:cs="Times New Roman"/>
        </w:rPr>
        <w:t>қарпі</w:t>
      </w:r>
      <w:proofErr w:type="spellEnd"/>
      <w:r w:rsidRPr="00FB54C6">
        <w:rPr>
          <w:rFonts w:ascii="Times New Roman" w:hAnsi="Times New Roman" w:cs="Times New Roman"/>
        </w:rPr>
        <w:t xml:space="preserve"> – </w:t>
      </w:r>
      <w:proofErr w:type="spellStart"/>
      <w:r w:rsidRPr="00FB54C6">
        <w:rPr>
          <w:rFonts w:ascii="Times New Roman" w:hAnsi="Times New Roman" w:cs="Times New Roman"/>
        </w:rPr>
        <w:t>көру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қабілетінен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толық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айырылған</w:t>
      </w:r>
      <w:proofErr w:type="spellEnd"/>
      <w:r w:rsidRPr="00FB54C6">
        <w:rPr>
          <w:rFonts w:ascii="Times New Roman" w:hAnsi="Times New Roman" w:cs="Times New Roman"/>
        </w:rPr>
        <w:t xml:space="preserve"> (</w:t>
      </w:r>
      <w:proofErr w:type="spellStart"/>
      <w:r w:rsidRPr="00FB54C6">
        <w:rPr>
          <w:rFonts w:ascii="Times New Roman" w:hAnsi="Times New Roman" w:cs="Times New Roman"/>
        </w:rPr>
        <w:t>зағип</w:t>
      </w:r>
      <w:proofErr w:type="spellEnd"/>
      <w:r w:rsidRPr="00FB54C6">
        <w:rPr>
          <w:rFonts w:ascii="Times New Roman" w:hAnsi="Times New Roman" w:cs="Times New Roman"/>
        </w:rPr>
        <w:t xml:space="preserve">) </w:t>
      </w:r>
      <w:proofErr w:type="spellStart"/>
      <w:r w:rsidRPr="00FB54C6">
        <w:rPr>
          <w:rFonts w:ascii="Times New Roman" w:hAnsi="Times New Roman" w:cs="Times New Roman"/>
        </w:rPr>
        <w:t>және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нашар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көретін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адамдарға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арналған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арнайы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бедерлі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қаріп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ол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жүріп-тұруы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шектеулі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адамдардың</w:t>
      </w:r>
      <w:proofErr w:type="spellEnd"/>
      <w:r w:rsidRPr="00FB54C6">
        <w:rPr>
          <w:rFonts w:ascii="Times New Roman" w:hAnsi="Times New Roman" w:cs="Times New Roman"/>
        </w:rPr>
        <w:t xml:space="preserve"> осы </w:t>
      </w:r>
      <w:proofErr w:type="spellStart"/>
      <w:r w:rsidRPr="00FB54C6">
        <w:rPr>
          <w:rFonts w:ascii="Times New Roman" w:hAnsi="Times New Roman" w:cs="Times New Roman"/>
        </w:rPr>
        <w:t>санаты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үшін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ортаны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бейімдеудің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негізгі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құралдарының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бірі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болып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табылады</w:t>
      </w:r>
      <w:proofErr w:type="spellEnd"/>
      <w:r w:rsidRPr="00FB54C6">
        <w:rPr>
          <w:rFonts w:ascii="Times New Roman" w:hAnsi="Times New Roman" w:cs="Times New Roman"/>
        </w:rPr>
        <w:t>.</w:t>
      </w:r>
    </w:p>
    <w:p w14:paraId="54C8CA2D" w14:textId="77777777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</w:p>
    <w:p w14:paraId="36010BF2" w14:textId="77777777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  <w:r w:rsidRPr="00FB54C6">
        <w:rPr>
          <w:rFonts w:ascii="Times New Roman" w:hAnsi="Times New Roman" w:cs="Times New Roman"/>
        </w:rPr>
        <w:t xml:space="preserve">Аппарель – </w:t>
      </w:r>
      <w:proofErr w:type="spellStart"/>
      <w:r w:rsidRPr="00FB54C6">
        <w:rPr>
          <w:rFonts w:ascii="Times New Roman" w:hAnsi="Times New Roman" w:cs="Times New Roman"/>
        </w:rPr>
        <w:t>тірек-қимыл</w:t>
      </w:r>
      <w:proofErr w:type="spellEnd"/>
      <w:r w:rsidRPr="00FB54C6">
        <w:rPr>
          <w:rFonts w:ascii="Times New Roman" w:hAnsi="Times New Roman" w:cs="Times New Roman"/>
        </w:rPr>
        <w:t xml:space="preserve"> аппараты </w:t>
      </w:r>
      <w:proofErr w:type="spellStart"/>
      <w:r w:rsidRPr="00FB54C6">
        <w:rPr>
          <w:rFonts w:ascii="Times New Roman" w:hAnsi="Times New Roman" w:cs="Times New Roman"/>
        </w:rPr>
        <w:t>бұзылған</w:t>
      </w:r>
      <w:proofErr w:type="spellEnd"/>
      <w:r w:rsidRPr="00FB54C6">
        <w:rPr>
          <w:rFonts w:ascii="Times New Roman" w:hAnsi="Times New Roman" w:cs="Times New Roman"/>
        </w:rPr>
        <w:t xml:space="preserve"> МБА-</w:t>
      </w:r>
      <w:proofErr w:type="spellStart"/>
      <w:r w:rsidRPr="00FB54C6">
        <w:rPr>
          <w:rFonts w:ascii="Times New Roman" w:hAnsi="Times New Roman" w:cs="Times New Roman"/>
        </w:rPr>
        <w:t>ны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көтеруге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және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түсіруге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арналған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көлбеу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алаң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үйінді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немесе</w:t>
      </w:r>
      <w:proofErr w:type="spellEnd"/>
      <w:r w:rsidRPr="00FB54C6">
        <w:rPr>
          <w:rFonts w:ascii="Times New Roman" w:hAnsi="Times New Roman" w:cs="Times New Roman"/>
        </w:rPr>
        <w:t xml:space="preserve"> платформа.</w:t>
      </w:r>
    </w:p>
    <w:p w14:paraId="61341675" w14:textId="77777777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</w:p>
    <w:p w14:paraId="264E74A6" w14:textId="77777777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  <w:proofErr w:type="spellStart"/>
      <w:r w:rsidRPr="00FB54C6">
        <w:rPr>
          <w:rFonts w:ascii="Times New Roman" w:hAnsi="Times New Roman" w:cs="Times New Roman"/>
        </w:rPr>
        <w:t>Ымдау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тілі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маманы</w:t>
      </w:r>
      <w:proofErr w:type="spellEnd"/>
      <w:r w:rsidRPr="00FB54C6">
        <w:rPr>
          <w:rFonts w:ascii="Times New Roman" w:hAnsi="Times New Roman" w:cs="Times New Roman"/>
        </w:rPr>
        <w:t xml:space="preserve"> (</w:t>
      </w:r>
      <w:proofErr w:type="spellStart"/>
      <w:r w:rsidRPr="00FB54C6">
        <w:rPr>
          <w:rFonts w:ascii="Times New Roman" w:hAnsi="Times New Roman" w:cs="Times New Roman"/>
        </w:rPr>
        <w:t>сурдоаудармашы</w:t>
      </w:r>
      <w:proofErr w:type="spellEnd"/>
      <w:r w:rsidRPr="00FB54C6">
        <w:rPr>
          <w:rFonts w:ascii="Times New Roman" w:hAnsi="Times New Roman" w:cs="Times New Roman"/>
        </w:rPr>
        <w:t xml:space="preserve">) – </w:t>
      </w:r>
      <w:proofErr w:type="spellStart"/>
      <w:r w:rsidRPr="00FB54C6">
        <w:rPr>
          <w:rFonts w:ascii="Times New Roman" w:hAnsi="Times New Roman" w:cs="Times New Roman"/>
        </w:rPr>
        <w:t>мүгедектігі</w:t>
      </w:r>
      <w:proofErr w:type="spellEnd"/>
      <w:r w:rsidRPr="00FB54C6">
        <w:rPr>
          <w:rFonts w:ascii="Times New Roman" w:hAnsi="Times New Roman" w:cs="Times New Roman"/>
        </w:rPr>
        <w:t xml:space="preserve"> бар </w:t>
      </w:r>
      <w:proofErr w:type="spellStart"/>
      <w:r w:rsidRPr="00FB54C6">
        <w:rPr>
          <w:rFonts w:ascii="Times New Roman" w:hAnsi="Times New Roman" w:cs="Times New Roman"/>
        </w:rPr>
        <w:t>адамдарға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қандай</w:t>
      </w:r>
      <w:proofErr w:type="spellEnd"/>
      <w:r w:rsidRPr="00FB54C6">
        <w:rPr>
          <w:rFonts w:ascii="Times New Roman" w:hAnsi="Times New Roman" w:cs="Times New Roman"/>
        </w:rPr>
        <w:t xml:space="preserve"> да </w:t>
      </w:r>
      <w:proofErr w:type="spellStart"/>
      <w:r w:rsidRPr="00FB54C6">
        <w:rPr>
          <w:rFonts w:ascii="Times New Roman" w:hAnsi="Times New Roman" w:cs="Times New Roman"/>
        </w:rPr>
        <w:t>бір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тілден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дактильді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әліпбиге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және</w:t>
      </w:r>
      <w:proofErr w:type="spellEnd"/>
      <w:r w:rsidRPr="00FB54C6">
        <w:rPr>
          <w:rFonts w:ascii="Times New Roman" w:hAnsi="Times New Roman" w:cs="Times New Roman"/>
        </w:rPr>
        <w:t xml:space="preserve"> (</w:t>
      </w:r>
      <w:proofErr w:type="spellStart"/>
      <w:r w:rsidRPr="00FB54C6">
        <w:rPr>
          <w:rFonts w:ascii="Times New Roman" w:hAnsi="Times New Roman" w:cs="Times New Roman"/>
        </w:rPr>
        <w:t>немесе</w:t>
      </w:r>
      <w:proofErr w:type="spellEnd"/>
      <w:r w:rsidRPr="00FB54C6">
        <w:rPr>
          <w:rFonts w:ascii="Times New Roman" w:hAnsi="Times New Roman" w:cs="Times New Roman"/>
        </w:rPr>
        <w:t xml:space="preserve">) </w:t>
      </w:r>
      <w:proofErr w:type="spellStart"/>
      <w:r w:rsidRPr="00FB54C6">
        <w:rPr>
          <w:rFonts w:ascii="Times New Roman" w:hAnsi="Times New Roman" w:cs="Times New Roman"/>
        </w:rPr>
        <w:t>ымдау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тіліне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сурдоаударма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жасау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бойынша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қызмет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көрсететін</w:t>
      </w:r>
      <w:proofErr w:type="spellEnd"/>
      <w:r w:rsidRPr="00FB54C6">
        <w:rPr>
          <w:rFonts w:ascii="Times New Roman" w:hAnsi="Times New Roman" w:cs="Times New Roman"/>
        </w:rPr>
        <w:t xml:space="preserve"> маман.</w:t>
      </w:r>
    </w:p>
    <w:p w14:paraId="2ADDDE98" w14:textId="77777777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</w:p>
    <w:p w14:paraId="52DB5AAD" w14:textId="574AC444" w:rsidR="003175BD" w:rsidRPr="00B92CAB" w:rsidRDefault="00FB54C6" w:rsidP="00FB54C6">
      <w:pPr>
        <w:jc w:val="both"/>
        <w:rPr>
          <w:rFonts w:ascii="Times New Roman" w:hAnsi="Times New Roman" w:cs="Times New Roman"/>
        </w:rPr>
      </w:pPr>
      <w:proofErr w:type="spellStart"/>
      <w:r w:rsidRPr="00FB54C6">
        <w:rPr>
          <w:rFonts w:ascii="Times New Roman" w:hAnsi="Times New Roman" w:cs="Times New Roman"/>
        </w:rPr>
        <w:t>Сурдоаударма</w:t>
      </w:r>
      <w:proofErr w:type="spellEnd"/>
      <w:r w:rsidRPr="00FB54C6">
        <w:rPr>
          <w:rFonts w:ascii="Times New Roman" w:hAnsi="Times New Roman" w:cs="Times New Roman"/>
        </w:rPr>
        <w:t xml:space="preserve"> – </w:t>
      </w:r>
      <w:proofErr w:type="spellStart"/>
      <w:r w:rsidRPr="00FB54C6">
        <w:rPr>
          <w:rFonts w:ascii="Times New Roman" w:hAnsi="Times New Roman" w:cs="Times New Roman"/>
        </w:rPr>
        <w:t>қандай</w:t>
      </w:r>
      <w:proofErr w:type="spellEnd"/>
      <w:r w:rsidRPr="00FB54C6">
        <w:rPr>
          <w:rFonts w:ascii="Times New Roman" w:hAnsi="Times New Roman" w:cs="Times New Roman"/>
        </w:rPr>
        <w:t xml:space="preserve"> да </w:t>
      </w:r>
      <w:proofErr w:type="spellStart"/>
      <w:r w:rsidRPr="00FB54C6">
        <w:rPr>
          <w:rFonts w:ascii="Times New Roman" w:hAnsi="Times New Roman" w:cs="Times New Roman"/>
        </w:rPr>
        <w:t>бір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тілден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дактильді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әліпби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және</w:t>
      </w:r>
      <w:proofErr w:type="spellEnd"/>
      <w:r w:rsidRPr="00FB54C6">
        <w:rPr>
          <w:rFonts w:ascii="Times New Roman" w:hAnsi="Times New Roman" w:cs="Times New Roman"/>
        </w:rPr>
        <w:t xml:space="preserve"> (</w:t>
      </w:r>
      <w:proofErr w:type="spellStart"/>
      <w:r w:rsidRPr="00FB54C6">
        <w:rPr>
          <w:rFonts w:ascii="Times New Roman" w:hAnsi="Times New Roman" w:cs="Times New Roman"/>
        </w:rPr>
        <w:t>немесе</w:t>
      </w:r>
      <w:proofErr w:type="spellEnd"/>
      <w:r w:rsidRPr="00FB54C6">
        <w:rPr>
          <w:rFonts w:ascii="Times New Roman" w:hAnsi="Times New Roman" w:cs="Times New Roman"/>
        </w:rPr>
        <w:t xml:space="preserve">) </w:t>
      </w:r>
      <w:proofErr w:type="spellStart"/>
      <w:r w:rsidRPr="00FB54C6">
        <w:rPr>
          <w:rFonts w:ascii="Times New Roman" w:hAnsi="Times New Roman" w:cs="Times New Roman"/>
        </w:rPr>
        <w:t>ымдау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тілі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арқылы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аудару</w:t>
      </w:r>
      <w:proofErr w:type="spellEnd"/>
      <w:r w:rsidRPr="00FB54C6">
        <w:rPr>
          <w:rFonts w:ascii="Times New Roman" w:hAnsi="Times New Roman" w:cs="Times New Roman"/>
        </w:rPr>
        <w:t>.</w:t>
      </w:r>
    </w:p>
    <w:p w14:paraId="443279BC" w14:textId="77777777" w:rsidR="003175BD" w:rsidRPr="00B92CAB" w:rsidRDefault="003175BD" w:rsidP="003175BD">
      <w:pPr>
        <w:jc w:val="both"/>
        <w:rPr>
          <w:rFonts w:ascii="Times New Roman" w:hAnsi="Times New Roman" w:cs="Times New Roman"/>
        </w:rPr>
      </w:pPr>
    </w:p>
    <w:p w14:paraId="0178C64E" w14:textId="77777777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  <w:proofErr w:type="spellStart"/>
      <w:r w:rsidRPr="00FB54C6">
        <w:rPr>
          <w:rFonts w:ascii="Times New Roman" w:hAnsi="Times New Roman" w:cs="Times New Roman"/>
        </w:rPr>
        <w:t>Сурдотехникалық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құралдар</w:t>
      </w:r>
      <w:proofErr w:type="spellEnd"/>
      <w:r w:rsidRPr="00FB54C6">
        <w:rPr>
          <w:rFonts w:ascii="Times New Roman" w:hAnsi="Times New Roman" w:cs="Times New Roman"/>
        </w:rPr>
        <w:t xml:space="preserve"> – </w:t>
      </w:r>
      <w:proofErr w:type="spellStart"/>
      <w:r w:rsidRPr="00FB54C6">
        <w:rPr>
          <w:rFonts w:ascii="Times New Roman" w:hAnsi="Times New Roman" w:cs="Times New Roman"/>
        </w:rPr>
        <w:t>есту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қабілетінің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бұзылуын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түзетуге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және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оның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орнын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толтыруға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арналған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техникалық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құралдар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оның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ішінде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дыбысты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күшейтетін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байланыс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және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ақпарат</w:t>
      </w:r>
      <w:proofErr w:type="spellEnd"/>
      <w:r w:rsidRPr="00FB54C6">
        <w:rPr>
          <w:rFonts w:ascii="Times New Roman" w:hAnsi="Times New Roman" w:cs="Times New Roman"/>
        </w:rPr>
        <w:t xml:space="preserve"> беру </w:t>
      </w:r>
      <w:proofErr w:type="spellStart"/>
      <w:r w:rsidRPr="00FB54C6">
        <w:rPr>
          <w:rFonts w:ascii="Times New Roman" w:hAnsi="Times New Roman" w:cs="Times New Roman"/>
        </w:rPr>
        <w:t>құралдары</w:t>
      </w:r>
      <w:proofErr w:type="spellEnd"/>
      <w:r w:rsidRPr="00FB54C6">
        <w:rPr>
          <w:rFonts w:ascii="Times New Roman" w:hAnsi="Times New Roman" w:cs="Times New Roman"/>
        </w:rPr>
        <w:t>.</w:t>
      </w:r>
    </w:p>
    <w:p w14:paraId="115C5809" w14:textId="77777777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</w:p>
    <w:p w14:paraId="1EA9FF81" w14:textId="77777777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  <w:proofErr w:type="spellStart"/>
      <w:r w:rsidRPr="00FB54C6">
        <w:rPr>
          <w:rFonts w:ascii="Times New Roman" w:hAnsi="Times New Roman" w:cs="Times New Roman"/>
        </w:rPr>
        <w:t>Арнайы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жүріп-тұру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құралдары</w:t>
      </w:r>
      <w:proofErr w:type="spellEnd"/>
      <w:r w:rsidRPr="00FB54C6">
        <w:rPr>
          <w:rFonts w:ascii="Times New Roman" w:hAnsi="Times New Roman" w:cs="Times New Roman"/>
        </w:rPr>
        <w:t xml:space="preserve"> – </w:t>
      </w:r>
      <w:proofErr w:type="spellStart"/>
      <w:r w:rsidRPr="00FB54C6">
        <w:rPr>
          <w:rFonts w:ascii="Times New Roman" w:hAnsi="Times New Roman" w:cs="Times New Roman"/>
        </w:rPr>
        <w:t>мүгедектігі</w:t>
      </w:r>
      <w:proofErr w:type="spellEnd"/>
      <w:r w:rsidRPr="00FB54C6">
        <w:rPr>
          <w:rFonts w:ascii="Times New Roman" w:hAnsi="Times New Roman" w:cs="Times New Roman"/>
        </w:rPr>
        <w:t xml:space="preserve"> бар </w:t>
      </w:r>
      <w:proofErr w:type="spellStart"/>
      <w:r w:rsidRPr="00FB54C6">
        <w:rPr>
          <w:rFonts w:ascii="Times New Roman" w:hAnsi="Times New Roman" w:cs="Times New Roman"/>
        </w:rPr>
        <w:t>адамдардың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белсенді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және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пассивті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жүріп-тұруына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арналған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техникалық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көмек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түрі</w:t>
      </w:r>
      <w:proofErr w:type="spellEnd"/>
      <w:r w:rsidRPr="00FB54C6">
        <w:rPr>
          <w:rFonts w:ascii="Times New Roman" w:hAnsi="Times New Roman" w:cs="Times New Roman"/>
        </w:rPr>
        <w:t>.</w:t>
      </w:r>
    </w:p>
    <w:p w14:paraId="7ABBB99C" w14:textId="77777777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</w:p>
    <w:p w14:paraId="3DEE98A2" w14:textId="58FC1B77" w:rsidR="003175BD" w:rsidRPr="00B92CAB" w:rsidRDefault="00FB54C6" w:rsidP="00FB54C6">
      <w:pPr>
        <w:jc w:val="both"/>
        <w:rPr>
          <w:rFonts w:ascii="Times New Roman" w:hAnsi="Times New Roman" w:cs="Times New Roman"/>
        </w:rPr>
      </w:pPr>
      <w:proofErr w:type="spellStart"/>
      <w:r w:rsidRPr="00FB54C6">
        <w:rPr>
          <w:rFonts w:ascii="Times New Roman" w:hAnsi="Times New Roman" w:cs="Times New Roman"/>
        </w:rPr>
        <w:t>Тифлосурдоаудармашы</w:t>
      </w:r>
      <w:proofErr w:type="spellEnd"/>
      <w:r w:rsidRPr="00FB54C6">
        <w:rPr>
          <w:rFonts w:ascii="Times New Roman" w:hAnsi="Times New Roman" w:cs="Times New Roman"/>
        </w:rPr>
        <w:t xml:space="preserve"> – </w:t>
      </w:r>
      <w:proofErr w:type="spellStart"/>
      <w:r w:rsidRPr="00FB54C6">
        <w:rPr>
          <w:rFonts w:ascii="Times New Roman" w:hAnsi="Times New Roman" w:cs="Times New Roman"/>
        </w:rPr>
        <w:t>көру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және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есту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қабілеттері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қатар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бұзылған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адамдар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үшін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тактильді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ымдау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тіліне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және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ымдау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тіліне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аударуды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жүзеге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асыратын</w:t>
      </w:r>
      <w:proofErr w:type="spellEnd"/>
      <w:r w:rsidRPr="00FB54C6">
        <w:rPr>
          <w:rFonts w:ascii="Times New Roman" w:hAnsi="Times New Roman" w:cs="Times New Roman"/>
        </w:rPr>
        <w:t xml:space="preserve"> маман.</w:t>
      </w:r>
    </w:p>
    <w:p w14:paraId="05625F10" w14:textId="77777777" w:rsidR="003175BD" w:rsidRPr="00B92CAB" w:rsidRDefault="003175BD" w:rsidP="003175BD">
      <w:pPr>
        <w:jc w:val="both"/>
        <w:rPr>
          <w:rFonts w:ascii="Times New Roman" w:hAnsi="Times New Roman" w:cs="Times New Roman"/>
        </w:rPr>
      </w:pPr>
    </w:p>
    <w:p w14:paraId="29E5A4FB" w14:textId="3810DDAA" w:rsidR="003175BD" w:rsidRPr="00B92CAB" w:rsidRDefault="00FB54C6" w:rsidP="003175BD">
      <w:pPr>
        <w:pStyle w:val="a5"/>
        <w:ind w:left="0"/>
        <w:jc w:val="center"/>
        <w:rPr>
          <w:rFonts w:ascii="Times New Roman" w:hAnsi="Times New Roman" w:cs="Times New Roman"/>
        </w:rPr>
      </w:pPr>
      <w:proofErr w:type="spellStart"/>
      <w:r w:rsidRPr="00FB54C6">
        <w:rPr>
          <w:rFonts w:ascii="Times New Roman" w:hAnsi="Times New Roman" w:cs="Times New Roman"/>
        </w:rPr>
        <w:t>Өзара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әрекеттесу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ерекшеліктері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ақпарат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алудың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қол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жетімді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нысандары</w:t>
      </w:r>
      <w:proofErr w:type="spellEnd"/>
      <w:r w:rsidR="00F547D6">
        <w:rPr>
          <w:rFonts w:ascii="Times New Roman" w:hAnsi="Times New Roman" w:cs="Times New Roman"/>
        </w:rPr>
        <w:t>.</w:t>
      </w:r>
    </w:p>
    <w:p w14:paraId="7C7984A7" w14:textId="77777777" w:rsidR="00D422B4" w:rsidRDefault="00D422B4" w:rsidP="00D422B4">
      <w:pPr>
        <w:pStyle w:val="a5"/>
        <w:tabs>
          <w:tab w:val="left" w:pos="0"/>
        </w:tabs>
        <w:ind w:left="0"/>
        <w:rPr>
          <w:rFonts w:ascii="Times New Roman" w:hAnsi="Times New Roman" w:cs="Times New Roman"/>
          <w:b/>
          <w:bCs/>
        </w:rPr>
      </w:pPr>
    </w:p>
    <w:p w14:paraId="0D5C3E2A" w14:textId="77777777" w:rsidR="00FB54C6" w:rsidRPr="00FB54C6" w:rsidRDefault="00FB54C6" w:rsidP="00FB54C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B54C6">
        <w:rPr>
          <w:rFonts w:ascii="Times New Roman" w:hAnsi="Times New Roman" w:cs="Times New Roman"/>
        </w:rPr>
        <w:t>8.1. МБА мен ХЖШТ-</w:t>
      </w:r>
      <w:proofErr w:type="spellStart"/>
      <w:r w:rsidRPr="00FB54C6">
        <w:rPr>
          <w:rFonts w:ascii="Times New Roman" w:hAnsi="Times New Roman" w:cs="Times New Roman"/>
        </w:rPr>
        <w:t>ның</w:t>
      </w:r>
      <w:proofErr w:type="spellEnd"/>
      <w:r w:rsidRPr="00FB54C6">
        <w:rPr>
          <w:rFonts w:ascii="Times New Roman" w:hAnsi="Times New Roman" w:cs="Times New Roman"/>
        </w:rPr>
        <w:t xml:space="preserve"> МҚҰ-да </w:t>
      </w:r>
      <w:proofErr w:type="spellStart"/>
      <w:r w:rsidRPr="00FB54C6">
        <w:rPr>
          <w:rFonts w:ascii="Times New Roman" w:hAnsi="Times New Roman" w:cs="Times New Roman"/>
        </w:rPr>
        <w:t>қаржылық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қызметтерді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кедергісіз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және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қауіпсіз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алуы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үшін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әртүрлі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нозологиялары</w:t>
      </w:r>
      <w:proofErr w:type="spellEnd"/>
      <w:r w:rsidRPr="00FB54C6">
        <w:rPr>
          <w:rFonts w:ascii="Times New Roman" w:hAnsi="Times New Roman" w:cs="Times New Roman"/>
        </w:rPr>
        <w:t xml:space="preserve"> бар МБА мен ХЖШТ-</w:t>
      </w:r>
      <w:proofErr w:type="spellStart"/>
      <w:r w:rsidRPr="00FB54C6">
        <w:rPr>
          <w:rFonts w:ascii="Times New Roman" w:hAnsi="Times New Roman" w:cs="Times New Roman"/>
        </w:rPr>
        <w:t>ның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қажеттіліктерін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ескеретін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кедергісіз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сәулеттік</w:t>
      </w:r>
      <w:proofErr w:type="spellEnd"/>
      <w:r w:rsidRPr="00FB54C6">
        <w:rPr>
          <w:rFonts w:ascii="Times New Roman" w:hAnsi="Times New Roman" w:cs="Times New Roman"/>
        </w:rPr>
        <w:t xml:space="preserve"> орта «</w:t>
      </w:r>
      <w:proofErr w:type="spellStart"/>
      <w:r w:rsidRPr="00FB54C6">
        <w:rPr>
          <w:rFonts w:ascii="Times New Roman" w:hAnsi="Times New Roman" w:cs="Times New Roman"/>
        </w:rPr>
        <w:t>Мүгедектігі</w:t>
      </w:r>
      <w:proofErr w:type="spellEnd"/>
      <w:r w:rsidRPr="00FB54C6">
        <w:rPr>
          <w:rFonts w:ascii="Times New Roman" w:hAnsi="Times New Roman" w:cs="Times New Roman"/>
        </w:rPr>
        <w:t xml:space="preserve"> бар </w:t>
      </w:r>
      <w:proofErr w:type="spellStart"/>
      <w:r w:rsidRPr="00FB54C6">
        <w:rPr>
          <w:rFonts w:ascii="Times New Roman" w:hAnsi="Times New Roman" w:cs="Times New Roman"/>
        </w:rPr>
        <w:t>адамдарға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және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халықтың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жүріп-тұруы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шектеулі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басқа</w:t>
      </w:r>
      <w:proofErr w:type="spellEnd"/>
      <w:r w:rsidRPr="00FB54C6">
        <w:rPr>
          <w:rFonts w:ascii="Times New Roman" w:hAnsi="Times New Roman" w:cs="Times New Roman"/>
        </w:rPr>
        <w:t xml:space="preserve"> да </w:t>
      </w:r>
      <w:proofErr w:type="spellStart"/>
      <w:r w:rsidRPr="00FB54C6">
        <w:rPr>
          <w:rFonts w:ascii="Times New Roman" w:hAnsi="Times New Roman" w:cs="Times New Roman"/>
        </w:rPr>
        <w:t>топтарына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қызметтер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көрсету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бойынша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қаржы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ұйымдары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бөлімшелерінің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қолжетімділігіне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қойылатын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талаптар</w:t>
      </w:r>
      <w:proofErr w:type="spellEnd"/>
      <w:r w:rsidRPr="00FB54C6">
        <w:rPr>
          <w:rFonts w:ascii="Times New Roman" w:hAnsi="Times New Roman" w:cs="Times New Roman"/>
        </w:rPr>
        <w:t xml:space="preserve">» ҚР СТ 3844-2023 </w:t>
      </w:r>
      <w:proofErr w:type="spellStart"/>
      <w:r w:rsidRPr="00FB54C6">
        <w:rPr>
          <w:rFonts w:ascii="Times New Roman" w:hAnsi="Times New Roman" w:cs="Times New Roman"/>
        </w:rPr>
        <w:t>талаптарына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сәйкес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құрылуға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тиіс</w:t>
      </w:r>
      <w:proofErr w:type="spellEnd"/>
      <w:r w:rsidRPr="00FB54C6">
        <w:rPr>
          <w:rFonts w:ascii="Times New Roman" w:hAnsi="Times New Roman" w:cs="Times New Roman"/>
        </w:rPr>
        <w:t>.</w:t>
      </w:r>
    </w:p>
    <w:p w14:paraId="26C99119" w14:textId="77777777" w:rsidR="00FB54C6" w:rsidRPr="00FB54C6" w:rsidRDefault="00FB54C6" w:rsidP="00FB54C6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</w:rPr>
      </w:pPr>
    </w:p>
    <w:p w14:paraId="1DD03CA2" w14:textId="77777777" w:rsidR="00FB54C6" w:rsidRPr="00FB54C6" w:rsidRDefault="00FB54C6" w:rsidP="00FB54C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B54C6">
        <w:rPr>
          <w:rFonts w:ascii="Times New Roman" w:hAnsi="Times New Roman" w:cs="Times New Roman"/>
        </w:rPr>
        <w:t xml:space="preserve">8.2. </w:t>
      </w:r>
      <w:proofErr w:type="spellStart"/>
      <w:r w:rsidRPr="00FB54C6">
        <w:rPr>
          <w:rFonts w:ascii="Times New Roman" w:hAnsi="Times New Roman" w:cs="Times New Roman"/>
        </w:rPr>
        <w:t>Қажетті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қызметтерді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алу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үшін</w:t>
      </w:r>
      <w:proofErr w:type="spellEnd"/>
      <w:r w:rsidRPr="00FB54C6">
        <w:rPr>
          <w:rFonts w:ascii="Times New Roman" w:hAnsi="Times New Roman" w:cs="Times New Roman"/>
        </w:rPr>
        <w:t xml:space="preserve"> МҚҰ-</w:t>
      </w:r>
      <w:proofErr w:type="spellStart"/>
      <w:r w:rsidRPr="00FB54C6">
        <w:rPr>
          <w:rFonts w:ascii="Times New Roman" w:hAnsi="Times New Roman" w:cs="Times New Roman"/>
        </w:rPr>
        <w:t>ға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барған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кезде</w:t>
      </w:r>
      <w:proofErr w:type="spellEnd"/>
      <w:r w:rsidRPr="00FB54C6">
        <w:rPr>
          <w:rFonts w:ascii="Times New Roman" w:hAnsi="Times New Roman" w:cs="Times New Roman"/>
        </w:rPr>
        <w:t xml:space="preserve"> МБА мен ХЖШТ-</w:t>
      </w:r>
      <w:proofErr w:type="spellStart"/>
      <w:r w:rsidRPr="00FB54C6">
        <w:rPr>
          <w:rFonts w:ascii="Times New Roman" w:hAnsi="Times New Roman" w:cs="Times New Roman"/>
        </w:rPr>
        <w:t>ның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ғимаратқа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және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үй-жайларға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кедергісіз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кіруі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қамтамасыз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етілуге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қаржылық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қызметтерді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толық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көлемде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алу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үшін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жағдайлар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қамтамасыз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етілуге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сондай-ақ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төтенше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жағдайлар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кезінде</w:t>
      </w:r>
      <w:proofErr w:type="spellEnd"/>
      <w:r w:rsidRPr="00FB54C6">
        <w:rPr>
          <w:rFonts w:ascii="Times New Roman" w:hAnsi="Times New Roman" w:cs="Times New Roman"/>
        </w:rPr>
        <w:t xml:space="preserve"> МБА мен ХЖШТ-</w:t>
      </w:r>
      <w:proofErr w:type="spellStart"/>
      <w:r w:rsidRPr="00FB54C6">
        <w:rPr>
          <w:rFonts w:ascii="Times New Roman" w:hAnsi="Times New Roman" w:cs="Times New Roman"/>
        </w:rPr>
        <w:t>ны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эвакуациялау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үшін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жағдайлар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жасалуға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тиіс</w:t>
      </w:r>
      <w:proofErr w:type="spellEnd"/>
      <w:r w:rsidRPr="00FB54C6">
        <w:rPr>
          <w:rFonts w:ascii="Times New Roman" w:hAnsi="Times New Roman" w:cs="Times New Roman"/>
        </w:rPr>
        <w:t>.</w:t>
      </w:r>
    </w:p>
    <w:p w14:paraId="58B2D071" w14:textId="77777777" w:rsidR="00FB54C6" w:rsidRPr="00FB54C6" w:rsidRDefault="00FB54C6" w:rsidP="00FB54C6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</w:rPr>
      </w:pPr>
    </w:p>
    <w:p w14:paraId="5EF364BA" w14:textId="77777777" w:rsidR="00FB54C6" w:rsidRPr="00FB54C6" w:rsidRDefault="00FB54C6" w:rsidP="00FB54C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B54C6">
        <w:rPr>
          <w:rFonts w:ascii="Times New Roman" w:hAnsi="Times New Roman" w:cs="Times New Roman"/>
        </w:rPr>
        <w:t>8.3. МБА мен ХЖШТ-</w:t>
      </w:r>
      <w:proofErr w:type="spellStart"/>
      <w:r w:rsidRPr="00FB54C6">
        <w:rPr>
          <w:rFonts w:ascii="Times New Roman" w:hAnsi="Times New Roman" w:cs="Times New Roman"/>
        </w:rPr>
        <w:t>ға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оның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ішінде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арнайы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жүріп-тұру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құралдарымен</w:t>
      </w:r>
      <w:proofErr w:type="spellEnd"/>
      <w:r w:rsidRPr="00FB54C6">
        <w:rPr>
          <w:rFonts w:ascii="Times New Roman" w:hAnsi="Times New Roman" w:cs="Times New Roman"/>
        </w:rPr>
        <w:t xml:space="preserve"> (кресло-</w:t>
      </w:r>
      <w:proofErr w:type="spellStart"/>
      <w:r w:rsidRPr="00FB54C6">
        <w:rPr>
          <w:rFonts w:ascii="Times New Roman" w:hAnsi="Times New Roman" w:cs="Times New Roman"/>
        </w:rPr>
        <w:t>арбалармен</w:t>
      </w:r>
      <w:proofErr w:type="spellEnd"/>
      <w:r w:rsidRPr="00FB54C6">
        <w:rPr>
          <w:rFonts w:ascii="Times New Roman" w:hAnsi="Times New Roman" w:cs="Times New Roman"/>
        </w:rPr>
        <w:t xml:space="preserve">) </w:t>
      </w:r>
      <w:proofErr w:type="spellStart"/>
      <w:r w:rsidRPr="00FB54C6">
        <w:rPr>
          <w:rFonts w:ascii="Times New Roman" w:hAnsi="Times New Roman" w:cs="Times New Roman"/>
        </w:rPr>
        <w:t>қозғалатын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адамдарға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және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көру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қабілеті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бойынша</w:t>
      </w:r>
      <w:proofErr w:type="spellEnd"/>
      <w:r w:rsidRPr="00FB54C6">
        <w:rPr>
          <w:rFonts w:ascii="Times New Roman" w:hAnsi="Times New Roman" w:cs="Times New Roman"/>
        </w:rPr>
        <w:t xml:space="preserve"> МБА-</w:t>
      </w:r>
      <w:proofErr w:type="spellStart"/>
      <w:r w:rsidRPr="00FB54C6">
        <w:rPr>
          <w:rFonts w:ascii="Times New Roman" w:hAnsi="Times New Roman" w:cs="Times New Roman"/>
        </w:rPr>
        <w:t>ға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объектіге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өз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бетінше</w:t>
      </w:r>
      <w:proofErr w:type="spellEnd"/>
      <w:r w:rsidRPr="00FB54C6">
        <w:rPr>
          <w:rFonts w:ascii="Times New Roman" w:hAnsi="Times New Roman" w:cs="Times New Roman"/>
        </w:rPr>
        <w:t xml:space="preserve"> де, </w:t>
      </w:r>
      <w:proofErr w:type="spellStart"/>
      <w:r w:rsidRPr="00FB54C6">
        <w:rPr>
          <w:rFonts w:ascii="Times New Roman" w:hAnsi="Times New Roman" w:cs="Times New Roman"/>
        </w:rPr>
        <w:t>сүйемелдеушінің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немесе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оқытылған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персоналдың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көмегімен</w:t>
      </w:r>
      <w:proofErr w:type="spellEnd"/>
      <w:r w:rsidRPr="00FB54C6">
        <w:rPr>
          <w:rFonts w:ascii="Times New Roman" w:hAnsi="Times New Roman" w:cs="Times New Roman"/>
        </w:rPr>
        <w:t xml:space="preserve"> де бару </w:t>
      </w:r>
      <w:proofErr w:type="spellStart"/>
      <w:r w:rsidRPr="00FB54C6">
        <w:rPr>
          <w:rFonts w:ascii="Times New Roman" w:hAnsi="Times New Roman" w:cs="Times New Roman"/>
        </w:rPr>
        <w:t>мүмкіндігін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оның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ішінде</w:t>
      </w:r>
      <w:proofErr w:type="spellEnd"/>
      <w:r w:rsidRPr="00FB54C6">
        <w:rPr>
          <w:rFonts w:ascii="Times New Roman" w:hAnsi="Times New Roman" w:cs="Times New Roman"/>
        </w:rPr>
        <w:t xml:space="preserve"> МҚҰ-</w:t>
      </w:r>
      <w:proofErr w:type="spellStart"/>
      <w:r w:rsidRPr="00FB54C6">
        <w:rPr>
          <w:rFonts w:ascii="Times New Roman" w:hAnsi="Times New Roman" w:cs="Times New Roman"/>
        </w:rPr>
        <w:t>ға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кіруді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мақсатты</w:t>
      </w:r>
      <w:proofErr w:type="spellEnd"/>
      <w:r w:rsidRPr="00FB54C6">
        <w:rPr>
          <w:rFonts w:ascii="Times New Roman" w:hAnsi="Times New Roman" w:cs="Times New Roman"/>
        </w:rPr>
        <w:t xml:space="preserve"> бару </w:t>
      </w:r>
      <w:proofErr w:type="spellStart"/>
      <w:r w:rsidRPr="00FB54C6">
        <w:rPr>
          <w:rFonts w:ascii="Times New Roman" w:hAnsi="Times New Roman" w:cs="Times New Roman"/>
        </w:rPr>
        <w:t>орындарына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дейін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жүріп-тұруды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және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олардан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шығуды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қамтамасыз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ету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қажет</w:t>
      </w:r>
      <w:proofErr w:type="spellEnd"/>
      <w:r w:rsidRPr="00FB54C6">
        <w:rPr>
          <w:rFonts w:ascii="Times New Roman" w:hAnsi="Times New Roman" w:cs="Times New Roman"/>
        </w:rPr>
        <w:t>.</w:t>
      </w:r>
    </w:p>
    <w:p w14:paraId="3A6C2011" w14:textId="77777777" w:rsidR="00FB54C6" w:rsidRPr="00FB54C6" w:rsidRDefault="00FB54C6" w:rsidP="00FB54C6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</w:rPr>
      </w:pPr>
    </w:p>
    <w:p w14:paraId="6117069D" w14:textId="77777777" w:rsidR="00FB54C6" w:rsidRPr="00FB54C6" w:rsidRDefault="00FB54C6" w:rsidP="00FB54C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B54C6">
        <w:rPr>
          <w:rFonts w:ascii="Times New Roman" w:hAnsi="Times New Roman" w:cs="Times New Roman"/>
        </w:rPr>
        <w:t xml:space="preserve">8.4. МБА мен ХЖШТ </w:t>
      </w:r>
      <w:proofErr w:type="spellStart"/>
      <w:r w:rsidRPr="00FB54C6">
        <w:rPr>
          <w:rFonts w:ascii="Times New Roman" w:hAnsi="Times New Roman" w:cs="Times New Roman"/>
        </w:rPr>
        <w:t>үшін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қолжетімді</w:t>
      </w:r>
      <w:proofErr w:type="spellEnd"/>
      <w:r w:rsidRPr="00FB54C6">
        <w:rPr>
          <w:rFonts w:ascii="Times New Roman" w:hAnsi="Times New Roman" w:cs="Times New Roman"/>
        </w:rPr>
        <w:t xml:space="preserve"> МҚҰ </w:t>
      </w:r>
      <w:proofErr w:type="spellStart"/>
      <w:r w:rsidRPr="00FB54C6">
        <w:rPr>
          <w:rFonts w:ascii="Times New Roman" w:hAnsi="Times New Roman" w:cs="Times New Roman"/>
        </w:rPr>
        <w:t>ғимаратында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келушілерге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арналған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дәретханалар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болған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кезде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кемінде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бір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әмбебап</w:t>
      </w:r>
      <w:proofErr w:type="spellEnd"/>
      <w:r w:rsidRPr="00FB54C6">
        <w:rPr>
          <w:rFonts w:ascii="Times New Roman" w:hAnsi="Times New Roman" w:cs="Times New Roman"/>
        </w:rPr>
        <w:t xml:space="preserve"> кабина </w:t>
      </w:r>
      <w:proofErr w:type="spellStart"/>
      <w:r w:rsidRPr="00FB54C6">
        <w:rPr>
          <w:rFonts w:ascii="Times New Roman" w:hAnsi="Times New Roman" w:cs="Times New Roman"/>
        </w:rPr>
        <w:t>көзделуге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тиіс</w:t>
      </w:r>
      <w:proofErr w:type="spellEnd"/>
      <w:r w:rsidRPr="00FB54C6">
        <w:rPr>
          <w:rFonts w:ascii="Times New Roman" w:hAnsi="Times New Roman" w:cs="Times New Roman"/>
        </w:rPr>
        <w:t xml:space="preserve">. Ол </w:t>
      </w:r>
      <w:proofErr w:type="spellStart"/>
      <w:r w:rsidRPr="00FB54C6">
        <w:rPr>
          <w:rFonts w:ascii="Times New Roman" w:hAnsi="Times New Roman" w:cs="Times New Roman"/>
        </w:rPr>
        <w:t>арнайы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қолайлы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санитариялық-техникалық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жабдықпен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тұтқалармен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ұстағыштармен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және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тактильді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көрсеткіштермен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жабдықталуға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сондай-ақ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төтенше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жағдайлар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туындаған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кезде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персоналды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көмекке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шақыруға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арналған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арнайы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түймемен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жарақтандырылуға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тиіс</w:t>
      </w:r>
      <w:proofErr w:type="spellEnd"/>
      <w:r w:rsidRPr="00FB54C6">
        <w:rPr>
          <w:rFonts w:ascii="Times New Roman" w:hAnsi="Times New Roman" w:cs="Times New Roman"/>
        </w:rPr>
        <w:t>.</w:t>
      </w:r>
    </w:p>
    <w:p w14:paraId="4B659817" w14:textId="77777777" w:rsidR="00FB54C6" w:rsidRPr="00FB54C6" w:rsidRDefault="00FB54C6" w:rsidP="00FB54C6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</w:rPr>
      </w:pPr>
    </w:p>
    <w:p w14:paraId="745EF7E6" w14:textId="5E649435" w:rsidR="003175BD" w:rsidRPr="00CD1C70" w:rsidRDefault="00FB54C6" w:rsidP="00FB54C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lang w:val="kk-KZ"/>
        </w:rPr>
      </w:pPr>
      <w:r w:rsidRPr="00FB54C6">
        <w:rPr>
          <w:rFonts w:ascii="Times New Roman" w:hAnsi="Times New Roman" w:cs="Times New Roman"/>
        </w:rPr>
        <w:t>8.5. МҚҰ «</w:t>
      </w:r>
      <w:proofErr w:type="spellStart"/>
      <w:r w:rsidRPr="00FB54C6">
        <w:rPr>
          <w:rFonts w:ascii="Times New Roman" w:hAnsi="Times New Roman" w:cs="Times New Roman"/>
        </w:rPr>
        <w:t>Мүгедектігі</w:t>
      </w:r>
      <w:proofErr w:type="spellEnd"/>
      <w:r w:rsidRPr="00FB54C6">
        <w:rPr>
          <w:rFonts w:ascii="Times New Roman" w:hAnsi="Times New Roman" w:cs="Times New Roman"/>
        </w:rPr>
        <w:t xml:space="preserve"> бар </w:t>
      </w:r>
      <w:proofErr w:type="spellStart"/>
      <w:r w:rsidRPr="00FB54C6">
        <w:rPr>
          <w:rFonts w:ascii="Times New Roman" w:hAnsi="Times New Roman" w:cs="Times New Roman"/>
        </w:rPr>
        <w:t>адамдарға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және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халықтың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жүріп-тұруы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шектеулі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басқа</w:t>
      </w:r>
      <w:proofErr w:type="spellEnd"/>
      <w:r w:rsidRPr="00FB54C6">
        <w:rPr>
          <w:rFonts w:ascii="Times New Roman" w:hAnsi="Times New Roman" w:cs="Times New Roman"/>
        </w:rPr>
        <w:t xml:space="preserve"> да </w:t>
      </w:r>
      <w:proofErr w:type="spellStart"/>
      <w:r w:rsidRPr="00FB54C6">
        <w:rPr>
          <w:rFonts w:ascii="Times New Roman" w:hAnsi="Times New Roman" w:cs="Times New Roman"/>
        </w:rPr>
        <w:t>топтарына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қызметтер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көрсету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бойынша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қаржы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ұйымдары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бөлімшелерінің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қолжетімділігіне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қойылатын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талаптар</w:t>
      </w:r>
      <w:proofErr w:type="spellEnd"/>
      <w:r w:rsidRPr="00FB54C6">
        <w:rPr>
          <w:rFonts w:ascii="Times New Roman" w:hAnsi="Times New Roman" w:cs="Times New Roman"/>
        </w:rPr>
        <w:t xml:space="preserve">» ҚР СТ 3844-2023 </w:t>
      </w:r>
      <w:proofErr w:type="spellStart"/>
      <w:r w:rsidRPr="00FB54C6">
        <w:rPr>
          <w:rFonts w:ascii="Times New Roman" w:hAnsi="Times New Roman" w:cs="Times New Roman"/>
        </w:rPr>
        <w:t>ережелеріне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сәйкес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физикалық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қолжетімділікке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қойылатын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талаптардың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кіреберіс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тобы</w:t>
      </w:r>
      <w:proofErr w:type="spellEnd"/>
      <w:r w:rsidRPr="00FB54C6">
        <w:rPr>
          <w:rFonts w:ascii="Times New Roman" w:hAnsi="Times New Roman" w:cs="Times New Roman"/>
        </w:rPr>
        <w:t xml:space="preserve"> мен </w:t>
      </w:r>
      <w:proofErr w:type="spellStart"/>
      <w:r w:rsidRPr="00FB54C6">
        <w:rPr>
          <w:rFonts w:ascii="Times New Roman" w:hAnsi="Times New Roman" w:cs="Times New Roman"/>
        </w:rPr>
        <w:t>навигацияға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қойылатын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талаптардың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ақпараттың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қолжетімділігіне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қойылатын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талаптардың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сақталуын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қамтамасыз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етеді</w:t>
      </w:r>
      <w:proofErr w:type="spellEnd"/>
      <w:r w:rsidRPr="00FB54C6">
        <w:rPr>
          <w:rFonts w:ascii="Times New Roman" w:hAnsi="Times New Roman" w:cs="Times New Roman"/>
        </w:rPr>
        <w:t>.</w:t>
      </w:r>
    </w:p>
    <w:p w14:paraId="7A5920D9" w14:textId="77777777" w:rsidR="003175BD" w:rsidRPr="00B92CAB" w:rsidRDefault="003175BD" w:rsidP="003175BD">
      <w:pPr>
        <w:jc w:val="both"/>
        <w:rPr>
          <w:rFonts w:ascii="Times New Roman" w:hAnsi="Times New Roman" w:cs="Times New Roman"/>
        </w:rPr>
      </w:pPr>
    </w:p>
    <w:p w14:paraId="7E7739F3" w14:textId="77777777" w:rsidR="00FB54C6" w:rsidRPr="00FB54C6" w:rsidRDefault="00F547D6" w:rsidP="00FB54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8.6. </w:t>
      </w:r>
      <w:proofErr w:type="spellStart"/>
      <w:r w:rsidR="00FB54C6" w:rsidRPr="00FB54C6">
        <w:rPr>
          <w:rFonts w:ascii="Times New Roman" w:hAnsi="Times New Roman" w:cs="Times New Roman"/>
        </w:rPr>
        <w:t>Физикалық</w:t>
      </w:r>
      <w:proofErr w:type="spellEnd"/>
      <w:r w:rsidR="00FB54C6" w:rsidRPr="00FB54C6">
        <w:rPr>
          <w:rFonts w:ascii="Times New Roman" w:hAnsi="Times New Roman" w:cs="Times New Roman"/>
        </w:rPr>
        <w:t xml:space="preserve"> </w:t>
      </w:r>
      <w:proofErr w:type="spellStart"/>
      <w:r w:rsidR="00FB54C6" w:rsidRPr="00FB54C6">
        <w:rPr>
          <w:rFonts w:ascii="Times New Roman" w:hAnsi="Times New Roman" w:cs="Times New Roman"/>
        </w:rPr>
        <w:t>қолжетімділік</w:t>
      </w:r>
      <w:proofErr w:type="spellEnd"/>
      <w:r w:rsidR="00FB54C6" w:rsidRPr="00FB54C6">
        <w:rPr>
          <w:rFonts w:ascii="Times New Roman" w:hAnsi="Times New Roman" w:cs="Times New Roman"/>
        </w:rPr>
        <w:t xml:space="preserve"> </w:t>
      </w:r>
      <w:proofErr w:type="spellStart"/>
      <w:r w:rsidR="00FB54C6" w:rsidRPr="00FB54C6">
        <w:rPr>
          <w:rFonts w:ascii="Times New Roman" w:hAnsi="Times New Roman" w:cs="Times New Roman"/>
        </w:rPr>
        <w:t>мыналарды</w:t>
      </w:r>
      <w:proofErr w:type="spellEnd"/>
      <w:r w:rsidR="00FB54C6" w:rsidRPr="00FB54C6">
        <w:rPr>
          <w:rFonts w:ascii="Times New Roman" w:hAnsi="Times New Roman" w:cs="Times New Roman"/>
        </w:rPr>
        <w:t xml:space="preserve"> </w:t>
      </w:r>
      <w:proofErr w:type="spellStart"/>
      <w:r w:rsidR="00FB54C6" w:rsidRPr="00FB54C6">
        <w:rPr>
          <w:rFonts w:ascii="Times New Roman" w:hAnsi="Times New Roman" w:cs="Times New Roman"/>
        </w:rPr>
        <w:t>қамтиды</w:t>
      </w:r>
      <w:proofErr w:type="spellEnd"/>
      <w:r w:rsidR="00FB54C6" w:rsidRPr="00FB54C6">
        <w:rPr>
          <w:rFonts w:ascii="Times New Roman" w:hAnsi="Times New Roman" w:cs="Times New Roman"/>
        </w:rPr>
        <w:t>:</w:t>
      </w:r>
    </w:p>
    <w:p w14:paraId="2957453E" w14:textId="17A602BB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FB54C6">
        <w:rPr>
          <w:rFonts w:ascii="Times New Roman" w:hAnsi="Times New Roman" w:cs="Times New Roman"/>
        </w:rPr>
        <w:t xml:space="preserve"> МҚҰ-да МБА мен ХЖШТ </w:t>
      </w:r>
      <w:proofErr w:type="spellStart"/>
      <w:r w:rsidRPr="00FB54C6">
        <w:rPr>
          <w:rFonts w:ascii="Times New Roman" w:hAnsi="Times New Roman" w:cs="Times New Roman"/>
        </w:rPr>
        <w:t>үшін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кедергісіз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қолжетімділіктің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болуын</w:t>
      </w:r>
      <w:proofErr w:type="spellEnd"/>
      <w:r w:rsidRPr="00FB54C6">
        <w:rPr>
          <w:rFonts w:ascii="Times New Roman" w:hAnsi="Times New Roman" w:cs="Times New Roman"/>
        </w:rPr>
        <w:t xml:space="preserve"> (</w:t>
      </w:r>
      <w:proofErr w:type="spellStart"/>
      <w:r w:rsidRPr="00FB54C6">
        <w:rPr>
          <w:rFonts w:ascii="Times New Roman" w:hAnsi="Times New Roman" w:cs="Times New Roman"/>
        </w:rPr>
        <w:t>талаптарға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сәйкес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келетін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пандустар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немесе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көтергіштер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төмендетілген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табалдырықтар</w:t>
      </w:r>
      <w:proofErr w:type="spellEnd"/>
      <w:r w:rsidRPr="00FB54C6">
        <w:rPr>
          <w:rFonts w:ascii="Times New Roman" w:hAnsi="Times New Roman" w:cs="Times New Roman"/>
        </w:rPr>
        <w:t xml:space="preserve"> мен </w:t>
      </w:r>
      <w:proofErr w:type="spellStart"/>
      <w:r w:rsidRPr="00FB54C6">
        <w:rPr>
          <w:rFonts w:ascii="Times New Roman" w:hAnsi="Times New Roman" w:cs="Times New Roman"/>
        </w:rPr>
        <w:t>кеңейтілген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есіктер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тұтқалар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биіктік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айырмаларының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барынша</w:t>
      </w:r>
      <w:proofErr w:type="spellEnd"/>
      <w:r w:rsidRPr="00FB54C6">
        <w:rPr>
          <w:rFonts w:ascii="Times New Roman" w:hAnsi="Times New Roman" w:cs="Times New Roman"/>
        </w:rPr>
        <w:t xml:space="preserve"> аз </w:t>
      </w:r>
      <w:proofErr w:type="spellStart"/>
      <w:r w:rsidRPr="00FB54C6">
        <w:rPr>
          <w:rFonts w:ascii="Times New Roman" w:hAnsi="Times New Roman" w:cs="Times New Roman"/>
        </w:rPr>
        <w:t>болуы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жабдықталған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санитариялық-гигиеналық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бөлме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және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т.б</w:t>
      </w:r>
      <w:proofErr w:type="spellEnd"/>
      <w:r w:rsidRPr="00FB54C6">
        <w:rPr>
          <w:rFonts w:ascii="Times New Roman" w:hAnsi="Times New Roman" w:cs="Times New Roman"/>
        </w:rPr>
        <w:t>.);</w:t>
      </w:r>
    </w:p>
    <w:p w14:paraId="140828DA" w14:textId="235A72E1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FB54C6">
        <w:rPr>
          <w:rFonts w:ascii="Times New Roman" w:hAnsi="Times New Roman" w:cs="Times New Roman"/>
        </w:rPr>
        <w:t xml:space="preserve"> МБА мен ХЖШТ </w:t>
      </w:r>
      <w:proofErr w:type="spellStart"/>
      <w:r w:rsidRPr="00FB54C6">
        <w:rPr>
          <w:rFonts w:ascii="Times New Roman" w:hAnsi="Times New Roman" w:cs="Times New Roman"/>
        </w:rPr>
        <w:t>қатарындағы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Клиенттерге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өздерінің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келгені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туралы</w:t>
      </w:r>
      <w:proofErr w:type="spellEnd"/>
      <w:r w:rsidRPr="00FB54C6">
        <w:rPr>
          <w:rFonts w:ascii="Times New Roman" w:hAnsi="Times New Roman" w:cs="Times New Roman"/>
        </w:rPr>
        <w:t xml:space="preserve"> МҚҰ </w:t>
      </w:r>
      <w:proofErr w:type="spellStart"/>
      <w:r w:rsidRPr="00FB54C6">
        <w:rPr>
          <w:rFonts w:ascii="Times New Roman" w:hAnsi="Times New Roman" w:cs="Times New Roman"/>
        </w:rPr>
        <w:t>персоналын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хабардар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етуге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мүмкіндік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беретін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тетіктің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болуын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қамтамасыз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етуді</w:t>
      </w:r>
      <w:proofErr w:type="spellEnd"/>
      <w:r w:rsidRPr="00FB54C6">
        <w:rPr>
          <w:rFonts w:ascii="Times New Roman" w:hAnsi="Times New Roman" w:cs="Times New Roman"/>
        </w:rPr>
        <w:t xml:space="preserve">: </w:t>
      </w:r>
      <w:proofErr w:type="spellStart"/>
      <w:r w:rsidRPr="00FB54C6">
        <w:rPr>
          <w:rFonts w:ascii="Times New Roman" w:hAnsi="Times New Roman" w:cs="Times New Roman"/>
        </w:rPr>
        <w:t>мысалы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ғимараттың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кіреберісіне</w:t>
      </w:r>
      <w:proofErr w:type="spellEnd"/>
      <w:r w:rsidRPr="00FB54C6">
        <w:rPr>
          <w:rFonts w:ascii="Times New Roman" w:hAnsi="Times New Roman" w:cs="Times New Roman"/>
        </w:rPr>
        <w:t xml:space="preserve"> МБА мен ХЖШТ </w:t>
      </w:r>
      <w:proofErr w:type="spellStart"/>
      <w:r w:rsidRPr="00FB54C6">
        <w:rPr>
          <w:rFonts w:ascii="Times New Roman" w:hAnsi="Times New Roman" w:cs="Times New Roman"/>
        </w:rPr>
        <w:t>қатарындағы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Клиенттер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үшін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оның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ішінде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оларға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кеңсеге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кіруге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көмек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көрсету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үшін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арнайы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түймені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орналастыруды</w:t>
      </w:r>
      <w:proofErr w:type="spellEnd"/>
      <w:r w:rsidRPr="00FB54C6">
        <w:rPr>
          <w:rFonts w:ascii="Times New Roman" w:hAnsi="Times New Roman" w:cs="Times New Roman"/>
        </w:rPr>
        <w:t>;</w:t>
      </w:r>
    </w:p>
    <w:p w14:paraId="1813F80F" w14:textId="772C37B0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қызмет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көрсету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аймағында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ыңғайлы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отыратын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орындардың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немесе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мүгедектер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креслосын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орналастыруға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арналған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орындардың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сондай-ақ</w:t>
      </w:r>
      <w:proofErr w:type="spellEnd"/>
      <w:r w:rsidRPr="00FB54C6">
        <w:rPr>
          <w:rFonts w:ascii="Times New Roman" w:hAnsi="Times New Roman" w:cs="Times New Roman"/>
        </w:rPr>
        <w:t xml:space="preserve"> кресло-</w:t>
      </w:r>
      <w:proofErr w:type="spellStart"/>
      <w:r w:rsidRPr="00FB54C6">
        <w:rPr>
          <w:rFonts w:ascii="Times New Roman" w:hAnsi="Times New Roman" w:cs="Times New Roman"/>
        </w:rPr>
        <w:t>арбамен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қозғалатын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адамдарға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ыңғайлы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орналасуға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мүмкіндік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беретін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үстелдің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болуын</w:t>
      </w:r>
      <w:proofErr w:type="spellEnd"/>
      <w:r w:rsidRPr="00FB54C6">
        <w:rPr>
          <w:rFonts w:ascii="Times New Roman" w:hAnsi="Times New Roman" w:cs="Times New Roman"/>
        </w:rPr>
        <w:t>;</w:t>
      </w:r>
    </w:p>
    <w:p w14:paraId="51200827" w14:textId="116AD4F6" w:rsidR="00FB54C6" w:rsidRPr="00FB54C6" w:rsidRDefault="00FB54C6" w:rsidP="00FB54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контрастық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таңбалауларды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тактильді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жерүсті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көрсеткіштерін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кеңсе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ішіндегі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навигацияны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ақпараттандыруды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күтуге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арналған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үй-жайларды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жайластыруды</w:t>
      </w:r>
      <w:proofErr w:type="spellEnd"/>
      <w:r w:rsidRPr="00FB54C6">
        <w:rPr>
          <w:rFonts w:ascii="Times New Roman" w:hAnsi="Times New Roman" w:cs="Times New Roman"/>
        </w:rPr>
        <w:t xml:space="preserve"> (</w:t>
      </w:r>
      <w:proofErr w:type="spellStart"/>
      <w:r w:rsidRPr="00FB54C6">
        <w:rPr>
          <w:rFonts w:ascii="Times New Roman" w:hAnsi="Times New Roman" w:cs="Times New Roman"/>
        </w:rPr>
        <w:t>дыбыстық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ақпаратпен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жабдықтауды</w:t>
      </w:r>
      <w:proofErr w:type="spellEnd"/>
      <w:r w:rsidRPr="00FB54C6">
        <w:rPr>
          <w:rFonts w:ascii="Times New Roman" w:hAnsi="Times New Roman" w:cs="Times New Roman"/>
        </w:rPr>
        <w:t>);</w:t>
      </w:r>
    </w:p>
    <w:p w14:paraId="095EE36E" w14:textId="18A20381" w:rsidR="003175BD" w:rsidRPr="00FB54C6" w:rsidRDefault="00FB54C6" w:rsidP="00FB54C6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- </w:t>
      </w:r>
      <w:proofErr w:type="spellStart"/>
      <w:r w:rsidRPr="00FB54C6">
        <w:rPr>
          <w:rFonts w:ascii="Times New Roman" w:hAnsi="Times New Roman" w:cs="Times New Roman"/>
        </w:rPr>
        <w:t>қауіпсіздікті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қамтамасыз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етуді</w:t>
      </w:r>
      <w:proofErr w:type="spellEnd"/>
      <w:r w:rsidRPr="00FB54C6">
        <w:rPr>
          <w:rFonts w:ascii="Times New Roman" w:hAnsi="Times New Roman" w:cs="Times New Roman"/>
        </w:rPr>
        <w:t xml:space="preserve"> (</w:t>
      </w:r>
      <w:proofErr w:type="spellStart"/>
      <w:r w:rsidRPr="00FB54C6">
        <w:rPr>
          <w:rFonts w:ascii="Times New Roman" w:hAnsi="Times New Roman" w:cs="Times New Roman"/>
        </w:rPr>
        <w:t>өрт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болған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жағдайда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эвакуациялық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шығу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жолдарын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шұғыл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қызметтерді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шақыру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және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төтенше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жағдайлар</w:t>
      </w:r>
      <w:proofErr w:type="spellEnd"/>
      <w:r w:rsidRPr="00FB54C6">
        <w:rPr>
          <w:rFonts w:ascii="Times New Roman" w:hAnsi="Times New Roman" w:cs="Times New Roman"/>
        </w:rPr>
        <w:t xml:space="preserve">, </w:t>
      </w:r>
      <w:proofErr w:type="spellStart"/>
      <w:r w:rsidRPr="00FB54C6">
        <w:rPr>
          <w:rFonts w:ascii="Times New Roman" w:hAnsi="Times New Roman" w:cs="Times New Roman"/>
        </w:rPr>
        <w:t>оның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ішінде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табиғи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апаттар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туралы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хабарлау</w:t>
      </w:r>
      <w:proofErr w:type="spellEnd"/>
      <w:r w:rsidRPr="00FB54C6">
        <w:rPr>
          <w:rFonts w:ascii="Times New Roman" w:hAnsi="Times New Roman" w:cs="Times New Roman"/>
        </w:rPr>
        <w:t xml:space="preserve"> </w:t>
      </w:r>
      <w:proofErr w:type="spellStart"/>
      <w:r w:rsidRPr="00FB54C6">
        <w:rPr>
          <w:rFonts w:ascii="Times New Roman" w:hAnsi="Times New Roman" w:cs="Times New Roman"/>
        </w:rPr>
        <w:t>жүйелерін</w:t>
      </w:r>
      <w:proofErr w:type="spellEnd"/>
      <w:r w:rsidRPr="00FB54C6">
        <w:rPr>
          <w:rFonts w:ascii="Times New Roman" w:hAnsi="Times New Roman" w:cs="Times New Roman"/>
        </w:rPr>
        <w:t>).</w:t>
      </w:r>
    </w:p>
    <w:p w14:paraId="1847A803" w14:textId="77777777" w:rsidR="003175BD" w:rsidRPr="00B92CAB" w:rsidRDefault="003175BD" w:rsidP="003175BD">
      <w:pPr>
        <w:jc w:val="both"/>
        <w:rPr>
          <w:rFonts w:ascii="Times New Roman" w:hAnsi="Times New Roman" w:cs="Times New Roman"/>
        </w:rPr>
      </w:pPr>
    </w:p>
    <w:p w14:paraId="4BC29DD6" w14:textId="77777777" w:rsidR="00CB0D83" w:rsidRPr="00CB0D83" w:rsidRDefault="00CB0D83" w:rsidP="00CB0D83">
      <w:pPr>
        <w:jc w:val="both"/>
        <w:rPr>
          <w:rFonts w:ascii="Times New Roman" w:hAnsi="Times New Roman" w:cs="Times New Roman"/>
        </w:rPr>
      </w:pPr>
      <w:r w:rsidRPr="00CB0D83">
        <w:rPr>
          <w:rFonts w:ascii="Times New Roman" w:hAnsi="Times New Roman" w:cs="Times New Roman"/>
        </w:rPr>
        <w:t xml:space="preserve">8.7. МБА </w:t>
      </w:r>
      <w:proofErr w:type="spellStart"/>
      <w:r w:rsidRPr="00CB0D83">
        <w:rPr>
          <w:rFonts w:ascii="Times New Roman" w:hAnsi="Times New Roman" w:cs="Times New Roman"/>
        </w:rPr>
        <w:t>және</w:t>
      </w:r>
      <w:proofErr w:type="spellEnd"/>
      <w:r w:rsidRPr="00CB0D83">
        <w:rPr>
          <w:rFonts w:ascii="Times New Roman" w:hAnsi="Times New Roman" w:cs="Times New Roman"/>
        </w:rPr>
        <w:t xml:space="preserve"> ХЖШТ-мен </w:t>
      </w:r>
      <w:proofErr w:type="spellStart"/>
      <w:r w:rsidRPr="00CB0D83">
        <w:rPr>
          <w:rFonts w:ascii="Times New Roman" w:hAnsi="Times New Roman" w:cs="Times New Roman"/>
        </w:rPr>
        <w:t>өзара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іс-қимыл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жасау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кезінде</w:t>
      </w:r>
      <w:proofErr w:type="spellEnd"/>
      <w:r w:rsidRPr="00CB0D83">
        <w:rPr>
          <w:rFonts w:ascii="Times New Roman" w:hAnsi="Times New Roman" w:cs="Times New Roman"/>
        </w:rPr>
        <w:t xml:space="preserve"> МҚҰ </w:t>
      </w:r>
      <w:proofErr w:type="spellStart"/>
      <w:r w:rsidRPr="00CB0D83">
        <w:rPr>
          <w:rFonts w:ascii="Times New Roman" w:hAnsi="Times New Roman" w:cs="Times New Roman"/>
        </w:rPr>
        <w:t>қызметкерлеріне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арналған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жалпы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ұсынымдар</w:t>
      </w:r>
      <w:proofErr w:type="spellEnd"/>
      <w:r w:rsidRPr="00CB0D83">
        <w:rPr>
          <w:rFonts w:ascii="Times New Roman" w:hAnsi="Times New Roman" w:cs="Times New Roman"/>
        </w:rPr>
        <w:t>.</w:t>
      </w:r>
    </w:p>
    <w:p w14:paraId="042DF27D" w14:textId="77777777" w:rsidR="00CB0D83" w:rsidRDefault="00CB0D83" w:rsidP="00CB0D83">
      <w:pPr>
        <w:jc w:val="both"/>
        <w:rPr>
          <w:rFonts w:ascii="Times New Roman" w:hAnsi="Times New Roman" w:cs="Times New Roman"/>
          <w:lang w:val="kk-KZ"/>
        </w:rPr>
      </w:pPr>
      <w:r w:rsidRPr="00CB0D83">
        <w:rPr>
          <w:rFonts w:ascii="Times New Roman" w:hAnsi="Times New Roman" w:cs="Times New Roman"/>
        </w:rPr>
        <w:t xml:space="preserve">МБА </w:t>
      </w:r>
      <w:proofErr w:type="spellStart"/>
      <w:r w:rsidRPr="00CB0D83">
        <w:rPr>
          <w:rFonts w:ascii="Times New Roman" w:hAnsi="Times New Roman" w:cs="Times New Roman"/>
        </w:rPr>
        <w:t>және</w:t>
      </w:r>
      <w:proofErr w:type="spellEnd"/>
      <w:r w:rsidRPr="00CB0D83">
        <w:rPr>
          <w:rFonts w:ascii="Times New Roman" w:hAnsi="Times New Roman" w:cs="Times New Roman"/>
        </w:rPr>
        <w:t xml:space="preserve"> ХЖШТ-</w:t>
      </w:r>
      <w:proofErr w:type="spellStart"/>
      <w:r w:rsidRPr="00CB0D83">
        <w:rPr>
          <w:rFonts w:ascii="Times New Roman" w:hAnsi="Times New Roman" w:cs="Times New Roman"/>
        </w:rPr>
        <w:t>ға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қызмет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көрсету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кезінде</w:t>
      </w:r>
      <w:proofErr w:type="spellEnd"/>
      <w:r w:rsidRPr="00CB0D83">
        <w:rPr>
          <w:rFonts w:ascii="Times New Roman" w:hAnsi="Times New Roman" w:cs="Times New Roman"/>
        </w:rPr>
        <w:t xml:space="preserve"> МҚҰ </w:t>
      </w:r>
      <w:proofErr w:type="spellStart"/>
      <w:r w:rsidRPr="00CB0D83">
        <w:rPr>
          <w:rFonts w:ascii="Times New Roman" w:hAnsi="Times New Roman" w:cs="Times New Roman"/>
        </w:rPr>
        <w:t>қызметкері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Микрокредиттер</w:t>
      </w:r>
      <w:proofErr w:type="spellEnd"/>
      <w:r w:rsidRPr="00CB0D83">
        <w:rPr>
          <w:rFonts w:ascii="Times New Roman" w:hAnsi="Times New Roman" w:cs="Times New Roman"/>
        </w:rPr>
        <w:t xml:space="preserve"> беру </w:t>
      </w:r>
      <w:proofErr w:type="spellStart"/>
      <w:r w:rsidRPr="00CB0D83">
        <w:rPr>
          <w:rFonts w:ascii="Times New Roman" w:hAnsi="Times New Roman" w:cs="Times New Roman"/>
        </w:rPr>
        <w:t>қағидаларында</w:t>
      </w:r>
      <w:proofErr w:type="spellEnd"/>
      <w:r w:rsidRPr="00CB0D83">
        <w:rPr>
          <w:rFonts w:ascii="Times New Roman" w:hAnsi="Times New Roman" w:cs="Times New Roman"/>
        </w:rPr>
        <w:t>, МҚҰ-</w:t>
      </w:r>
      <w:proofErr w:type="spellStart"/>
      <w:r w:rsidRPr="00CB0D83">
        <w:rPr>
          <w:rFonts w:ascii="Times New Roman" w:hAnsi="Times New Roman" w:cs="Times New Roman"/>
        </w:rPr>
        <w:t>ның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микрокредиттер</w:t>
      </w:r>
      <w:proofErr w:type="spellEnd"/>
      <w:r w:rsidRPr="00CB0D83">
        <w:rPr>
          <w:rFonts w:ascii="Times New Roman" w:hAnsi="Times New Roman" w:cs="Times New Roman"/>
        </w:rPr>
        <w:t xml:space="preserve"> беру </w:t>
      </w:r>
      <w:proofErr w:type="spellStart"/>
      <w:r w:rsidRPr="00CB0D83">
        <w:rPr>
          <w:rFonts w:ascii="Times New Roman" w:hAnsi="Times New Roman" w:cs="Times New Roman"/>
        </w:rPr>
        <w:t>жөніндегі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ішкі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құжаттарында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белгіленген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рәсімдерді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басшылыққа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алады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және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сақтайды</w:t>
      </w:r>
      <w:proofErr w:type="spellEnd"/>
      <w:r w:rsidRPr="00CB0D83">
        <w:rPr>
          <w:rFonts w:ascii="Times New Roman" w:hAnsi="Times New Roman" w:cs="Times New Roman"/>
        </w:rPr>
        <w:t xml:space="preserve">, </w:t>
      </w:r>
      <w:proofErr w:type="spellStart"/>
      <w:r w:rsidRPr="00CB0D83">
        <w:rPr>
          <w:rFonts w:ascii="Times New Roman" w:hAnsi="Times New Roman" w:cs="Times New Roman"/>
        </w:rPr>
        <w:t>бұл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ретте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көрсетілген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тұлғалармен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қарым-қатынас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жасау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кезінде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мынадай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ұсынымдарды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ұстану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қажет</w:t>
      </w:r>
      <w:proofErr w:type="spellEnd"/>
      <w:r w:rsidRPr="00CB0D83">
        <w:rPr>
          <w:rFonts w:ascii="Times New Roman" w:hAnsi="Times New Roman" w:cs="Times New Roman"/>
        </w:rPr>
        <w:t>:</w:t>
      </w:r>
    </w:p>
    <w:p w14:paraId="58992626" w14:textId="77777777" w:rsidR="00CB0D83" w:rsidRPr="00CB0D83" w:rsidRDefault="00CB0D83" w:rsidP="00CB0D83">
      <w:pPr>
        <w:jc w:val="both"/>
        <w:rPr>
          <w:rFonts w:ascii="Times New Roman" w:hAnsi="Times New Roman" w:cs="Times New Roman"/>
          <w:lang w:val="kk-KZ"/>
        </w:rPr>
      </w:pPr>
    </w:p>
    <w:p w14:paraId="71BC4D6B" w14:textId="2FF89C46" w:rsidR="00CB0D83" w:rsidRDefault="00CB0D83" w:rsidP="00CB0D83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- </w:t>
      </w:r>
      <w:r w:rsidRPr="00CB0D83">
        <w:rPr>
          <w:rFonts w:ascii="Times New Roman" w:hAnsi="Times New Roman" w:cs="Times New Roman"/>
        </w:rPr>
        <w:t xml:space="preserve">МБА </w:t>
      </w:r>
      <w:proofErr w:type="spellStart"/>
      <w:r w:rsidRPr="00CB0D83">
        <w:rPr>
          <w:rFonts w:ascii="Times New Roman" w:hAnsi="Times New Roman" w:cs="Times New Roman"/>
        </w:rPr>
        <w:t>және</w:t>
      </w:r>
      <w:proofErr w:type="spellEnd"/>
      <w:r w:rsidRPr="00CB0D83">
        <w:rPr>
          <w:rFonts w:ascii="Times New Roman" w:hAnsi="Times New Roman" w:cs="Times New Roman"/>
        </w:rPr>
        <w:t xml:space="preserve"> ХЖШТ-мен </w:t>
      </w:r>
      <w:proofErr w:type="spellStart"/>
      <w:r w:rsidRPr="00CB0D83">
        <w:rPr>
          <w:rFonts w:ascii="Times New Roman" w:hAnsi="Times New Roman" w:cs="Times New Roman"/>
        </w:rPr>
        <w:t>кездескен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кезде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оларға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сыпайы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және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құрметпен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жүгіну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қажет</w:t>
      </w:r>
      <w:proofErr w:type="spellEnd"/>
      <w:r w:rsidRPr="00CB0D83">
        <w:rPr>
          <w:rFonts w:ascii="Times New Roman" w:hAnsi="Times New Roman" w:cs="Times New Roman"/>
        </w:rPr>
        <w:t>;</w:t>
      </w:r>
    </w:p>
    <w:p w14:paraId="01B7ECCE" w14:textId="77777777" w:rsidR="00CB0D83" w:rsidRPr="00CB0D83" w:rsidRDefault="00CB0D83" w:rsidP="00CB0D83">
      <w:pPr>
        <w:jc w:val="both"/>
        <w:rPr>
          <w:rFonts w:ascii="Times New Roman" w:hAnsi="Times New Roman" w:cs="Times New Roman"/>
          <w:lang w:val="kk-KZ"/>
        </w:rPr>
      </w:pPr>
    </w:p>
    <w:p w14:paraId="5FF301EC" w14:textId="27516F58" w:rsidR="00CB0D83" w:rsidRPr="00CB0D83" w:rsidRDefault="00CB0D83" w:rsidP="00CB0D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- </w:t>
      </w:r>
      <w:proofErr w:type="spellStart"/>
      <w:r w:rsidRPr="00CB0D83">
        <w:rPr>
          <w:rFonts w:ascii="Times New Roman" w:hAnsi="Times New Roman" w:cs="Times New Roman"/>
        </w:rPr>
        <w:t>көру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қабілеті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шектеулі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адамдарға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қызмет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көрсету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кезінде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міндетті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түрде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өзін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таныстыру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қажет</w:t>
      </w:r>
      <w:proofErr w:type="spellEnd"/>
      <w:r w:rsidRPr="00CB0D83">
        <w:rPr>
          <w:rFonts w:ascii="Times New Roman" w:hAnsi="Times New Roman" w:cs="Times New Roman"/>
        </w:rPr>
        <w:t xml:space="preserve">. Егер </w:t>
      </w:r>
      <w:proofErr w:type="spellStart"/>
      <w:r w:rsidRPr="00CB0D83">
        <w:rPr>
          <w:rFonts w:ascii="Times New Roman" w:hAnsi="Times New Roman" w:cs="Times New Roman"/>
        </w:rPr>
        <w:t>топта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жалпы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әңгіме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жүргізілсе</w:t>
      </w:r>
      <w:proofErr w:type="spellEnd"/>
      <w:r w:rsidRPr="00CB0D83">
        <w:rPr>
          <w:rFonts w:ascii="Times New Roman" w:hAnsi="Times New Roman" w:cs="Times New Roman"/>
        </w:rPr>
        <w:t xml:space="preserve">, </w:t>
      </w:r>
      <w:proofErr w:type="spellStart"/>
      <w:r w:rsidRPr="00CB0D83">
        <w:rPr>
          <w:rFonts w:ascii="Times New Roman" w:hAnsi="Times New Roman" w:cs="Times New Roman"/>
        </w:rPr>
        <w:t>сол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сәтте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кімге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жүгініп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тұрғаныңызды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түсіндіруді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және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өзіңізді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таныстыруды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ұмытпау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қажет</w:t>
      </w:r>
      <w:proofErr w:type="spellEnd"/>
      <w:r w:rsidRPr="00CB0D83">
        <w:rPr>
          <w:rFonts w:ascii="Times New Roman" w:hAnsi="Times New Roman" w:cs="Times New Roman"/>
        </w:rPr>
        <w:t xml:space="preserve">. </w:t>
      </w:r>
      <w:proofErr w:type="spellStart"/>
      <w:r w:rsidRPr="00CB0D83">
        <w:rPr>
          <w:rFonts w:ascii="Times New Roman" w:hAnsi="Times New Roman" w:cs="Times New Roman"/>
        </w:rPr>
        <w:t>Шетке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кеткен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кезде</w:t>
      </w:r>
      <w:proofErr w:type="spellEnd"/>
      <w:r w:rsidRPr="00CB0D83">
        <w:rPr>
          <w:rFonts w:ascii="Times New Roman" w:hAnsi="Times New Roman" w:cs="Times New Roman"/>
        </w:rPr>
        <w:t xml:space="preserve"> (</w:t>
      </w:r>
      <w:proofErr w:type="spellStart"/>
      <w:r w:rsidRPr="00CB0D83">
        <w:rPr>
          <w:rFonts w:ascii="Times New Roman" w:hAnsi="Times New Roman" w:cs="Times New Roman"/>
        </w:rPr>
        <w:t>тіпті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қысқа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уақытқа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кетсеңіз</w:t>
      </w:r>
      <w:proofErr w:type="spellEnd"/>
      <w:r w:rsidRPr="00CB0D83">
        <w:rPr>
          <w:rFonts w:ascii="Times New Roman" w:hAnsi="Times New Roman" w:cs="Times New Roman"/>
        </w:rPr>
        <w:t xml:space="preserve"> де) </w:t>
      </w:r>
      <w:proofErr w:type="spellStart"/>
      <w:r w:rsidRPr="00CB0D83">
        <w:rPr>
          <w:rFonts w:ascii="Times New Roman" w:hAnsi="Times New Roman" w:cs="Times New Roman"/>
        </w:rPr>
        <w:t>бұл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туралы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міндетті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түрде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дауыстап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ескерту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қажет</w:t>
      </w:r>
      <w:proofErr w:type="spellEnd"/>
      <w:r w:rsidRPr="00CB0D83">
        <w:rPr>
          <w:rFonts w:ascii="Times New Roman" w:hAnsi="Times New Roman" w:cs="Times New Roman"/>
        </w:rPr>
        <w:t>;</w:t>
      </w:r>
    </w:p>
    <w:p w14:paraId="1C61AEDC" w14:textId="77777777" w:rsidR="00CB0D83" w:rsidRDefault="00CB0D83" w:rsidP="00CB0D83">
      <w:pPr>
        <w:jc w:val="both"/>
        <w:rPr>
          <w:rFonts w:ascii="Times New Roman" w:hAnsi="Times New Roman" w:cs="Times New Roman"/>
          <w:lang w:val="kk-KZ"/>
        </w:rPr>
      </w:pPr>
    </w:p>
    <w:p w14:paraId="089DA4E9" w14:textId="7E5EA822" w:rsidR="00CB0D83" w:rsidRPr="00CB0D83" w:rsidRDefault="00CB0D83" w:rsidP="00CB0D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- </w:t>
      </w:r>
      <w:r w:rsidRPr="00CB0D83">
        <w:rPr>
          <w:rFonts w:ascii="Times New Roman" w:hAnsi="Times New Roman" w:cs="Times New Roman"/>
        </w:rPr>
        <w:t xml:space="preserve">МБА </w:t>
      </w:r>
      <w:proofErr w:type="spellStart"/>
      <w:r w:rsidRPr="00CB0D83">
        <w:rPr>
          <w:rFonts w:ascii="Times New Roman" w:hAnsi="Times New Roman" w:cs="Times New Roman"/>
        </w:rPr>
        <w:t>және</w:t>
      </w:r>
      <w:proofErr w:type="spellEnd"/>
      <w:r w:rsidRPr="00CB0D83">
        <w:rPr>
          <w:rFonts w:ascii="Times New Roman" w:hAnsi="Times New Roman" w:cs="Times New Roman"/>
        </w:rPr>
        <w:t xml:space="preserve"> ХЖШТ-мен </w:t>
      </w:r>
      <w:proofErr w:type="spellStart"/>
      <w:r w:rsidRPr="00CB0D83">
        <w:rPr>
          <w:rFonts w:ascii="Times New Roman" w:hAnsi="Times New Roman" w:cs="Times New Roman"/>
        </w:rPr>
        <w:t>сөйлесу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кезінде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әңгімеге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қатысып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отырған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сүйемелдеушіге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немесе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сурдоаудармашыға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емес</w:t>
      </w:r>
      <w:proofErr w:type="spellEnd"/>
      <w:r w:rsidRPr="00CB0D83">
        <w:rPr>
          <w:rFonts w:ascii="Times New Roman" w:hAnsi="Times New Roman" w:cs="Times New Roman"/>
        </w:rPr>
        <w:t xml:space="preserve">, </w:t>
      </w:r>
      <w:proofErr w:type="spellStart"/>
      <w:r w:rsidRPr="00CB0D83">
        <w:rPr>
          <w:rFonts w:ascii="Times New Roman" w:hAnsi="Times New Roman" w:cs="Times New Roman"/>
        </w:rPr>
        <w:t>тікелей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сол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адамның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өзіне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жүгіну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қажет</w:t>
      </w:r>
      <w:proofErr w:type="spellEnd"/>
      <w:r w:rsidRPr="00CB0D83">
        <w:rPr>
          <w:rFonts w:ascii="Times New Roman" w:hAnsi="Times New Roman" w:cs="Times New Roman"/>
        </w:rPr>
        <w:t>;</w:t>
      </w:r>
    </w:p>
    <w:p w14:paraId="0F7F9D4A" w14:textId="77777777" w:rsidR="00CB0D83" w:rsidRDefault="00CB0D83" w:rsidP="00CB0D83">
      <w:pPr>
        <w:jc w:val="both"/>
        <w:rPr>
          <w:rFonts w:ascii="Times New Roman" w:hAnsi="Times New Roman" w:cs="Times New Roman"/>
          <w:lang w:val="kk-KZ"/>
        </w:rPr>
      </w:pPr>
    </w:p>
    <w:p w14:paraId="22CC40E2" w14:textId="00071FE6" w:rsidR="00CB0D83" w:rsidRPr="00CB0D83" w:rsidRDefault="00CB0D83" w:rsidP="00CB0D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- </w:t>
      </w:r>
      <w:proofErr w:type="spellStart"/>
      <w:r w:rsidRPr="00CB0D83">
        <w:rPr>
          <w:rFonts w:ascii="Times New Roman" w:hAnsi="Times New Roman" w:cs="Times New Roman"/>
        </w:rPr>
        <w:t>қатысып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отырған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мүгедектігі</w:t>
      </w:r>
      <w:proofErr w:type="spellEnd"/>
      <w:r w:rsidRPr="00CB0D83">
        <w:rPr>
          <w:rFonts w:ascii="Times New Roman" w:hAnsi="Times New Roman" w:cs="Times New Roman"/>
        </w:rPr>
        <w:t xml:space="preserve"> бар адам </w:t>
      </w:r>
      <w:proofErr w:type="spellStart"/>
      <w:r w:rsidRPr="00CB0D83">
        <w:rPr>
          <w:rFonts w:ascii="Times New Roman" w:hAnsi="Times New Roman" w:cs="Times New Roman"/>
        </w:rPr>
        <w:t>туралы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оның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сүйемелдеушісіне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немесе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сүйемелдеушілеріне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жүгініп</w:t>
      </w:r>
      <w:proofErr w:type="spellEnd"/>
      <w:r w:rsidRPr="00CB0D83">
        <w:rPr>
          <w:rFonts w:ascii="Times New Roman" w:hAnsi="Times New Roman" w:cs="Times New Roman"/>
        </w:rPr>
        <w:t xml:space="preserve">, </w:t>
      </w:r>
      <w:proofErr w:type="spellStart"/>
      <w:r w:rsidRPr="00CB0D83">
        <w:rPr>
          <w:rFonts w:ascii="Times New Roman" w:hAnsi="Times New Roman" w:cs="Times New Roman"/>
        </w:rPr>
        <w:t>үшінші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жақта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сөйлемеу</w:t>
      </w:r>
      <w:proofErr w:type="spellEnd"/>
      <w:r w:rsidRPr="00CB0D83">
        <w:rPr>
          <w:rFonts w:ascii="Times New Roman" w:hAnsi="Times New Roman" w:cs="Times New Roman"/>
        </w:rPr>
        <w:t xml:space="preserve"> керек — </w:t>
      </w:r>
      <w:proofErr w:type="spellStart"/>
      <w:r w:rsidRPr="00CB0D83">
        <w:rPr>
          <w:rFonts w:ascii="Times New Roman" w:hAnsi="Times New Roman" w:cs="Times New Roman"/>
        </w:rPr>
        <w:t>барлық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сұрақтар</w:t>
      </w:r>
      <w:proofErr w:type="spellEnd"/>
      <w:r w:rsidRPr="00CB0D83">
        <w:rPr>
          <w:rFonts w:ascii="Times New Roman" w:hAnsi="Times New Roman" w:cs="Times New Roman"/>
        </w:rPr>
        <w:t xml:space="preserve"> мен </w:t>
      </w:r>
      <w:proofErr w:type="spellStart"/>
      <w:r w:rsidRPr="00CB0D83">
        <w:rPr>
          <w:rFonts w:ascii="Times New Roman" w:hAnsi="Times New Roman" w:cs="Times New Roman"/>
        </w:rPr>
        <w:t>ұсыныстарды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тікелей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сол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адамға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жолдау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қажет</w:t>
      </w:r>
      <w:proofErr w:type="spellEnd"/>
      <w:r w:rsidRPr="00CB0D83">
        <w:rPr>
          <w:rFonts w:ascii="Times New Roman" w:hAnsi="Times New Roman" w:cs="Times New Roman"/>
        </w:rPr>
        <w:t>;</w:t>
      </w:r>
    </w:p>
    <w:p w14:paraId="64FB8FD8" w14:textId="77777777" w:rsidR="00CB0D83" w:rsidRDefault="00CB0D83" w:rsidP="00CB0D83">
      <w:pPr>
        <w:jc w:val="both"/>
        <w:rPr>
          <w:rFonts w:ascii="Times New Roman" w:hAnsi="Times New Roman" w:cs="Times New Roman"/>
          <w:lang w:val="kk-KZ"/>
        </w:rPr>
      </w:pPr>
    </w:p>
    <w:p w14:paraId="10E1E776" w14:textId="6661CB0C" w:rsidR="00CB0D83" w:rsidRPr="00CB0D83" w:rsidRDefault="00CB0D83" w:rsidP="00CB0D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- </w:t>
      </w:r>
      <w:proofErr w:type="spellStart"/>
      <w:r w:rsidRPr="00CB0D83">
        <w:rPr>
          <w:rFonts w:ascii="Times New Roman" w:hAnsi="Times New Roman" w:cs="Times New Roman"/>
        </w:rPr>
        <w:t>тірек-қимыл</w:t>
      </w:r>
      <w:proofErr w:type="spellEnd"/>
      <w:r w:rsidRPr="00CB0D83">
        <w:rPr>
          <w:rFonts w:ascii="Times New Roman" w:hAnsi="Times New Roman" w:cs="Times New Roman"/>
        </w:rPr>
        <w:t xml:space="preserve"> аппараты </w:t>
      </w:r>
      <w:proofErr w:type="spellStart"/>
      <w:r w:rsidRPr="00CB0D83">
        <w:rPr>
          <w:rFonts w:ascii="Times New Roman" w:hAnsi="Times New Roman" w:cs="Times New Roman"/>
        </w:rPr>
        <w:t>бұзылған</w:t>
      </w:r>
      <w:proofErr w:type="spellEnd"/>
      <w:r w:rsidRPr="00CB0D83">
        <w:rPr>
          <w:rFonts w:ascii="Times New Roman" w:hAnsi="Times New Roman" w:cs="Times New Roman"/>
        </w:rPr>
        <w:t xml:space="preserve"> МБА </w:t>
      </w:r>
      <w:proofErr w:type="spellStart"/>
      <w:r w:rsidRPr="00CB0D83">
        <w:rPr>
          <w:rFonts w:ascii="Times New Roman" w:hAnsi="Times New Roman" w:cs="Times New Roman"/>
        </w:rPr>
        <w:t>және</w:t>
      </w:r>
      <w:proofErr w:type="spellEnd"/>
      <w:r w:rsidRPr="00CB0D83">
        <w:rPr>
          <w:rFonts w:ascii="Times New Roman" w:hAnsi="Times New Roman" w:cs="Times New Roman"/>
        </w:rPr>
        <w:t xml:space="preserve"> ХЖШТ-</w:t>
      </w:r>
      <w:proofErr w:type="spellStart"/>
      <w:r w:rsidRPr="00CB0D83">
        <w:rPr>
          <w:rFonts w:ascii="Times New Roman" w:hAnsi="Times New Roman" w:cs="Times New Roman"/>
        </w:rPr>
        <w:t>ға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қызмет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көрсету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кезінде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өз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бетінше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жүріп-тұруы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қиындаған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жағдайларда</w:t>
      </w:r>
      <w:proofErr w:type="spellEnd"/>
      <w:r w:rsidRPr="00CB0D83">
        <w:rPr>
          <w:rFonts w:ascii="Times New Roman" w:hAnsi="Times New Roman" w:cs="Times New Roman"/>
        </w:rPr>
        <w:t xml:space="preserve">, МҚҰ </w:t>
      </w:r>
      <w:proofErr w:type="spellStart"/>
      <w:r w:rsidRPr="00CB0D83">
        <w:rPr>
          <w:rFonts w:ascii="Times New Roman" w:hAnsi="Times New Roman" w:cs="Times New Roman"/>
        </w:rPr>
        <w:t>үй-жайына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кіруіне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жәрдем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көрсету</w:t>
      </w:r>
      <w:proofErr w:type="spellEnd"/>
      <w:r w:rsidRPr="00CB0D83">
        <w:rPr>
          <w:rFonts w:ascii="Times New Roman" w:hAnsi="Times New Roman" w:cs="Times New Roman"/>
        </w:rPr>
        <w:t xml:space="preserve">, </w:t>
      </w:r>
      <w:proofErr w:type="spellStart"/>
      <w:r w:rsidRPr="00CB0D83">
        <w:rPr>
          <w:rFonts w:ascii="Times New Roman" w:hAnsi="Times New Roman" w:cs="Times New Roman"/>
        </w:rPr>
        <w:t>қажетті</w:t>
      </w:r>
      <w:proofErr w:type="spellEnd"/>
      <w:r w:rsidRPr="00CB0D83">
        <w:rPr>
          <w:rFonts w:ascii="Times New Roman" w:hAnsi="Times New Roman" w:cs="Times New Roman"/>
        </w:rPr>
        <w:t xml:space="preserve"> маман мен </w:t>
      </w:r>
      <w:proofErr w:type="spellStart"/>
      <w:r w:rsidRPr="00CB0D83">
        <w:rPr>
          <w:rFonts w:ascii="Times New Roman" w:hAnsi="Times New Roman" w:cs="Times New Roman"/>
        </w:rPr>
        <w:t>қажетті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операцияны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таңдауға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көмектесу</w:t>
      </w:r>
      <w:proofErr w:type="spellEnd"/>
      <w:r w:rsidRPr="00CB0D83">
        <w:rPr>
          <w:rFonts w:ascii="Times New Roman" w:hAnsi="Times New Roman" w:cs="Times New Roman"/>
        </w:rPr>
        <w:t xml:space="preserve">, </w:t>
      </w:r>
      <w:proofErr w:type="spellStart"/>
      <w:r w:rsidRPr="00CB0D83">
        <w:rPr>
          <w:rFonts w:ascii="Times New Roman" w:hAnsi="Times New Roman" w:cs="Times New Roman"/>
        </w:rPr>
        <w:t>сүйемелдеу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және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қызмет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көрсету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орнына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дейін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апару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қажет</w:t>
      </w:r>
      <w:proofErr w:type="spellEnd"/>
      <w:r w:rsidRPr="00CB0D83">
        <w:rPr>
          <w:rFonts w:ascii="Times New Roman" w:hAnsi="Times New Roman" w:cs="Times New Roman"/>
        </w:rPr>
        <w:t>.</w:t>
      </w:r>
    </w:p>
    <w:p w14:paraId="32C6B101" w14:textId="77777777" w:rsidR="00CB0D83" w:rsidRDefault="00CB0D83" w:rsidP="003175BD">
      <w:pPr>
        <w:jc w:val="both"/>
        <w:rPr>
          <w:rFonts w:ascii="Times New Roman" w:hAnsi="Times New Roman" w:cs="Times New Roman"/>
          <w:lang w:val="kk-KZ"/>
        </w:rPr>
      </w:pPr>
    </w:p>
    <w:p w14:paraId="6D734151" w14:textId="5C335198" w:rsidR="00CB0D83" w:rsidRPr="00CB0D83" w:rsidRDefault="00CB0D83" w:rsidP="00CB0D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CB0D83">
        <w:rPr>
          <w:rFonts w:ascii="Times New Roman" w:hAnsi="Times New Roman" w:cs="Times New Roman"/>
        </w:rPr>
        <w:t xml:space="preserve"> кресло-</w:t>
      </w:r>
      <w:proofErr w:type="spellStart"/>
      <w:r w:rsidRPr="00CB0D83">
        <w:rPr>
          <w:rFonts w:ascii="Times New Roman" w:hAnsi="Times New Roman" w:cs="Times New Roman"/>
        </w:rPr>
        <w:t>арбаны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немесе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балдақты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пайдаланатын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адаммен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сөйлесу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кезінде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тиісті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құрмет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көрсету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және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қызметкер</w:t>
      </w:r>
      <w:proofErr w:type="spellEnd"/>
      <w:r w:rsidRPr="00CB0D83">
        <w:rPr>
          <w:rFonts w:ascii="Times New Roman" w:hAnsi="Times New Roman" w:cs="Times New Roman"/>
        </w:rPr>
        <w:t xml:space="preserve"> мен </w:t>
      </w:r>
      <w:proofErr w:type="spellStart"/>
      <w:r w:rsidRPr="00CB0D83">
        <w:rPr>
          <w:rFonts w:ascii="Times New Roman" w:hAnsi="Times New Roman" w:cs="Times New Roman"/>
        </w:rPr>
        <w:t>Клиенттің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көздері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бір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деңгейде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болатындай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орналасу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қажет</w:t>
      </w:r>
      <w:proofErr w:type="spellEnd"/>
      <w:r w:rsidRPr="00CB0D83">
        <w:rPr>
          <w:rFonts w:ascii="Times New Roman" w:hAnsi="Times New Roman" w:cs="Times New Roman"/>
        </w:rPr>
        <w:t xml:space="preserve">. </w:t>
      </w:r>
      <w:proofErr w:type="spellStart"/>
      <w:r w:rsidRPr="00CB0D83">
        <w:rPr>
          <w:rFonts w:ascii="Times New Roman" w:hAnsi="Times New Roman" w:cs="Times New Roman"/>
        </w:rPr>
        <w:t>Бұл</w:t>
      </w:r>
      <w:proofErr w:type="spellEnd"/>
      <w:r w:rsidRPr="00CB0D83">
        <w:rPr>
          <w:rFonts w:ascii="Times New Roman" w:hAnsi="Times New Roman" w:cs="Times New Roman"/>
        </w:rPr>
        <w:t xml:space="preserve"> МҚҰ-</w:t>
      </w:r>
      <w:proofErr w:type="spellStart"/>
      <w:r w:rsidRPr="00CB0D83">
        <w:rPr>
          <w:rFonts w:ascii="Times New Roman" w:hAnsi="Times New Roman" w:cs="Times New Roman"/>
        </w:rPr>
        <w:t>ның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тиісті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қызметкеріне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сөйлесуді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жеңілдетеді</w:t>
      </w:r>
      <w:proofErr w:type="spellEnd"/>
      <w:r w:rsidRPr="00CB0D83">
        <w:rPr>
          <w:rFonts w:ascii="Times New Roman" w:hAnsi="Times New Roman" w:cs="Times New Roman"/>
        </w:rPr>
        <w:t xml:space="preserve">, ал Клиентке </w:t>
      </w:r>
      <w:proofErr w:type="spellStart"/>
      <w:r w:rsidRPr="00CB0D83">
        <w:rPr>
          <w:rFonts w:ascii="Times New Roman" w:hAnsi="Times New Roman" w:cs="Times New Roman"/>
        </w:rPr>
        <w:t>басын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шалқайтудың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қажеті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болмайды</w:t>
      </w:r>
      <w:proofErr w:type="spellEnd"/>
      <w:r w:rsidRPr="00CB0D83">
        <w:rPr>
          <w:rFonts w:ascii="Times New Roman" w:hAnsi="Times New Roman" w:cs="Times New Roman"/>
        </w:rPr>
        <w:t>;</w:t>
      </w:r>
    </w:p>
    <w:p w14:paraId="799DB7EF" w14:textId="77777777" w:rsidR="00CB0D83" w:rsidRPr="00CB0D83" w:rsidRDefault="00CB0D83" w:rsidP="00CB0D83">
      <w:pPr>
        <w:jc w:val="both"/>
        <w:rPr>
          <w:rFonts w:ascii="Times New Roman" w:hAnsi="Times New Roman" w:cs="Times New Roman"/>
        </w:rPr>
      </w:pPr>
    </w:p>
    <w:p w14:paraId="32A6413D" w14:textId="7703E6DC" w:rsidR="00CB0D83" w:rsidRPr="00CB0D83" w:rsidRDefault="00CB0D83" w:rsidP="00CB0D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CB0D83">
        <w:rPr>
          <w:rFonts w:ascii="Times New Roman" w:hAnsi="Times New Roman" w:cs="Times New Roman"/>
        </w:rPr>
        <w:t xml:space="preserve"> кресло-</w:t>
      </w:r>
      <w:proofErr w:type="spellStart"/>
      <w:r w:rsidRPr="00CB0D83">
        <w:rPr>
          <w:rFonts w:ascii="Times New Roman" w:hAnsi="Times New Roman" w:cs="Times New Roman"/>
        </w:rPr>
        <w:t>арбаға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сүйенуге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және</w:t>
      </w:r>
      <w:proofErr w:type="spellEnd"/>
      <w:r w:rsidRPr="00CB0D83">
        <w:rPr>
          <w:rFonts w:ascii="Times New Roman" w:hAnsi="Times New Roman" w:cs="Times New Roman"/>
        </w:rPr>
        <w:t xml:space="preserve"> оны </w:t>
      </w:r>
      <w:proofErr w:type="spellStart"/>
      <w:r w:rsidRPr="00CB0D83">
        <w:rPr>
          <w:rFonts w:ascii="Times New Roman" w:hAnsi="Times New Roman" w:cs="Times New Roman"/>
        </w:rPr>
        <w:t>пайдаланатын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адамның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келісімінсіз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итеруге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тыйым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салынады</w:t>
      </w:r>
      <w:proofErr w:type="spellEnd"/>
      <w:r w:rsidRPr="00CB0D83">
        <w:rPr>
          <w:rFonts w:ascii="Times New Roman" w:hAnsi="Times New Roman" w:cs="Times New Roman"/>
        </w:rPr>
        <w:t xml:space="preserve">. Егер </w:t>
      </w:r>
      <w:proofErr w:type="spellStart"/>
      <w:r w:rsidRPr="00CB0D83">
        <w:rPr>
          <w:rFonts w:ascii="Times New Roman" w:hAnsi="Times New Roman" w:cs="Times New Roman"/>
        </w:rPr>
        <w:t>қызметкерден</w:t>
      </w:r>
      <w:proofErr w:type="spellEnd"/>
      <w:r w:rsidRPr="00CB0D83">
        <w:rPr>
          <w:rFonts w:ascii="Times New Roman" w:hAnsi="Times New Roman" w:cs="Times New Roman"/>
        </w:rPr>
        <w:t xml:space="preserve"> кресло-</w:t>
      </w:r>
      <w:proofErr w:type="spellStart"/>
      <w:r w:rsidRPr="00CB0D83">
        <w:rPr>
          <w:rFonts w:ascii="Times New Roman" w:hAnsi="Times New Roman" w:cs="Times New Roman"/>
        </w:rPr>
        <w:t>арбамен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қозғалатын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адамға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көмектесу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сұралса</w:t>
      </w:r>
      <w:proofErr w:type="spellEnd"/>
      <w:r w:rsidRPr="00CB0D83">
        <w:rPr>
          <w:rFonts w:ascii="Times New Roman" w:hAnsi="Times New Roman" w:cs="Times New Roman"/>
        </w:rPr>
        <w:t xml:space="preserve">, </w:t>
      </w:r>
      <w:proofErr w:type="spellStart"/>
      <w:r w:rsidRPr="00CB0D83">
        <w:rPr>
          <w:rFonts w:ascii="Times New Roman" w:hAnsi="Times New Roman" w:cs="Times New Roman"/>
        </w:rPr>
        <w:t>алдымен</w:t>
      </w:r>
      <w:proofErr w:type="spellEnd"/>
      <w:r w:rsidRPr="00CB0D83">
        <w:rPr>
          <w:rFonts w:ascii="Times New Roman" w:hAnsi="Times New Roman" w:cs="Times New Roman"/>
        </w:rPr>
        <w:t xml:space="preserve"> оны </w:t>
      </w:r>
      <w:proofErr w:type="spellStart"/>
      <w:r w:rsidRPr="00CB0D83">
        <w:rPr>
          <w:rFonts w:ascii="Times New Roman" w:hAnsi="Times New Roman" w:cs="Times New Roman"/>
        </w:rPr>
        <w:t>баяу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жүргізу</w:t>
      </w:r>
      <w:proofErr w:type="spellEnd"/>
      <w:r w:rsidRPr="00CB0D83">
        <w:rPr>
          <w:rFonts w:ascii="Times New Roman" w:hAnsi="Times New Roman" w:cs="Times New Roman"/>
        </w:rPr>
        <w:t xml:space="preserve"> керек, </w:t>
      </w:r>
      <w:proofErr w:type="spellStart"/>
      <w:r w:rsidRPr="00CB0D83">
        <w:rPr>
          <w:rFonts w:ascii="Times New Roman" w:hAnsi="Times New Roman" w:cs="Times New Roman"/>
        </w:rPr>
        <w:t>өйткені</w:t>
      </w:r>
      <w:proofErr w:type="spellEnd"/>
      <w:r w:rsidRPr="00CB0D83">
        <w:rPr>
          <w:rFonts w:ascii="Times New Roman" w:hAnsi="Times New Roman" w:cs="Times New Roman"/>
        </w:rPr>
        <w:t xml:space="preserve"> арба </w:t>
      </w:r>
      <w:proofErr w:type="spellStart"/>
      <w:r w:rsidRPr="00CB0D83">
        <w:rPr>
          <w:rFonts w:ascii="Times New Roman" w:hAnsi="Times New Roman" w:cs="Times New Roman"/>
        </w:rPr>
        <w:t>жылдамдықты</w:t>
      </w:r>
      <w:proofErr w:type="spellEnd"/>
      <w:r w:rsidRPr="00CB0D83">
        <w:rPr>
          <w:rFonts w:ascii="Times New Roman" w:hAnsi="Times New Roman" w:cs="Times New Roman"/>
        </w:rPr>
        <w:t xml:space="preserve"> тез </w:t>
      </w:r>
      <w:proofErr w:type="spellStart"/>
      <w:r w:rsidRPr="00CB0D83">
        <w:rPr>
          <w:rFonts w:ascii="Times New Roman" w:hAnsi="Times New Roman" w:cs="Times New Roman"/>
        </w:rPr>
        <w:t>арттырады</w:t>
      </w:r>
      <w:proofErr w:type="spellEnd"/>
      <w:r w:rsidRPr="00CB0D83">
        <w:rPr>
          <w:rFonts w:ascii="Times New Roman" w:hAnsi="Times New Roman" w:cs="Times New Roman"/>
        </w:rPr>
        <w:t xml:space="preserve">, ал </w:t>
      </w:r>
      <w:proofErr w:type="spellStart"/>
      <w:r w:rsidRPr="00CB0D83">
        <w:rPr>
          <w:rFonts w:ascii="Times New Roman" w:hAnsi="Times New Roman" w:cs="Times New Roman"/>
        </w:rPr>
        <w:t>күтпеген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итеру</w:t>
      </w:r>
      <w:proofErr w:type="spellEnd"/>
      <w:r w:rsidRPr="00CB0D83">
        <w:rPr>
          <w:rFonts w:ascii="Times New Roman" w:hAnsi="Times New Roman" w:cs="Times New Roman"/>
        </w:rPr>
        <w:t xml:space="preserve"> тепе-</w:t>
      </w:r>
      <w:proofErr w:type="spellStart"/>
      <w:r w:rsidRPr="00CB0D83">
        <w:rPr>
          <w:rFonts w:ascii="Times New Roman" w:hAnsi="Times New Roman" w:cs="Times New Roman"/>
        </w:rPr>
        <w:t>теңдіктің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жоғалуына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әкелуі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мүмкін</w:t>
      </w:r>
      <w:proofErr w:type="spellEnd"/>
      <w:r w:rsidRPr="00CB0D83">
        <w:rPr>
          <w:rFonts w:ascii="Times New Roman" w:hAnsi="Times New Roman" w:cs="Times New Roman"/>
        </w:rPr>
        <w:t xml:space="preserve">. </w:t>
      </w:r>
      <w:r w:rsidRPr="00CB0D83">
        <w:rPr>
          <w:rFonts w:ascii="Times New Roman" w:hAnsi="Times New Roman" w:cs="Times New Roman"/>
          <w:i/>
          <w:iCs/>
        </w:rPr>
        <w:t xml:space="preserve">Кресло-арба – оны </w:t>
      </w:r>
      <w:proofErr w:type="spellStart"/>
      <w:r w:rsidRPr="00CB0D83">
        <w:rPr>
          <w:rFonts w:ascii="Times New Roman" w:hAnsi="Times New Roman" w:cs="Times New Roman"/>
          <w:i/>
          <w:iCs/>
        </w:rPr>
        <w:t>пайдаланатын</w:t>
      </w:r>
      <w:proofErr w:type="spellEnd"/>
      <w:r w:rsidRPr="00CB0D8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B0D83">
        <w:rPr>
          <w:rFonts w:ascii="Times New Roman" w:hAnsi="Times New Roman" w:cs="Times New Roman"/>
          <w:i/>
          <w:iCs/>
        </w:rPr>
        <w:t>адамның</w:t>
      </w:r>
      <w:proofErr w:type="spellEnd"/>
      <w:r w:rsidRPr="00CB0D8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B0D83">
        <w:rPr>
          <w:rFonts w:ascii="Times New Roman" w:hAnsi="Times New Roman" w:cs="Times New Roman"/>
          <w:i/>
          <w:iCs/>
        </w:rPr>
        <w:t>қол</w:t>
      </w:r>
      <w:proofErr w:type="spellEnd"/>
      <w:r w:rsidRPr="00CB0D8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B0D83">
        <w:rPr>
          <w:rFonts w:ascii="Times New Roman" w:hAnsi="Times New Roman" w:cs="Times New Roman"/>
          <w:i/>
          <w:iCs/>
        </w:rPr>
        <w:t>сұғылмайтын</w:t>
      </w:r>
      <w:proofErr w:type="spellEnd"/>
      <w:r w:rsidRPr="00CB0D8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B0D83">
        <w:rPr>
          <w:rFonts w:ascii="Times New Roman" w:hAnsi="Times New Roman" w:cs="Times New Roman"/>
          <w:i/>
          <w:iCs/>
        </w:rPr>
        <w:t>кеңістігінің</w:t>
      </w:r>
      <w:proofErr w:type="spellEnd"/>
      <w:r w:rsidRPr="00CB0D8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B0D83">
        <w:rPr>
          <w:rFonts w:ascii="Times New Roman" w:hAnsi="Times New Roman" w:cs="Times New Roman"/>
          <w:i/>
          <w:iCs/>
        </w:rPr>
        <w:t>бір</w:t>
      </w:r>
      <w:proofErr w:type="spellEnd"/>
      <w:r w:rsidRPr="00CB0D8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B0D83">
        <w:rPr>
          <w:rFonts w:ascii="Times New Roman" w:hAnsi="Times New Roman" w:cs="Times New Roman"/>
          <w:i/>
          <w:iCs/>
        </w:rPr>
        <w:t>бөлігі</w:t>
      </w:r>
      <w:proofErr w:type="spellEnd"/>
      <w:r w:rsidRPr="00CB0D83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CB0D83">
        <w:rPr>
          <w:rFonts w:ascii="Times New Roman" w:hAnsi="Times New Roman" w:cs="Times New Roman"/>
          <w:i/>
          <w:iCs/>
        </w:rPr>
        <w:t>сондықтан</w:t>
      </w:r>
      <w:proofErr w:type="spellEnd"/>
      <w:r w:rsidRPr="00CB0D8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B0D83">
        <w:rPr>
          <w:rFonts w:ascii="Times New Roman" w:hAnsi="Times New Roman" w:cs="Times New Roman"/>
          <w:i/>
          <w:iCs/>
        </w:rPr>
        <w:t>оған</w:t>
      </w:r>
      <w:proofErr w:type="spellEnd"/>
      <w:r w:rsidRPr="00CB0D8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B0D83">
        <w:rPr>
          <w:rFonts w:ascii="Times New Roman" w:hAnsi="Times New Roman" w:cs="Times New Roman"/>
          <w:i/>
          <w:iCs/>
        </w:rPr>
        <w:t>сүйену</w:t>
      </w:r>
      <w:proofErr w:type="spellEnd"/>
      <w:r w:rsidRPr="00CB0D8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B0D83">
        <w:rPr>
          <w:rFonts w:ascii="Times New Roman" w:hAnsi="Times New Roman" w:cs="Times New Roman"/>
          <w:i/>
          <w:iCs/>
        </w:rPr>
        <w:t>оның</w:t>
      </w:r>
      <w:proofErr w:type="spellEnd"/>
      <w:r w:rsidRPr="00CB0D8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B0D83">
        <w:rPr>
          <w:rFonts w:ascii="Times New Roman" w:hAnsi="Times New Roman" w:cs="Times New Roman"/>
          <w:i/>
          <w:iCs/>
        </w:rPr>
        <w:t>иесіне</w:t>
      </w:r>
      <w:proofErr w:type="spellEnd"/>
      <w:r w:rsidRPr="00CB0D8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B0D83">
        <w:rPr>
          <w:rFonts w:ascii="Times New Roman" w:hAnsi="Times New Roman" w:cs="Times New Roman"/>
          <w:i/>
          <w:iCs/>
        </w:rPr>
        <w:t>сүйенумен</w:t>
      </w:r>
      <w:proofErr w:type="spellEnd"/>
      <w:r w:rsidRPr="00CB0D8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B0D83">
        <w:rPr>
          <w:rFonts w:ascii="Times New Roman" w:hAnsi="Times New Roman" w:cs="Times New Roman"/>
          <w:i/>
          <w:iCs/>
        </w:rPr>
        <w:t>бірдей</w:t>
      </w:r>
      <w:proofErr w:type="spellEnd"/>
      <w:r w:rsidRPr="00CB0D83">
        <w:rPr>
          <w:rFonts w:ascii="Times New Roman" w:hAnsi="Times New Roman" w:cs="Times New Roman"/>
        </w:rPr>
        <w:t xml:space="preserve">. </w:t>
      </w:r>
      <w:proofErr w:type="spellStart"/>
      <w:r w:rsidRPr="00CB0D83">
        <w:rPr>
          <w:rFonts w:ascii="Times New Roman" w:hAnsi="Times New Roman" w:cs="Times New Roman"/>
        </w:rPr>
        <w:t>Мүгедектігі</w:t>
      </w:r>
      <w:proofErr w:type="spellEnd"/>
      <w:r w:rsidRPr="00CB0D83">
        <w:rPr>
          <w:rFonts w:ascii="Times New Roman" w:hAnsi="Times New Roman" w:cs="Times New Roman"/>
        </w:rPr>
        <w:t xml:space="preserve"> бар </w:t>
      </w:r>
      <w:proofErr w:type="spellStart"/>
      <w:r w:rsidRPr="00CB0D83">
        <w:rPr>
          <w:rFonts w:ascii="Times New Roman" w:hAnsi="Times New Roman" w:cs="Times New Roman"/>
        </w:rPr>
        <w:t>адамның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келісімінсіз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арбаны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жүргізе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бастау</w:t>
      </w:r>
      <w:proofErr w:type="spellEnd"/>
      <w:r w:rsidRPr="00CB0D83">
        <w:rPr>
          <w:rFonts w:ascii="Times New Roman" w:hAnsi="Times New Roman" w:cs="Times New Roman"/>
        </w:rPr>
        <w:t xml:space="preserve"> – </w:t>
      </w:r>
      <w:proofErr w:type="spellStart"/>
      <w:r w:rsidRPr="00CB0D83">
        <w:rPr>
          <w:rFonts w:ascii="Times New Roman" w:hAnsi="Times New Roman" w:cs="Times New Roman"/>
        </w:rPr>
        <w:t>адамды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оның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рұқсатынсыз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ұстап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алып</w:t>
      </w:r>
      <w:proofErr w:type="spellEnd"/>
      <w:r w:rsidRPr="00CB0D83">
        <w:rPr>
          <w:rFonts w:ascii="Times New Roman" w:hAnsi="Times New Roman" w:cs="Times New Roman"/>
        </w:rPr>
        <w:t xml:space="preserve">, </w:t>
      </w:r>
      <w:proofErr w:type="spellStart"/>
      <w:r w:rsidRPr="00CB0D83">
        <w:rPr>
          <w:rFonts w:ascii="Times New Roman" w:hAnsi="Times New Roman" w:cs="Times New Roman"/>
        </w:rPr>
        <w:t>көтеріп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әкетумен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бірдей</w:t>
      </w:r>
      <w:proofErr w:type="spellEnd"/>
      <w:r w:rsidRPr="00CB0D83">
        <w:rPr>
          <w:rFonts w:ascii="Times New Roman" w:hAnsi="Times New Roman" w:cs="Times New Roman"/>
        </w:rPr>
        <w:t>;</w:t>
      </w:r>
    </w:p>
    <w:p w14:paraId="2F218CEA" w14:textId="77777777" w:rsidR="00CB0D83" w:rsidRPr="00CB0D83" w:rsidRDefault="00CB0D83" w:rsidP="00CB0D83">
      <w:pPr>
        <w:jc w:val="both"/>
        <w:rPr>
          <w:rFonts w:ascii="Times New Roman" w:hAnsi="Times New Roman" w:cs="Times New Roman"/>
        </w:rPr>
      </w:pPr>
    </w:p>
    <w:p w14:paraId="3527B8FC" w14:textId="3924DA60" w:rsidR="00CB0D83" w:rsidRPr="00CB0D83" w:rsidRDefault="00CB0D83" w:rsidP="00CB0D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нашар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еститін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адаммен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қарым-қатынас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жасау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кезінде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оның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назарын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аудару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үшін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қол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бұлғауға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жол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беріледі</w:t>
      </w:r>
      <w:proofErr w:type="spellEnd"/>
      <w:r w:rsidRPr="00CB0D83">
        <w:rPr>
          <w:rFonts w:ascii="Times New Roman" w:hAnsi="Times New Roman" w:cs="Times New Roman"/>
        </w:rPr>
        <w:t xml:space="preserve">. </w:t>
      </w:r>
      <w:proofErr w:type="spellStart"/>
      <w:r w:rsidRPr="00CB0D83">
        <w:rPr>
          <w:rFonts w:ascii="Times New Roman" w:hAnsi="Times New Roman" w:cs="Times New Roman"/>
        </w:rPr>
        <w:t>Оның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көзіне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тіке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қарап</w:t>
      </w:r>
      <w:proofErr w:type="spellEnd"/>
      <w:r w:rsidRPr="00CB0D83">
        <w:rPr>
          <w:rFonts w:ascii="Times New Roman" w:hAnsi="Times New Roman" w:cs="Times New Roman"/>
        </w:rPr>
        <w:t xml:space="preserve">, </w:t>
      </w:r>
      <w:proofErr w:type="spellStart"/>
      <w:r w:rsidRPr="00CB0D83">
        <w:rPr>
          <w:rFonts w:ascii="Times New Roman" w:hAnsi="Times New Roman" w:cs="Times New Roman"/>
        </w:rPr>
        <w:t>анық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сөйлеу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қажет</w:t>
      </w:r>
      <w:proofErr w:type="spellEnd"/>
      <w:r w:rsidRPr="00CB0D83">
        <w:rPr>
          <w:rFonts w:ascii="Times New Roman" w:hAnsi="Times New Roman" w:cs="Times New Roman"/>
        </w:rPr>
        <w:t xml:space="preserve">, </w:t>
      </w:r>
      <w:proofErr w:type="spellStart"/>
      <w:r w:rsidRPr="00CB0D83">
        <w:rPr>
          <w:rFonts w:ascii="Times New Roman" w:hAnsi="Times New Roman" w:cs="Times New Roman"/>
        </w:rPr>
        <w:t>алайда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нашар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еститін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адамдардың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барлығы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бірдей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ерін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қимылынан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оқи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алмайтынын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ескеру</w:t>
      </w:r>
      <w:proofErr w:type="spellEnd"/>
      <w:r w:rsidRPr="00CB0D83">
        <w:rPr>
          <w:rFonts w:ascii="Times New Roman" w:hAnsi="Times New Roman" w:cs="Times New Roman"/>
        </w:rPr>
        <w:t xml:space="preserve"> керек. </w:t>
      </w:r>
      <w:proofErr w:type="spellStart"/>
      <w:r w:rsidRPr="00CB0D83">
        <w:rPr>
          <w:rFonts w:ascii="Times New Roman" w:hAnsi="Times New Roman" w:cs="Times New Roman"/>
        </w:rPr>
        <w:t>Ерін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қимылынан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оқи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алатын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адаммен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сөйлескен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кезде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қызметкерге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жарық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түсетіндей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және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ол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анық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көрінетіндей</w:t>
      </w:r>
      <w:proofErr w:type="spellEnd"/>
      <w:r w:rsidRPr="00CB0D83">
        <w:rPr>
          <w:rFonts w:ascii="Times New Roman" w:hAnsi="Times New Roman" w:cs="Times New Roman"/>
        </w:rPr>
        <w:t xml:space="preserve">, </w:t>
      </w:r>
      <w:proofErr w:type="spellStart"/>
      <w:r w:rsidRPr="00CB0D83">
        <w:rPr>
          <w:rFonts w:ascii="Times New Roman" w:hAnsi="Times New Roman" w:cs="Times New Roman"/>
        </w:rPr>
        <w:t>ешнәрсе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кедергі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келтірмейтіндей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және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қызметкерді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ешнәрсе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көлегейлемейтіндей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орналасу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қажет</w:t>
      </w:r>
      <w:proofErr w:type="spellEnd"/>
      <w:r w:rsidRPr="00CB0D83">
        <w:rPr>
          <w:rFonts w:ascii="Times New Roman" w:hAnsi="Times New Roman" w:cs="Times New Roman"/>
        </w:rPr>
        <w:t>;</w:t>
      </w:r>
    </w:p>
    <w:p w14:paraId="4FF07C6E" w14:textId="77777777" w:rsidR="00CB0D83" w:rsidRPr="00CB0D83" w:rsidRDefault="00CB0D83" w:rsidP="00CB0D83">
      <w:pPr>
        <w:jc w:val="both"/>
        <w:rPr>
          <w:rFonts w:ascii="Times New Roman" w:hAnsi="Times New Roman" w:cs="Times New Roman"/>
        </w:rPr>
      </w:pPr>
    </w:p>
    <w:p w14:paraId="261BA60E" w14:textId="12BA770F" w:rsidR="003175BD" w:rsidRPr="00CB0D83" w:rsidRDefault="00CB0D83" w:rsidP="00CB0D83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</w:t>
      </w:r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мұқияттылық</w:t>
      </w:r>
      <w:proofErr w:type="spellEnd"/>
      <w:r w:rsidRPr="00CB0D83">
        <w:rPr>
          <w:rFonts w:ascii="Times New Roman" w:hAnsi="Times New Roman" w:cs="Times New Roman"/>
        </w:rPr>
        <w:t xml:space="preserve"> пен </w:t>
      </w:r>
      <w:proofErr w:type="spellStart"/>
      <w:r w:rsidRPr="00CB0D83">
        <w:rPr>
          <w:rFonts w:ascii="Times New Roman" w:hAnsi="Times New Roman" w:cs="Times New Roman"/>
        </w:rPr>
        <w:t>шыдамдылық</w:t>
      </w:r>
      <w:proofErr w:type="spellEnd"/>
      <w:r w:rsidRPr="00CB0D83">
        <w:rPr>
          <w:rFonts w:ascii="Times New Roman" w:hAnsi="Times New Roman" w:cs="Times New Roman"/>
        </w:rPr>
        <w:t xml:space="preserve">: МБА </w:t>
      </w:r>
      <w:proofErr w:type="spellStart"/>
      <w:r w:rsidRPr="00CB0D83">
        <w:rPr>
          <w:rFonts w:ascii="Times New Roman" w:hAnsi="Times New Roman" w:cs="Times New Roman"/>
        </w:rPr>
        <w:t>және</w:t>
      </w:r>
      <w:proofErr w:type="spellEnd"/>
      <w:r w:rsidRPr="00CB0D83">
        <w:rPr>
          <w:rFonts w:ascii="Times New Roman" w:hAnsi="Times New Roman" w:cs="Times New Roman"/>
        </w:rPr>
        <w:t xml:space="preserve"> ХЖШТ-мен </w:t>
      </w:r>
      <w:proofErr w:type="spellStart"/>
      <w:r w:rsidRPr="00CB0D83">
        <w:rPr>
          <w:rFonts w:ascii="Times New Roman" w:hAnsi="Times New Roman" w:cs="Times New Roman"/>
        </w:rPr>
        <w:t>сөйлесу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кезінде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қызметкер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мұқият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тыңдауы</w:t>
      </w:r>
      <w:proofErr w:type="spellEnd"/>
      <w:r w:rsidRPr="00CB0D83">
        <w:rPr>
          <w:rFonts w:ascii="Times New Roman" w:hAnsi="Times New Roman" w:cs="Times New Roman"/>
        </w:rPr>
        <w:t xml:space="preserve">, </w:t>
      </w:r>
      <w:proofErr w:type="spellStart"/>
      <w:r w:rsidRPr="00CB0D83">
        <w:rPr>
          <w:rFonts w:ascii="Times New Roman" w:hAnsi="Times New Roman" w:cs="Times New Roman"/>
        </w:rPr>
        <w:t>шыдамдылық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танытуы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және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адамның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сөйлемді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өзі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аяқтауын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күтуі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қажет</w:t>
      </w:r>
      <w:proofErr w:type="spellEnd"/>
      <w:r w:rsidRPr="00CB0D83">
        <w:rPr>
          <w:rFonts w:ascii="Times New Roman" w:hAnsi="Times New Roman" w:cs="Times New Roman"/>
        </w:rPr>
        <w:t xml:space="preserve">. Оны </w:t>
      </w:r>
      <w:proofErr w:type="spellStart"/>
      <w:r w:rsidRPr="00CB0D83">
        <w:rPr>
          <w:rFonts w:ascii="Times New Roman" w:hAnsi="Times New Roman" w:cs="Times New Roman"/>
        </w:rPr>
        <w:t>түзетпеу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және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оның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орнына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сөйлемді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аяқтамау</w:t>
      </w:r>
      <w:proofErr w:type="spellEnd"/>
      <w:r w:rsidRPr="00CB0D83">
        <w:rPr>
          <w:rFonts w:ascii="Times New Roman" w:hAnsi="Times New Roman" w:cs="Times New Roman"/>
        </w:rPr>
        <w:t xml:space="preserve"> керек.</w:t>
      </w:r>
    </w:p>
    <w:p w14:paraId="0DBE31DE" w14:textId="77777777" w:rsidR="003175BD" w:rsidRPr="00B92CAB" w:rsidRDefault="003175BD" w:rsidP="003175BD">
      <w:pPr>
        <w:jc w:val="both"/>
        <w:rPr>
          <w:rFonts w:ascii="Times New Roman" w:hAnsi="Times New Roman" w:cs="Times New Roman"/>
        </w:rPr>
      </w:pPr>
    </w:p>
    <w:p w14:paraId="77BBD941" w14:textId="5B110332" w:rsidR="00CB0D83" w:rsidRPr="00CB0D83" w:rsidRDefault="00CB0D83" w:rsidP="00CB0D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CB0D83">
        <w:rPr>
          <w:rFonts w:ascii="Times New Roman" w:hAnsi="Times New Roman" w:cs="Times New Roman"/>
        </w:rPr>
        <w:t xml:space="preserve"> МҚҰ </w:t>
      </w:r>
      <w:proofErr w:type="spellStart"/>
      <w:r w:rsidRPr="00CB0D83">
        <w:rPr>
          <w:rFonts w:ascii="Times New Roman" w:hAnsi="Times New Roman" w:cs="Times New Roman"/>
        </w:rPr>
        <w:t>қызметкерлері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есікті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ашу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немесе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кедергіні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айналып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өту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қажет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болған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жағдайда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әрқашан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көмек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ұсынуға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міндетті</w:t>
      </w:r>
      <w:proofErr w:type="spellEnd"/>
      <w:r w:rsidRPr="00CB0D83">
        <w:rPr>
          <w:rFonts w:ascii="Times New Roman" w:hAnsi="Times New Roman" w:cs="Times New Roman"/>
        </w:rPr>
        <w:t>: «</w:t>
      </w:r>
      <w:proofErr w:type="spellStart"/>
      <w:r w:rsidRPr="00CB0D83">
        <w:rPr>
          <w:rFonts w:ascii="Times New Roman" w:hAnsi="Times New Roman" w:cs="Times New Roman"/>
        </w:rPr>
        <w:t>Сізге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есікті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ашуға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көмектесуге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рұқсат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етіңіз</w:t>
      </w:r>
      <w:proofErr w:type="spellEnd"/>
      <w:r w:rsidRPr="00CB0D83">
        <w:rPr>
          <w:rFonts w:ascii="Times New Roman" w:hAnsi="Times New Roman" w:cs="Times New Roman"/>
        </w:rPr>
        <w:t xml:space="preserve">?». </w:t>
      </w:r>
      <w:proofErr w:type="spellStart"/>
      <w:r w:rsidRPr="00CB0D83">
        <w:rPr>
          <w:rFonts w:ascii="Times New Roman" w:hAnsi="Times New Roman" w:cs="Times New Roman"/>
        </w:rPr>
        <w:t>Көмек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ұсынған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кезде</w:t>
      </w:r>
      <w:proofErr w:type="spellEnd"/>
      <w:r w:rsidRPr="00CB0D83">
        <w:rPr>
          <w:rFonts w:ascii="Times New Roman" w:hAnsi="Times New Roman" w:cs="Times New Roman"/>
        </w:rPr>
        <w:t xml:space="preserve"> адам оны </w:t>
      </w:r>
      <w:proofErr w:type="spellStart"/>
      <w:r w:rsidRPr="00CB0D83">
        <w:rPr>
          <w:rFonts w:ascii="Times New Roman" w:hAnsi="Times New Roman" w:cs="Times New Roman"/>
        </w:rPr>
        <w:t>қабылдағанша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күту</w:t>
      </w:r>
      <w:proofErr w:type="spellEnd"/>
      <w:r w:rsidRPr="00CB0D83">
        <w:rPr>
          <w:rFonts w:ascii="Times New Roman" w:hAnsi="Times New Roman" w:cs="Times New Roman"/>
        </w:rPr>
        <w:t xml:space="preserve">, </w:t>
      </w:r>
      <w:proofErr w:type="spellStart"/>
      <w:r w:rsidRPr="00CB0D83">
        <w:rPr>
          <w:rFonts w:ascii="Times New Roman" w:hAnsi="Times New Roman" w:cs="Times New Roman"/>
        </w:rPr>
        <w:t>содан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кейін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ғана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қызметкердің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нақты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қалай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әрекет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етуі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керектігін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сұрау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қажет</w:t>
      </w:r>
      <w:proofErr w:type="spellEnd"/>
      <w:r w:rsidRPr="00CB0D83">
        <w:rPr>
          <w:rFonts w:ascii="Times New Roman" w:hAnsi="Times New Roman" w:cs="Times New Roman"/>
        </w:rPr>
        <w:t xml:space="preserve">. Егер </w:t>
      </w:r>
      <w:proofErr w:type="spellStart"/>
      <w:r w:rsidRPr="00CB0D83">
        <w:rPr>
          <w:rFonts w:ascii="Times New Roman" w:hAnsi="Times New Roman" w:cs="Times New Roman"/>
        </w:rPr>
        <w:t>қызметкер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түсінбесе</w:t>
      </w:r>
      <w:proofErr w:type="spellEnd"/>
      <w:r w:rsidRPr="00CB0D83">
        <w:rPr>
          <w:rFonts w:ascii="Times New Roman" w:hAnsi="Times New Roman" w:cs="Times New Roman"/>
        </w:rPr>
        <w:t xml:space="preserve">, </w:t>
      </w:r>
      <w:proofErr w:type="spellStart"/>
      <w:r w:rsidRPr="00CB0D83">
        <w:rPr>
          <w:rFonts w:ascii="Times New Roman" w:hAnsi="Times New Roman" w:cs="Times New Roman"/>
        </w:rPr>
        <w:t>қысылмай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қайта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сұрауға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болады</w:t>
      </w:r>
      <w:proofErr w:type="spellEnd"/>
      <w:r w:rsidRPr="00CB0D83">
        <w:rPr>
          <w:rFonts w:ascii="Times New Roman" w:hAnsi="Times New Roman" w:cs="Times New Roman"/>
        </w:rPr>
        <w:t xml:space="preserve">. </w:t>
      </w:r>
      <w:proofErr w:type="spellStart"/>
      <w:r w:rsidRPr="00CB0D83">
        <w:rPr>
          <w:rFonts w:ascii="Times New Roman" w:hAnsi="Times New Roman" w:cs="Times New Roman"/>
        </w:rPr>
        <w:t>Адамның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айналасында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абыр-сабыр</w:t>
      </w:r>
      <w:proofErr w:type="spellEnd"/>
      <w:r w:rsidRPr="00CB0D83">
        <w:rPr>
          <w:rFonts w:ascii="Times New Roman" w:hAnsi="Times New Roman" w:cs="Times New Roman"/>
        </w:rPr>
        <w:t xml:space="preserve"> болу, </w:t>
      </w:r>
      <w:proofErr w:type="spellStart"/>
      <w:r w:rsidRPr="00CB0D83">
        <w:rPr>
          <w:rFonts w:ascii="Times New Roman" w:hAnsi="Times New Roman" w:cs="Times New Roman"/>
        </w:rPr>
        <w:t>егер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ол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әлі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көмек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сұрамаса</w:t>
      </w:r>
      <w:proofErr w:type="spellEnd"/>
      <w:r w:rsidRPr="00CB0D83">
        <w:rPr>
          <w:rFonts w:ascii="Times New Roman" w:hAnsi="Times New Roman" w:cs="Times New Roman"/>
        </w:rPr>
        <w:t xml:space="preserve">, </w:t>
      </w:r>
      <w:proofErr w:type="spellStart"/>
      <w:r w:rsidRPr="00CB0D83">
        <w:rPr>
          <w:rFonts w:ascii="Times New Roman" w:hAnsi="Times New Roman" w:cs="Times New Roman"/>
        </w:rPr>
        <w:t>оған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көмектесуге</w:t>
      </w:r>
      <w:proofErr w:type="spellEnd"/>
      <w:r w:rsidRPr="00CB0D83">
        <w:rPr>
          <w:rFonts w:ascii="Times New Roman" w:hAnsi="Times New Roman" w:cs="Times New Roman"/>
        </w:rPr>
        <w:t xml:space="preserve"> «</w:t>
      </w:r>
      <w:proofErr w:type="spellStart"/>
      <w:r w:rsidRPr="00CB0D83">
        <w:rPr>
          <w:rFonts w:ascii="Times New Roman" w:hAnsi="Times New Roman" w:cs="Times New Roman"/>
        </w:rPr>
        <w:t>ұмтылу</w:t>
      </w:r>
      <w:proofErr w:type="spellEnd"/>
      <w:r w:rsidRPr="00CB0D83">
        <w:rPr>
          <w:rFonts w:ascii="Times New Roman" w:hAnsi="Times New Roman" w:cs="Times New Roman"/>
        </w:rPr>
        <w:t xml:space="preserve">» </w:t>
      </w:r>
      <w:proofErr w:type="spellStart"/>
      <w:r w:rsidRPr="00CB0D83">
        <w:rPr>
          <w:rFonts w:ascii="Times New Roman" w:hAnsi="Times New Roman" w:cs="Times New Roman"/>
        </w:rPr>
        <w:t>ұсынылмайды</w:t>
      </w:r>
      <w:proofErr w:type="spellEnd"/>
      <w:r w:rsidRPr="00CB0D83">
        <w:rPr>
          <w:rFonts w:ascii="Times New Roman" w:hAnsi="Times New Roman" w:cs="Times New Roman"/>
        </w:rPr>
        <w:t>.</w:t>
      </w:r>
    </w:p>
    <w:p w14:paraId="7C8A8540" w14:textId="77777777" w:rsidR="00CB0D83" w:rsidRPr="00CB0D83" w:rsidRDefault="00CB0D83" w:rsidP="00CB0D83">
      <w:pPr>
        <w:jc w:val="both"/>
        <w:rPr>
          <w:rFonts w:ascii="Times New Roman" w:hAnsi="Times New Roman" w:cs="Times New Roman"/>
        </w:rPr>
      </w:pPr>
    </w:p>
    <w:p w14:paraId="6926E527" w14:textId="77777777" w:rsidR="00CB0D83" w:rsidRPr="00CB0D83" w:rsidRDefault="00CB0D83" w:rsidP="00CB0D83">
      <w:pPr>
        <w:jc w:val="both"/>
        <w:rPr>
          <w:rFonts w:ascii="Times New Roman" w:hAnsi="Times New Roman" w:cs="Times New Roman"/>
        </w:rPr>
      </w:pPr>
      <w:r w:rsidRPr="00CB0D83">
        <w:rPr>
          <w:rFonts w:ascii="Times New Roman" w:hAnsi="Times New Roman" w:cs="Times New Roman"/>
        </w:rPr>
        <w:t xml:space="preserve">8.8. МБА </w:t>
      </w:r>
      <w:proofErr w:type="spellStart"/>
      <w:r w:rsidRPr="00CB0D83">
        <w:rPr>
          <w:rFonts w:ascii="Times New Roman" w:hAnsi="Times New Roman" w:cs="Times New Roman"/>
        </w:rPr>
        <w:t>және</w:t>
      </w:r>
      <w:proofErr w:type="spellEnd"/>
      <w:r w:rsidRPr="00CB0D83">
        <w:rPr>
          <w:rFonts w:ascii="Times New Roman" w:hAnsi="Times New Roman" w:cs="Times New Roman"/>
        </w:rPr>
        <w:t xml:space="preserve"> ХЖШТ-</w:t>
      </w:r>
      <w:proofErr w:type="spellStart"/>
      <w:r w:rsidRPr="00CB0D83">
        <w:rPr>
          <w:rFonts w:ascii="Times New Roman" w:hAnsi="Times New Roman" w:cs="Times New Roman"/>
        </w:rPr>
        <w:t>ға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даярланған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және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оқытылған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персоналдың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қызмет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көрсетуі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мыналарды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көздейді</w:t>
      </w:r>
      <w:proofErr w:type="spellEnd"/>
      <w:r w:rsidRPr="00CB0D83">
        <w:rPr>
          <w:rFonts w:ascii="Times New Roman" w:hAnsi="Times New Roman" w:cs="Times New Roman"/>
        </w:rPr>
        <w:t>:</w:t>
      </w:r>
    </w:p>
    <w:p w14:paraId="5D7360A2" w14:textId="44273E9F" w:rsidR="00CB0D83" w:rsidRPr="00CB0D83" w:rsidRDefault="00CB0D83" w:rsidP="00CB0D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CB0D83">
        <w:rPr>
          <w:rFonts w:ascii="Times New Roman" w:hAnsi="Times New Roman" w:cs="Times New Roman"/>
        </w:rPr>
        <w:t xml:space="preserve"> МҚҰ-</w:t>
      </w:r>
      <w:proofErr w:type="spellStart"/>
      <w:r w:rsidRPr="00CB0D83">
        <w:rPr>
          <w:rFonts w:ascii="Times New Roman" w:hAnsi="Times New Roman" w:cs="Times New Roman"/>
        </w:rPr>
        <w:t>ның</w:t>
      </w:r>
      <w:proofErr w:type="spellEnd"/>
      <w:r w:rsidRPr="00CB0D83">
        <w:rPr>
          <w:rFonts w:ascii="Times New Roman" w:hAnsi="Times New Roman" w:cs="Times New Roman"/>
        </w:rPr>
        <w:t xml:space="preserve"> МБА </w:t>
      </w:r>
      <w:proofErr w:type="spellStart"/>
      <w:r w:rsidRPr="00CB0D83">
        <w:rPr>
          <w:rFonts w:ascii="Times New Roman" w:hAnsi="Times New Roman" w:cs="Times New Roman"/>
        </w:rPr>
        <w:t>және</w:t>
      </w:r>
      <w:proofErr w:type="spellEnd"/>
      <w:r w:rsidRPr="00CB0D83">
        <w:rPr>
          <w:rFonts w:ascii="Times New Roman" w:hAnsi="Times New Roman" w:cs="Times New Roman"/>
        </w:rPr>
        <w:t xml:space="preserve"> ХЖШТ-</w:t>
      </w:r>
      <w:proofErr w:type="spellStart"/>
      <w:r w:rsidRPr="00CB0D83">
        <w:rPr>
          <w:rFonts w:ascii="Times New Roman" w:hAnsi="Times New Roman" w:cs="Times New Roman"/>
        </w:rPr>
        <w:t>ға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бірінші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кезекте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қызмет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көрсетуін</w:t>
      </w:r>
      <w:proofErr w:type="spellEnd"/>
      <w:r w:rsidRPr="00CB0D83">
        <w:rPr>
          <w:rFonts w:ascii="Times New Roman" w:hAnsi="Times New Roman" w:cs="Times New Roman"/>
        </w:rPr>
        <w:t>;</w:t>
      </w:r>
    </w:p>
    <w:p w14:paraId="2E4F06D6" w14:textId="24DD4216" w:rsidR="00CB0D83" w:rsidRPr="00CB0D83" w:rsidRDefault="00CB0D83" w:rsidP="00CB0D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CB0D83">
        <w:rPr>
          <w:rFonts w:ascii="Times New Roman" w:hAnsi="Times New Roman" w:cs="Times New Roman"/>
        </w:rPr>
        <w:t xml:space="preserve"> МБА </w:t>
      </w:r>
      <w:proofErr w:type="spellStart"/>
      <w:r w:rsidRPr="00CB0D83">
        <w:rPr>
          <w:rFonts w:ascii="Times New Roman" w:hAnsi="Times New Roman" w:cs="Times New Roman"/>
        </w:rPr>
        <w:t>және</w:t>
      </w:r>
      <w:proofErr w:type="spellEnd"/>
      <w:r w:rsidRPr="00CB0D83">
        <w:rPr>
          <w:rFonts w:ascii="Times New Roman" w:hAnsi="Times New Roman" w:cs="Times New Roman"/>
        </w:rPr>
        <w:t xml:space="preserve"> ХЖШТ-</w:t>
      </w:r>
      <w:proofErr w:type="spellStart"/>
      <w:r w:rsidRPr="00CB0D83">
        <w:rPr>
          <w:rFonts w:ascii="Times New Roman" w:hAnsi="Times New Roman" w:cs="Times New Roman"/>
        </w:rPr>
        <w:t>ның</w:t>
      </w:r>
      <w:proofErr w:type="spellEnd"/>
      <w:r w:rsidRPr="00CB0D83">
        <w:rPr>
          <w:rFonts w:ascii="Times New Roman" w:hAnsi="Times New Roman" w:cs="Times New Roman"/>
        </w:rPr>
        <w:t xml:space="preserve"> персонал </w:t>
      </w:r>
      <w:proofErr w:type="spellStart"/>
      <w:r w:rsidRPr="00CB0D83">
        <w:rPr>
          <w:rFonts w:ascii="Times New Roman" w:hAnsi="Times New Roman" w:cs="Times New Roman"/>
        </w:rPr>
        <w:t>тарапынан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ситуациялық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көмекті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пайдалану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мүмкіндігін</w:t>
      </w:r>
      <w:proofErr w:type="spellEnd"/>
      <w:r w:rsidRPr="00CB0D83">
        <w:rPr>
          <w:rFonts w:ascii="Times New Roman" w:hAnsi="Times New Roman" w:cs="Times New Roman"/>
        </w:rPr>
        <w:t>;</w:t>
      </w:r>
    </w:p>
    <w:p w14:paraId="28C60D5F" w14:textId="5DF28BF2" w:rsidR="00CB0D83" w:rsidRPr="00CB0D83" w:rsidRDefault="00CB0D83" w:rsidP="00CB0D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персоналдың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нормативтік-құқықтық</w:t>
      </w:r>
      <w:proofErr w:type="spellEnd"/>
      <w:r w:rsidRPr="00CB0D83">
        <w:rPr>
          <w:rFonts w:ascii="Times New Roman" w:hAnsi="Times New Roman" w:cs="Times New Roman"/>
        </w:rPr>
        <w:t xml:space="preserve"> база, </w:t>
      </w:r>
      <w:proofErr w:type="spellStart"/>
      <w:r w:rsidRPr="00CB0D83">
        <w:rPr>
          <w:rFonts w:ascii="Times New Roman" w:hAnsi="Times New Roman" w:cs="Times New Roman"/>
        </w:rPr>
        <w:t>мүгедектікті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түсінуге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деген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көзқарас</w:t>
      </w:r>
      <w:proofErr w:type="spellEnd"/>
      <w:r w:rsidRPr="00CB0D83">
        <w:rPr>
          <w:rFonts w:ascii="Times New Roman" w:hAnsi="Times New Roman" w:cs="Times New Roman"/>
        </w:rPr>
        <w:t xml:space="preserve">, </w:t>
      </w:r>
      <w:proofErr w:type="spellStart"/>
      <w:r w:rsidRPr="00CB0D83">
        <w:rPr>
          <w:rFonts w:ascii="Times New Roman" w:hAnsi="Times New Roman" w:cs="Times New Roman"/>
        </w:rPr>
        <w:t>оның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ішінде</w:t>
      </w:r>
      <w:proofErr w:type="spellEnd"/>
      <w:r w:rsidRPr="00CB0D83">
        <w:rPr>
          <w:rFonts w:ascii="Times New Roman" w:hAnsi="Times New Roman" w:cs="Times New Roman"/>
        </w:rPr>
        <w:t xml:space="preserve"> МБА </w:t>
      </w:r>
      <w:proofErr w:type="spellStart"/>
      <w:r w:rsidRPr="00CB0D83">
        <w:rPr>
          <w:rFonts w:ascii="Times New Roman" w:hAnsi="Times New Roman" w:cs="Times New Roman"/>
        </w:rPr>
        <w:t>және</w:t>
      </w:r>
      <w:proofErr w:type="spellEnd"/>
      <w:r w:rsidRPr="00CB0D83">
        <w:rPr>
          <w:rFonts w:ascii="Times New Roman" w:hAnsi="Times New Roman" w:cs="Times New Roman"/>
        </w:rPr>
        <w:t xml:space="preserve"> ХЖШТ-</w:t>
      </w:r>
      <w:proofErr w:type="spellStart"/>
      <w:r w:rsidRPr="00CB0D83">
        <w:rPr>
          <w:rFonts w:ascii="Times New Roman" w:hAnsi="Times New Roman" w:cs="Times New Roman"/>
        </w:rPr>
        <w:t>ны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сәйкестендіру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мүмкіндігі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туралы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хабардар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болуын</w:t>
      </w:r>
      <w:proofErr w:type="spellEnd"/>
      <w:r w:rsidRPr="00CB0D83">
        <w:rPr>
          <w:rFonts w:ascii="Times New Roman" w:hAnsi="Times New Roman" w:cs="Times New Roman"/>
        </w:rPr>
        <w:t>;</w:t>
      </w:r>
    </w:p>
    <w:p w14:paraId="50FBAFE1" w14:textId="545F701B" w:rsidR="00CB0D83" w:rsidRPr="00CB0D83" w:rsidRDefault="00CB0D83" w:rsidP="00CB0D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CB0D83">
        <w:rPr>
          <w:rFonts w:ascii="Times New Roman" w:hAnsi="Times New Roman" w:cs="Times New Roman"/>
        </w:rPr>
        <w:t xml:space="preserve"> МБА </w:t>
      </w:r>
      <w:proofErr w:type="spellStart"/>
      <w:r w:rsidRPr="00CB0D83">
        <w:rPr>
          <w:rFonts w:ascii="Times New Roman" w:hAnsi="Times New Roman" w:cs="Times New Roman"/>
        </w:rPr>
        <w:t>және</w:t>
      </w:r>
      <w:proofErr w:type="spellEnd"/>
      <w:r w:rsidRPr="00CB0D83">
        <w:rPr>
          <w:rFonts w:ascii="Times New Roman" w:hAnsi="Times New Roman" w:cs="Times New Roman"/>
        </w:rPr>
        <w:t xml:space="preserve"> ХЖШТ-</w:t>
      </w:r>
      <w:proofErr w:type="spellStart"/>
      <w:r w:rsidRPr="00CB0D83">
        <w:rPr>
          <w:rFonts w:ascii="Times New Roman" w:hAnsi="Times New Roman" w:cs="Times New Roman"/>
        </w:rPr>
        <w:t>ға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қызмет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көрсетуге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тартылған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персоналды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даярлауды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және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оқытуды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жүргізуді</w:t>
      </w:r>
      <w:proofErr w:type="spellEnd"/>
      <w:r w:rsidRPr="00CB0D83">
        <w:rPr>
          <w:rFonts w:ascii="Times New Roman" w:hAnsi="Times New Roman" w:cs="Times New Roman"/>
        </w:rPr>
        <w:t>;</w:t>
      </w:r>
    </w:p>
    <w:p w14:paraId="2C348E01" w14:textId="64DC25FC" w:rsidR="003175BD" w:rsidRPr="00CB0D83" w:rsidRDefault="00CB0D83" w:rsidP="00CB0D83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</w:t>
      </w:r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есту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қабілеті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бұзылған</w:t>
      </w:r>
      <w:proofErr w:type="spellEnd"/>
      <w:r w:rsidRPr="00CB0D83">
        <w:rPr>
          <w:rFonts w:ascii="Times New Roman" w:hAnsi="Times New Roman" w:cs="Times New Roman"/>
        </w:rPr>
        <w:t xml:space="preserve"> МБА </w:t>
      </w:r>
      <w:proofErr w:type="spellStart"/>
      <w:r w:rsidRPr="00CB0D83">
        <w:rPr>
          <w:rFonts w:ascii="Times New Roman" w:hAnsi="Times New Roman" w:cs="Times New Roman"/>
        </w:rPr>
        <w:t>Клиенттеріне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арналған</w:t>
      </w:r>
      <w:proofErr w:type="spellEnd"/>
      <w:r w:rsidRPr="00CB0D83">
        <w:rPr>
          <w:rFonts w:ascii="Times New Roman" w:hAnsi="Times New Roman" w:cs="Times New Roman"/>
        </w:rPr>
        <w:t xml:space="preserve"> онлайн-</w:t>
      </w:r>
      <w:proofErr w:type="spellStart"/>
      <w:r w:rsidRPr="00CB0D83">
        <w:rPr>
          <w:rFonts w:ascii="Times New Roman" w:hAnsi="Times New Roman" w:cs="Times New Roman"/>
        </w:rPr>
        <w:t>сурдоаудармашы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қызметінің</w:t>
      </w:r>
      <w:proofErr w:type="spellEnd"/>
      <w:r w:rsidRPr="00CB0D83">
        <w:rPr>
          <w:rFonts w:ascii="Times New Roman" w:hAnsi="Times New Roman" w:cs="Times New Roman"/>
        </w:rPr>
        <w:t xml:space="preserve"> </w:t>
      </w:r>
      <w:proofErr w:type="spellStart"/>
      <w:r w:rsidRPr="00CB0D83">
        <w:rPr>
          <w:rFonts w:ascii="Times New Roman" w:hAnsi="Times New Roman" w:cs="Times New Roman"/>
        </w:rPr>
        <w:t>болуын</w:t>
      </w:r>
      <w:proofErr w:type="spellEnd"/>
      <w:r w:rsidRPr="00CB0D83">
        <w:rPr>
          <w:rFonts w:ascii="Times New Roman" w:hAnsi="Times New Roman" w:cs="Times New Roman"/>
        </w:rPr>
        <w:t>.</w:t>
      </w:r>
    </w:p>
    <w:p w14:paraId="01FAE77B" w14:textId="77777777" w:rsidR="00F547D6" w:rsidRDefault="00F547D6" w:rsidP="00F547D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AC96D1A" w14:textId="77777777" w:rsidR="00E33A91" w:rsidRPr="00E33A91" w:rsidRDefault="00E33A91" w:rsidP="00E33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33A91">
        <w:rPr>
          <w:rFonts w:ascii="Times New Roman" w:hAnsi="Times New Roman" w:cs="Times New Roman"/>
        </w:rPr>
        <w:t xml:space="preserve">8.9. МБА </w:t>
      </w:r>
      <w:proofErr w:type="spellStart"/>
      <w:r w:rsidRPr="00E33A91">
        <w:rPr>
          <w:rFonts w:ascii="Times New Roman" w:hAnsi="Times New Roman" w:cs="Times New Roman"/>
        </w:rPr>
        <w:t>және</w:t>
      </w:r>
      <w:proofErr w:type="spellEnd"/>
      <w:r w:rsidRPr="00E33A91">
        <w:rPr>
          <w:rFonts w:ascii="Times New Roman" w:hAnsi="Times New Roman" w:cs="Times New Roman"/>
        </w:rPr>
        <w:t xml:space="preserve"> ХЖШТ-</w:t>
      </w:r>
      <w:proofErr w:type="spellStart"/>
      <w:r w:rsidRPr="00E33A91">
        <w:rPr>
          <w:rFonts w:ascii="Times New Roman" w:hAnsi="Times New Roman" w:cs="Times New Roman"/>
        </w:rPr>
        <w:t>ға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қызмет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көрсету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үшін</w:t>
      </w:r>
      <w:proofErr w:type="spellEnd"/>
      <w:r w:rsidRPr="00E33A91">
        <w:rPr>
          <w:rFonts w:ascii="Times New Roman" w:hAnsi="Times New Roman" w:cs="Times New Roman"/>
        </w:rPr>
        <w:t xml:space="preserve"> МҚҰ-да </w:t>
      </w:r>
      <w:proofErr w:type="spellStart"/>
      <w:r w:rsidRPr="00E33A91">
        <w:rPr>
          <w:rFonts w:ascii="Times New Roman" w:hAnsi="Times New Roman" w:cs="Times New Roman"/>
        </w:rPr>
        <w:t>білікті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және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оқытылған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персоналдың</w:t>
      </w:r>
      <w:proofErr w:type="spellEnd"/>
      <w:r w:rsidRPr="00E33A91">
        <w:rPr>
          <w:rFonts w:ascii="Times New Roman" w:hAnsi="Times New Roman" w:cs="Times New Roman"/>
        </w:rPr>
        <w:t xml:space="preserve">, </w:t>
      </w:r>
      <w:proofErr w:type="spellStart"/>
      <w:r w:rsidRPr="00E33A91">
        <w:rPr>
          <w:rFonts w:ascii="Times New Roman" w:hAnsi="Times New Roman" w:cs="Times New Roman"/>
        </w:rPr>
        <w:t>сондай-ақ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есту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қабілеті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бұзылған</w:t>
      </w:r>
      <w:proofErr w:type="spellEnd"/>
      <w:r w:rsidRPr="00E33A91">
        <w:rPr>
          <w:rFonts w:ascii="Times New Roman" w:hAnsi="Times New Roman" w:cs="Times New Roman"/>
        </w:rPr>
        <w:t xml:space="preserve"> МБА </w:t>
      </w:r>
      <w:proofErr w:type="spellStart"/>
      <w:r w:rsidRPr="00E33A91">
        <w:rPr>
          <w:rFonts w:ascii="Times New Roman" w:hAnsi="Times New Roman" w:cs="Times New Roman"/>
        </w:rPr>
        <w:t>үшін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сурдоаудармашының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болуы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қажет</w:t>
      </w:r>
      <w:proofErr w:type="spellEnd"/>
      <w:r w:rsidRPr="00E33A91">
        <w:rPr>
          <w:rFonts w:ascii="Times New Roman" w:hAnsi="Times New Roman" w:cs="Times New Roman"/>
        </w:rPr>
        <w:t>.</w:t>
      </w:r>
    </w:p>
    <w:p w14:paraId="1C6B76B5" w14:textId="77777777" w:rsidR="00E33A91" w:rsidRPr="00E33A91" w:rsidRDefault="00E33A91" w:rsidP="00E33A91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</w:rPr>
      </w:pPr>
    </w:p>
    <w:p w14:paraId="61B5C5C2" w14:textId="77777777" w:rsidR="00E33A91" w:rsidRPr="00E33A91" w:rsidRDefault="00E33A91" w:rsidP="00E33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33A91">
        <w:rPr>
          <w:rFonts w:ascii="Times New Roman" w:hAnsi="Times New Roman" w:cs="Times New Roman"/>
        </w:rPr>
        <w:t xml:space="preserve">8.10. МБА </w:t>
      </w:r>
      <w:proofErr w:type="spellStart"/>
      <w:r w:rsidRPr="00E33A91">
        <w:rPr>
          <w:rFonts w:ascii="Times New Roman" w:hAnsi="Times New Roman" w:cs="Times New Roman"/>
        </w:rPr>
        <w:t>және</w:t>
      </w:r>
      <w:proofErr w:type="spellEnd"/>
      <w:r w:rsidRPr="00E33A91">
        <w:rPr>
          <w:rFonts w:ascii="Times New Roman" w:hAnsi="Times New Roman" w:cs="Times New Roman"/>
        </w:rPr>
        <w:t xml:space="preserve"> ХЖШТ-</w:t>
      </w:r>
      <w:proofErr w:type="spellStart"/>
      <w:r w:rsidRPr="00E33A91">
        <w:rPr>
          <w:rFonts w:ascii="Times New Roman" w:hAnsi="Times New Roman" w:cs="Times New Roman"/>
        </w:rPr>
        <w:t>ға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қызмет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көрсетуден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және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қызметтер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ұсынудан</w:t>
      </w:r>
      <w:proofErr w:type="spellEnd"/>
      <w:r w:rsidRPr="00E33A91">
        <w:rPr>
          <w:rFonts w:ascii="Times New Roman" w:hAnsi="Times New Roman" w:cs="Times New Roman"/>
        </w:rPr>
        <w:t xml:space="preserve"> бас </w:t>
      </w:r>
      <w:proofErr w:type="spellStart"/>
      <w:r w:rsidRPr="00E33A91">
        <w:rPr>
          <w:rFonts w:ascii="Times New Roman" w:hAnsi="Times New Roman" w:cs="Times New Roman"/>
        </w:rPr>
        <w:t>тартуға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жол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берілмейді</w:t>
      </w:r>
      <w:proofErr w:type="spellEnd"/>
      <w:r w:rsidRPr="00E33A91">
        <w:rPr>
          <w:rFonts w:ascii="Times New Roman" w:hAnsi="Times New Roman" w:cs="Times New Roman"/>
        </w:rPr>
        <w:t>.</w:t>
      </w:r>
    </w:p>
    <w:p w14:paraId="157092AC" w14:textId="77777777" w:rsidR="00E33A91" w:rsidRPr="00E33A91" w:rsidRDefault="00E33A91" w:rsidP="00E33A91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</w:rPr>
      </w:pPr>
    </w:p>
    <w:p w14:paraId="1AB7993E" w14:textId="77777777" w:rsidR="00E33A91" w:rsidRPr="00E33A91" w:rsidRDefault="00E33A91" w:rsidP="00E33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33A91">
        <w:rPr>
          <w:rFonts w:ascii="Times New Roman" w:hAnsi="Times New Roman" w:cs="Times New Roman"/>
        </w:rPr>
        <w:t xml:space="preserve">8.11. </w:t>
      </w:r>
      <w:proofErr w:type="spellStart"/>
      <w:r w:rsidRPr="00E33A91">
        <w:rPr>
          <w:rFonts w:ascii="Times New Roman" w:hAnsi="Times New Roman" w:cs="Times New Roman"/>
        </w:rPr>
        <w:t>Қаржылық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қызметтер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Қағидаларға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және</w:t>
      </w:r>
      <w:proofErr w:type="spellEnd"/>
      <w:r w:rsidRPr="00E33A91">
        <w:rPr>
          <w:rFonts w:ascii="Times New Roman" w:hAnsi="Times New Roman" w:cs="Times New Roman"/>
        </w:rPr>
        <w:t xml:space="preserve"> МҚҰ-</w:t>
      </w:r>
      <w:proofErr w:type="spellStart"/>
      <w:r w:rsidRPr="00E33A91">
        <w:rPr>
          <w:rFonts w:ascii="Times New Roman" w:hAnsi="Times New Roman" w:cs="Times New Roman"/>
        </w:rPr>
        <w:t>ның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ішкі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нормативтік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құжаттарына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сәйкес</w:t>
      </w:r>
      <w:proofErr w:type="spellEnd"/>
      <w:r w:rsidRPr="00E33A91">
        <w:rPr>
          <w:rFonts w:ascii="Times New Roman" w:hAnsi="Times New Roman" w:cs="Times New Roman"/>
        </w:rPr>
        <w:t xml:space="preserve"> МҚҰ-да микрокредит </w:t>
      </w:r>
      <w:proofErr w:type="spellStart"/>
      <w:r w:rsidRPr="00E33A91">
        <w:rPr>
          <w:rFonts w:ascii="Times New Roman" w:hAnsi="Times New Roman" w:cs="Times New Roman"/>
        </w:rPr>
        <w:t>алуға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құқығы</w:t>
      </w:r>
      <w:proofErr w:type="spellEnd"/>
      <w:r w:rsidRPr="00E33A91">
        <w:rPr>
          <w:rFonts w:ascii="Times New Roman" w:hAnsi="Times New Roman" w:cs="Times New Roman"/>
        </w:rPr>
        <w:t xml:space="preserve"> бар </w:t>
      </w:r>
      <w:proofErr w:type="spellStart"/>
      <w:r w:rsidRPr="00E33A91">
        <w:rPr>
          <w:rFonts w:ascii="Times New Roman" w:hAnsi="Times New Roman" w:cs="Times New Roman"/>
        </w:rPr>
        <w:t>барлық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санаттағы</w:t>
      </w:r>
      <w:proofErr w:type="spellEnd"/>
      <w:r w:rsidRPr="00E33A91">
        <w:rPr>
          <w:rFonts w:ascii="Times New Roman" w:hAnsi="Times New Roman" w:cs="Times New Roman"/>
        </w:rPr>
        <w:t xml:space="preserve"> МБА </w:t>
      </w:r>
      <w:proofErr w:type="spellStart"/>
      <w:r w:rsidRPr="00E33A91">
        <w:rPr>
          <w:rFonts w:ascii="Times New Roman" w:hAnsi="Times New Roman" w:cs="Times New Roman"/>
        </w:rPr>
        <w:t>және</w:t>
      </w:r>
      <w:proofErr w:type="spellEnd"/>
      <w:r w:rsidRPr="00E33A91">
        <w:rPr>
          <w:rFonts w:ascii="Times New Roman" w:hAnsi="Times New Roman" w:cs="Times New Roman"/>
        </w:rPr>
        <w:t xml:space="preserve"> ХЖШТ </w:t>
      </w:r>
      <w:proofErr w:type="spellStart"/>
      <w:r w:rsidRPr="00E33A91">
        <w:rPr>
          <w:rFonts w:ascii="Times New Roman" w:hAnsi="Times New Roman" w:cs="Times New Roman"/>
        </w:rPr>
        <w:t>үшін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қолжетімді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болуға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тиіс</w:t>
      </w:r>
      <w:proofErr w:type="spellEnd"/>
      <w:r w:rsidRPr="00E33A91">
        <w:rPr>
          <w:rFonts w:ascii="Times New Roman" w:hAnsi="Times New Roman" w:cs="Times New Roman"/>
        </w:rPr>
        <w:t>.</w:t>
      </w:r>
    </w:p>
    <w:p w14:paraId="107EA150" w14:textId="77777777" w:rsidR="00E33A91" w:rsidRPr="00E33A91" w:rsidRDefault="00E33A91" w:rsidP="00E33A91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</w:rPr>
      </w:pPr>
    </w:p>
    <w:p w14:paraId="64FF3FF8" w14:textId="77777777" w:rsidR="00E33A91" w:rsidRPr="00E33A91" w:rsidRDefault="00E33A91" w:rsidP="00E33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33A91">
        <w:rPr>
          <w:rFonts w:ascii="Times New Roman" w:hAnsi="Times New Roman" w:cs="Times New Roman"/>
        </w:rPr>
        <w:t xml:space="preserve">8.12. </w:t>
      </w:r>
      <w:proofErr w:type="spellStart"/>
      <w:r w:rsidRPr="00E33A91">
        <w:rPr>
          <w:rFonts w:ascii="Times New Roman" w:hAnsi="Times New Roman" w:cs="Times New Roman"/>
        </w:rPr>
        <w:t>Ақпараттың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уақтылы</w:t>
      </w:r>
      <w:proofErr w:type="spellEnd"/>
      <w:r w:rsidRPr="00E33A91">
        <w:rPr>
          <w:rFonts w:ascii="Times New Roman" w:hAnsi="Times New Roman" w:cs="Times New Roman"/>
        </w:rPr>
        <w:t xml:space="preserve">, </w:t>
      </w:r>
      <w:proofErr w:type="spellStart"/>
      <w:r w:rsidRPr="00E33A91">
        <w:rPr>
          <w:rFonts w:ascii="Times New Roman" w:hAnsi="Times New Roman" w:cs="Times New Roman"/>
        </w:rPr>
        <w:t>қатты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дауыспен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және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анық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айтылуы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қамтамасыз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етілуге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тиіс</w:t>
      </w:r>
      <w:proofErr w:type="spellEnd"/>
      <w:r w:rsidRPr="00E33A91">
        <w:rPr>
          <w:rFonts w:ascii="Times New Roman" w:hAnsi="Times New Roman" w:cs="Times New Roman"/>
        </w:rPr>
        <w:t xml:space="preserve">. </w:t>
      </w:r>
      <w:proofErr w:type="spellStart"/>
      <w:r w:rsidRPr="00E33A91">
        <w:rPr>
          <w:rFonts w:ascii="Times New Roman" w:hAnsi="Times New Roman" w:cs="Times New Roman"/>
        </w:rPr>
        <w:t>Қажет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болған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жағдайда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сөйлемді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мүмкіндігінше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жеңілдетіп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және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оның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мәнін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сақтай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отырып</w:t>
      </w:r>
      <w:proofErr w:type="spellEnd"/>
      <w:r w:rsidRPr="00E33A91">
        <w:rPr>
          <w:rFonts w:ascii="Times New Roman" w:hAnsi="Times New Roman" w:cs="Times New Roman"/>
        </w:rPr>
        <w:t xml:space="preserve">, </w:t>
      </w:r>
      <w:proofErr w:type="spellStart"/>
      <w:r w:rsidRPr="00E33A91">
        <w:rPr>
          <w:rFonts w:ascii="Times New Roman" w:hAnsi="Times New Roman" w:cs="Times New Roman"/>
        </w:rPr>
        <w:t>ақпаратты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қайталау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қажет</w:t>
      </w:r>
      <w:proofErr w:type="spellEnd"/>
      <w:r w:rsidRPr="00E33A91">
        <w:rPr>
          <w:rFonts w:ascii="Times New Roman" w:hAnsi="Times New Roman" w:cs="Times New Roman"/>
        </w:rPr>
        <w:t>.</w:t>
      </w:r>
    </w:p>
    <w:p w14:paraId="2F45F8FE" w14:textId="77777777" w:rsidR="00E33A91" w:rsidRPr="00E33A91" w:rsidRDefault="00E33A91" w:rsidP="00E33A91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</w:rPr>
      </w:pPr>
    </w:p>
    <w:p w14:paraId="2A6DF155" w14:textId="77777777" w:rsidR="00E33A91" w:rsidRPr="00E33A91" w:rsidRDefault="00E33A91" w:rsidP="00E33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33A91">
        <w:rPr>
          <w:rFonts w:ascii="Times New Roman" w:hAnsi="Times New Roman" w:cs="Times New Roman"/>
        </w:rPr>
        <w:t xml:space="preserve">8.13. МҚҰ </w:t>
      </w:r>
      <w:proofErr w:type="spellStart"/>
      <w:r w:rsidRPr="00E33A91">
        <w:rPr>
          <w:rFonts w:ascii="Times New Roman" w:hAnsi="Times New Roman" w:cs="Times New Roman"/>
        </w:rPr>
        <w:t>үй-жайында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келіссөздерге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ымдау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тілі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маманының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қатысуын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немесе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ымдау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тілін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меңгерген</w:t>
      </w:r>
      <w:proofErr w:type="spellEnd"/>
      <w:r w:rsidRPr="00E33A91">
        <w:rPr>
          <w:rFonts w:ascii="Times New Roman" w:hAnsi="Times New Roman" w:cs="Times New Roman"/>
        </w:rPr>
        <w:t xml:space="preserve"> МҚҰ </w:t>
      </w:r>
      <w:proofErr w:type="spellStart"/>
      <w:r w:rsidRPr="00E33A91">
        <w:rPr>
          <w:rFonts w:ascii="Times New Roman" w:hAnsi="Times New Roman" w:cs="Times New Roman"/>
        </w:rPr>
        <w:t>маманымен</w:t>
      </w:r>
      <w:proofErr w:type="spellEnd"/>
      <w:r w:rsidRPr="00E33A91">
        <w:rPr>
          <w:rFonts w:ascii="Times New Roman" w:hAnsi="Times New Roman" w:cs="Times New Roman"/>
        </w:rPr>
        <w:t xml:space="preserve"> онлайн-</w:t>
      </w:r>
      <w:proofErr w:type="spellStart"/>
      <w:r w:rsidRPr="00E33A91">
        <w:rPr>
          <w:rFonts w:ascii="Times New Roman" w:hAnsi="Times New Roman" w:cs="Times New Roman"/>
        </w:rPr>
        <w:t>бейне</w:t>
      </w:r>
      <w:proofErr w:type="spellEnd"/>
      <w:r w:rsidRPr="00E33A91">
        <w:rPr>
          <w:rFonts w:ascii="Times New Roman" w:hAnsi="Times New Roman" w:cs="Times New Roman"/>
        </w:rPr>
        <w:t xml:space="preserve"> консультация </w:t>
      </w:r>
      <w:proofErr w:type="spellStart"/>
      <w:r w:rsidRPr="00E33A91">
        <w:rPr>
          <w:rFonts w:ascii="Times New Roman" w:hAnsi="Times New Roman" w:cs="Times New Roman"/>
        </w:rPr>
        <w:t>өткізуді</w:t>
      </w:r>
      <w:proofErr w:type="spellEnd"/>
      <w:r w:rsidRPr="00E33A91">
        <w:rPr>
          <w:rFonts w:ascii="Times New Roman" w:hAnsi="Times New Roman" w:cs="Times New Roman"/>
        </w:rPr>
        <w:t xml:space="preserve"> не </w:t>
      </w:r>
      <w:proofErr w:type="spellStart"/>
      <w:r w:rsidRPr="00E33A91">
        <w:rPr>
          <w:rFonts w:ascii="Times New Roman" w:hAnsi="Times New Roman" w:cs="Times New Roman"/>
        </w:rPr>
        <w:t>жазбаша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қарым-қатынас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жасауды</w:t>
      </w:r>
      <w:proofErr w:type="spellEnd"/>
      <w:r w:rsidRPr="00E33A91">
        <w:rPr>
          <w:rFonts w:ascii="Times New Roman" w:hAnsi="Times New Roman" w:cs="Times New Roman"/>
        </w:rPr>
        <w:t xml:space="preserve">, </w:t>
      </w:r>
      <w:proofErr w:type="spellStart"/>
      <w:r w:rsidRPr="00E33A91">
        <w:rPr>
          <w:rFonts w:ascii="Times New Roman" w:hAnsi="Times New Roman" w:cs="Times New Roman"/>
        </w:rPr>
        <w:t>жеке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сурдоаудармашы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арқылы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қарым-қатынас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жасауды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немесе</w:t>
      </w:r>
      <w:proofErr w:type="spellEnd"/>
      <w:r w:rsidRPr="00E33A91">
        <w:rPr>
          <w:rFonts w:ascii="Times New Roman" w:hAnsi="Times New Roman" w:cs="Times New Roman"/>
        </w:rPr>
        <w:t xml:space="preserve"> МБА </w:t>
      </w:r>
      <w:proofErr w:type="spellStart"/>
      <w:r w:rsidRPr="00E33A91">
        <w:rPr>
          <w:rFonts w:ascii="Times New Roman" w:hAnsi="Times New Roman" w:cs="Times New Roman"/>
        </w:rPr>
        <w:t>және</w:t>
      </w:r>
      <w:proofErr w:type="spellEnd"/>
      <w:r w:rsidRPr="00E33A91">
        <w:rPr>
          <w:rFonts w:ascii="Times New Roman" w:hAnsi="Times New Roman" w:cs="Times New Roman"/>
        </w:rPr>
        <w:t xml:space="preserve"> ХЖШТ-</w:t>
      </w:r>
      <w:proofErr w:type="spellStart"/>
      <w:r w:rsidRPr="00E33A91">
        <w:rPr>
          <w:rFonts w:ascii="Times New Roman" w:hAnsi="Times New Roman" w:cs="Times New Roman"/>
        </w:rPr>
        <w:t>ға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тиесілі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мобильді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құрылғыны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пайдалана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отырып</w:t>
      </w:r>
      <w:proofErr w:type="spellEnd"/>
      <w:r w:rsidRPr="00E33A91">
        <w:rPr>
          <w:rFonts w:ascii="Times New Roman" w:hAnsi="Times New Roman" w:cs="Times New Roman"/>
        </w:rPr>
        <w:t xml:space="preserve">, </w:t>
      </w:r>
      <w:proofErr w:type="spellStart"/>
      <w:r w:rsidRPr="00E33A91">
        <w:rPr>
          <w:rFonts w:ascii="Times New Roman" w:hAnsi="Times New Roman" w:cs="Times New Roman"/>
        </w:rPr>
        <w:t>қашықтан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сурдоаударма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жасау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сервисін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пайдалануды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қамтамасыз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ету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қажет</w:t>
      </w:r>
      <w:proofErr w:type="spellEnd"/>
      <w:r w:rsidRPr="00E33A91">
        <w:rPr>
          <w:rFonts w:ascii="Times New Roman" w:hAnsi="Times New Roman" w:cs="Times New Roman"/>
        </w:rPr>
        <w:t>.</w:t>
      </w:r>
    </w:p>
    <w:p w14:paraId="56D0012D" w14:textId="77777777" w:rsidR="00E33A91" w:rsidRPr="00E33A91" w:rsidRDefault="00E33A91" w:rsidP="00E33A91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</w:rPr>
      </w:pPr>
    </w:p>
    <w:p w14:paraId="2F087994" w14:textId="531AC0BF" w:rsidR="003175BD" w:rsidRPr="00E33A91" w:rsidRDefault="00E33A91" w:rsidP="00E33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kk-KZ"/>
        </w:rPr>
      </w:pPr>
      <w:r w:rsidRPr="00E33A91">
        <w:rPr>
          <w:rFonts w:ascii="Times New Roman" w:hAnsi="Times New Roman" w:cs="Times New Roman"/>
        </w:rPr>
        <w:t xml:space="preserve">8.14. Жеке </w:t>
      </w:r>
      <w:proofErr w:type="spellStart"/>
      <w:r w:rsidRPr="00E33A91">
        <w:rPr>
          <w:rFonts w:ascii="Times New Roman" w:hAnsi="Times New Roman" w:cs="Times New Roman"/>
        </w:rPr>
        <w:t>сурдоаудармашының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немесе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тифлосурдоаудармашының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қатысуына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кедергі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келтіруге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тыйым</w:t>
      </w:r>
      <w:proofErr w:type="spellEnd"/>
      <w:r w:rsidRPr="00E33A91">
        <w:rPr>
          <w:rFonts w:ascii="Times New Roman" w:hAnsi="Times New Roman" w:cs="Times New Roman"/>
        </w:rPr>
        <w:t xml:space="preserve"> </w:t>
      </w:r>
      <w:proofErr w:type="spellStart"/>
      <w:r w:rsidRPr="00E33A91">
        <w:rPr>
          <w:rFonts w:ascii="Times New Roman" w:hAnsi="Times New Roman" w:cs="Times New Roman"/>
        </w:rPr>
        <w:t>салынады</w:t>
      </w:r>
      <w:proofErr w:type="spellEnd"/>
      <w:r w:rsidRPr="00E33A91">
        <w:rPr>
          <w:rFonts w:ascii="Times New Roman" w:hAnsi="Times New Roman" w:cs="Times New Roman"/>
        </w:rPr>
        <w:t>.</w:t>
      </w:r>
    </w:p>
    <w:p w14:paraId="732CDE8E" w14:textId="77777777" w:rsidR="003175BD" w:rsidRPr="00B92CAB" w:rsidRDefault="003175BD" w:rsidP="003175BD">
      <w:pPr>
        <w:pStyle w:val="a5"/>
        <w:ind w:left="0"/>
        <w:rPr>
          <w:rFonts w:ascii="Times New Roman" w:hAnsi="Times New Roman" w:cs="Times New Roman"/>
        </w:rPr>
      </w:pPr>
    </w:p>
    <w:p w14:paraId="1B62EBD8" w14:textId="724DE20F" w:rsidR="003175BD" w:rsidRPr="00B92CAB" w:rsidRDefault="00F547D6" w:rsidP="003175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8.15.</w:t>
      </w:r>
      <w:r w:rsidR="003175BD" w:rsidRPr="00B92CAB">
        <w:rPr>
          <w:rFonts w:ascii="Times New Roman" w:hAnsi="Times New Roman" w:cs="Times New Roman"/>
        </w:rPr>
        <w:t xml:space="preserve"> </w:t>
      </w:r>
      <w:r w:rsidR="00E33A91" w:rsidRPr="00E33A91">
        <w:rPr>
          <w:rFonts w:ascii="Times New Roman" w:hAnsi="Times New Roman" w:cs="Times New Roman"/>
        </w:rPr>
        <w:t xml:space="preserve">Егер </w:t>
      </w:r>
      <w:r w:rsidR="00E33A91">
        <w:rPr>
          <w:rFonts w:ascii="Times New Roman" w:hAnsi="Times New Roman" w:cs="Times New Roman"/>
          <w:lang w:val="kk-KZ"/>
        </w:rPr>
        <w:t>соқыр</w:t>
      </w:r>
      <w:r w:rsidR="00E33A91" w:rsidRPr="00E33A91">
        <w:rPr>
          <w:rFonts w:ascii="Times New Roman" w:hAnsi="Times New Roman" w:cs="Times New Roman"/>
        </w:rPr>
        <w:t>-</w:t>
      </w:r>
      <w:proofErr w:type="spellStart"/>
      <w:r w:rsidR="00E33A91" w:rsidRPr="00E33A91">
        <w:rPr>
          <w:rFonts w:ascii="Times New Roman" w:hAnsi="Times New Roman" w:cs="Times New Roman"/>
        </w:rPr>
        <w:t>саңырау</w:t>
      </w:r>
      <w:proofErr w:type="spellEnd"/>
      <w:r w:rsidR="00E33A91" w:rsidRPr="00E33A91">
        <w:rPr>
          <w:rFonts w:ascii="Times New Roman" w:hAnsi="Times New Roman" w:cs="Times New Roman"/>
        </w:rPr>
        <w:t xml:space="preserve">, </w:t>
      </w:r>
      <w:proofErr w:type="spellStart"/>
      <w:r w:rsidR="00E33A91" w:rsidRPr="00E33A91">
        <w:rPr>
          <w:rFonts w:ascii="Times New Roman" w:hAnsi="Times New Roman" w:cs="Times New Roman"/>
        </w:rPr>
        <w:t>саңырау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немесе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нашар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еститін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Клиентті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сүйемелдеуші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тұлға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өзін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ымдау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тілі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маманы</w:t>
      </w:r>
      <w:proofErr w:type="spellEnd"/>
      <w:r w:rsidR="00E33A91" w:rsidRPr="00E33A91">
        <w:rPr>
          <w:rFonts w:ascii="Times New Roman" w:hAnsi="Times New Roman" w:cs="Times New Roman"/>
        </w:rPr>
        <w:t xml:space="preserve"> (</w:t>
      </w:r>
      <w:proofErr w:type="spellStart"/>
      <w:r w:rsidR="00E33A91" w:rsidRPr="00E33A91">
        <w:rPr>
          <w:rFonts w:ascii="Times New Roman" w:hAnsi="Times New Roman" w:cs="Times New Roman"/>
        </w:rPr>
        <w:t>сурдоаудармашы</w:t>
      </w:r>
      <w:proofErr w:type="spellEnd"/>
      <w:r w:rsidR="00E33A91" w:rsidRPr="00E33A91">
        <w:rPr>
          <w:rFonts w:ascii="Times New Roman" w:hAnsi="Times New Roman" w:cs="Times New Roman"/>
        </w:rPr>
        <w:t xml:space="preserve">, </w:t>
      </w:r>
      <w:proofErr w:type="spellStart"/>
      <w:r w:rsidR="00E33A91" w:rsidRPr="00E33A91">
        <w:rPr>
          <w:rFonts w:ascii="Times New Roman" w:hAnsi="Times New Roman" w:cs="Times New Roman"/>
        </w:rPr>
        <w:t>тифлосурдоаудармашы</w:t>
      </w:r>
      <w:proofErr w:type="spellEnd"/>
      <w:r w:rsidR="00E33A91" w:rsidRPr="00E33A91">
        <w:rPr>
          <w:rFonts w:ascii="Times New Roman" w:hAnsi="Times New Roman" w:cs="Times New Roman"/>
        </w:rPr>
        <w:t xml:space="preserve">) </w:t>
      </w:r>
      <w:proofErr w:type="spellStart"/>
      <w:r w:rsidR="00E33A91" w:rsidRPr="00E33A91">
        <w:rPr>
          <w:rFonts w:ascii="Times New Roman" w:hAnsi="Times New Roman" w:cs="Times New Roman"/>
        </w:rPr>
        <w:t>ретінде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таныстырса</w:t>
      </w:r>
      <w:proofErr w:type="spellEnd"/>
      <w:r w:rsidR="00E33A91" w:rsidRPr="00E33A91">
        <w:rPr>
          <w:rFonts w:ascii="Times New Roman" w:hAnsi="Times New Roman" w:cs="Times New Roman"/>
        </w:rPr>
        <w:t xml:space="preserve">, </w:t>
      </w:r>
      <w:proofErr w:type="spellStart"/>
      <w:r w:rsidR="00E33A91" w:rsidRPr="00E33A91">
        <w:rPr>
          <w:rFonts w:ascii="Times New Roman" w:hAnsi="Times New Roman" w:cs="Times New Roman"/>
        </w:rPr>
        <w:t>қызметкер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lastRenderedPageBreak/>
        <w:t>ымдау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тілі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маманынан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белгіленген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үлгілерге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сәйкес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тиісті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құжаттарды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ұсынуын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сұрап</w:t>
      </w:r>
      <w:proofErr w:type="spellEnd"/>
      <w:r w:rsidR="00E33A91" w:rsidRPr="00E33A91">
        <w:rPr>
          <w:rFonts w:ascii="Times New Roman" w:hAnsi="Times New Roman" w:cs="Times New Roman"/>
        </w:rPr>
        <w:t xml:space="preserve">, </w:t>
      </w:r>
      <w:proofErr w:type="spellStart"/>
      <w:r w:rsidR="00E33A91" w:rsidRPr="00E33A91">
        <w:rPr>
          <w:rFonts w:ascii="Times New Roman" w:hAnsi="Times New Roman" w:cs="Times New Roman"/>
        </w:rPr>
        <w:t>олардың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көшірмелерін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түсіріп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алуы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қажет</w:t>
      </w:r>
      <w:proofErr w:type="spellEnd"/>
      <w:r w:rsidR="00E33A91" w:rsidRPr="00E33A91">
        <w:rPr>
          <w:rFonts w:ascii="Times New Roman" w:hAnsi="Times New Roman" w:cs="Times New Roman"/>
        </w:rPr>
        <w:t xml:space="preserve">. Жеке </w:t>
      </w:r>
      <w:proofErr w:type="spellStart"/>
      <w:r w:rsidR="00E33A91" w:rsidRPr="00E33A91">
        <w:rPr>
          <w:rFonts w:ascii="Times New Roman" w:hAnsi="Times New Roman" w:cs="Times New Roman"/>
        </w:rPr>
        <w:t>басын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куәландыратын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құжаттан</w:t>
      </w:r>
      <w:proofErr w:type="spellEnd"/>
      <w:r w:rsidR="00E33A91" w:rsidRPr="00E33A91">
        <w:rPr>
          <w:rFonts w:ascii="Times New Roman" w:hAnsi="Times New Roman" w:cs="Times New Roman"/>
        </w:rPr>
        <w:t xml:space="preserve"> (</w:t>
      </w:r>
      <w:proofErr w:type="spellStart"/>
      <w:r w:rsidR="00E33A91" w:rsidRPr="00E33A91">
        <w:rPr>
          <w:rFonts w:ascii="Times New Roman" w:hAnsi="Times New Roman" w:cs="Times New Roman"/>
        </w:rPr>
        <w:t>паспорттан</w:t>
      </w:r>
      <w:proofErr w:type="spellEnd"/>
      <w:r w:rsidR="00E33A91" w:rsidRPr="00E33A91">
        <w:rPr>
          <w:rFonts w:ascii="Times New Roman" w:hAnsi="Times New Roman" w:cs="Times New Roman"/>
        </w:rPr>
        <w:t xml:space="preserve">) </w:t>
      </w:r>
      <w:proofErr w:type="spellStart"/>
      <w:r w:rsidR="00E33A91" w:rsidRPr="00E33A91">
        <w:rPr>
          <w:rFonts w:ascii="Times New Roman" w:hAnsi="Times New Roman" w:cs="Times New Roman"/>
        </w:rPr>
        <w:t>бөлек</w:t>
      </w:r>
      <w:proofErr w:type="spellEnd"/>
      <w:r w:rsidR="00E33A91" w:rsidRPr="00E33A91">
        <w:rPr>
          <w:rFonts w:ascii="Times New Roman" w:hAnsi="Times New Roman" w:cs="Times New Roman"/>
        </w:rPr>
        <w:t xml:space="preserve">, </w:t>
      </w:r>
      <w:proofErr w:type="spellStart"/>
      <w:r w:rsidR="00E33A91" w:rsidRPr="00E33A91">
        <w:rPr>
          <w:rFonts w:ascii="Times New Roman" w:hAnsi="Times New Roman" w:cs="Times New Roman"/>
        </w:rPr>
        <w:t>аудармашыдан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білімі</w:t>
      </w:r>
      <w:proofErr w:type="spellEnd"/>
      <w:r w:rsidR="00E33A91" w:rsidRPr="00E33A91">
        <w:rPr>
          <w:rFonts w:ascii="Times New Roman" w:hAnsi="Times New Roman" w:cs="Times New Roman"/>
        </w:rPr>
        <w:t xml:space="preserve"> мен </w:t>
      </w:r>
      <w:proofErr w:type="spellStart"/>
      <w:r w:rsidR="00E33A91" w:rsidRPr="00E33A91">
        <w:rPr>
          <w:rFonts w:ascii="Times New Roman" w:hAnsi="Times New Roman" w:cs="Times New Roman"/>
        </w:rPr>
        <w:t>біліктілігі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туралы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құжатты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сұрату</w:t>
      </w:r>
      <w:proofErr w:type="spellEnd"/>
      <w:r w:rsidR="00E33A91" w:rsidRPr="00E33A91">
        <w:rPr>
          <w:rFonts w:ascii="Times New Roman" w:hAnsi="Times New Roman" w:cs="Times New Roman"/>
        </w:rPr>
        <w:t xml:space="preserve"> </w:t>
      </w:r>
      <w:proofErr w:type="spellStart"/>
      <w:r w:rsidR="00E33A91" w:rsidRPr="00E33A91">
        <w:rPr>
          <w:rFonts w:ascii="Times New Roman" w:hAnsi="Times New Roman" w:cs="Times New Roman"/>
        </w:rPr>
        <w:t>қажет</w:t>
      </w:r>
      <w:proofErr w:type="spellEnd"/>
      <w:r w:rsidR="00E33A91" w:rsidRPr="00E33A91">
        <w:rPr>
          <w:rFonts w:ascii="Times New Roman" w:hAnsi="Times New Roman" w:cs="Times New Roman"/>
        </w:rPr>
        <w:t>.</w:t>
      </w:r>
    </w:p>
    <w:p w14:paraId="3CFE737E" w14:textId="77777777" w:rsidR="003175BD" w:rsidRPr="00B92CAB" w:rsidRDefault="003175BD" w:rsidP="003175BD">
      <w:pPr>
        <w:jc w:val="both"/>
        <w:rPr>
          <w:rFonts w:ascii="Times New Roman" w:hAnsi="Times New Roman" w:cs="Times New Roman"/>
        </w:rPr>
      </w:pPr>
    </w:p>
    <w:p w14:paraId="0D7B1E85" w14:textId="77777777" w:rsidR="0080646B" w:rsidRPr="0080646B" w:rsidRDefault="00F547D6" w:rsidP="0080646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8.16.</w:t>
      </w:r>
      <w:r w:rsidR="003175BD" w:rsidRPr="00B92CA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Қауіпсіздік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мақсатында</w:t>
      </w:r>
      <w:proofErr w:type="spellEnd"/>
      <w:r w:rsidR="0080646B" w:rsidRPr="0080646B">
        <w:rPr>
          <w:rFonts w:ascii="Times New Roman" w:hAnsi="Times New Roman" w:cs="Times New Roman"/>
        </w:rPr>
        <w:t xml:space="preserve">, </w:t>
      </w:r>
      <w:proofErr w:type="spellStart"/>
      <w:r w:rsidR="0080646B" w:rsidRPr="0080646B">
        <w:rPr>
          <w:rFonts w:ascii="Times New Roman" w:hAnsi="Times New Roman" w:cs="Times New Roman"/>
        </w:rPr>
        <w:t>тиісті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техникалық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мүмкіндік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болған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кезде</w:t>
      </w:r>
      <w:proofErr w:type="spellEnd"/>
      <w:r w:rsidR="0080646B" w:rsidRPr="0080646B">
        <w:rPr>
          <w:rFonts w:ascii="Times New Roman" w:hAnsi="Times New Roman" w:cs="Times New Roman"/>
        </w:rPr>
        <w:t xml:space="preserve">, </w:t>
      </w:r>
      <w:proofErr w:type="spellStart"/>
      <w:r w:rsidR="0080646B" w:rsidRPr="0080646B">
        <w:rPr>
          <w:rFonts w:ascii="Times New Roman" w:hAnsi="Times New Roman" w:cs="Times New Roman"/>
        </w:rPr>
        <w:t>ымдау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тілі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маманының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қатысуымен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көрсетілетін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қызметті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бейнежазбаға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түсіру</w:t>
      </w:r>
      <w:proofErr w:type="spellEnd"/>
      <w:r w:rsidR="0080646B" w:rsidRPr="0080646B">
        <w:rPr>
          <w:rFonts w:ascii="Times New Roman" w:hAnsi="Times New Roman" w:cs="Times New Roman"/>
        </w:rPr>
        <w:t xml:space="preserve">, </w:t>
      </w:r>
      <w:proofErr w:type="spellStart"/>
      <w:r w:rsidR="0080646B" w:rsidRPr="0080646B">
        <w:rPr>
          <w:rFonts w:ascii="Times New Roman" w:hAnsi="Times New Roman" w:cs="Times New Roman"/>
        </w:rPr>
        <w:t>бұл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туралы</w:t>
      </w:r>
      <w:proofErr w:type="spellEnd"/>
      <w:r w:rsidR="0080646B" w:rsidRPr="0080646B">
        <w:rPr>
          <w:rFonts w:ascii="Times New Roman" w:hAnsi="Times New Roman" w:cs="Times New Roman"/>
        </w:rPr>
        <w:t xml:space="preserve"> оны </w:t>
      </w:r>
      <w:proofErr w:type="spellStart"/>
      <w:r w:rsidR="0080646B" w:rsidRPr="0080646B">
        <w:rPr>
          <w:rFonts w:ascii="Times New Roman" w:hAnsi="Times New Roman" w:cs="Times New Roman"/>
        </w:rPr>
        <w:t>және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Клиентті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алдын</w:t>
      </w:r>
      <w:proofErr w:type="spellEnd"/>
      <w:r w:rsidR="0080646B" w:rsidRPr="0080646B">
        <w:rPr>
          <w:rFonts w:ascii="Times New Roman" w:hAnsi="Times New Roman" w:cs="Times New Roman"/>
        </w:rPr>
        <w:t xml:space="preserve"> ала </w:t>
      </w:r>
      <w:proofErr w:type="spellStart"/>
      <w:r w:rsidR="0080646B" w:rsidRPr="0080646B">
        <w:rPr>
          <w:rFonts w:ascii="Times New Roman" w:hAnsi="Times New Roman" w:cs="Times New Roman"/>
        </w:rPr>
        <w:t>ескерту</w:t>
      </w:r>
      <w:proofErr w:type="spellEnd"/>
      <w:r w:rsidR="0080646B" w:rsidRPr="0080646B">
        <w:rPr>
          <w:rFonts w:ascii="Times New Roman" w:hAnsi="Times New Roman" w:cs="Times New Roman"/>
        </w:rPr>
        <w:t xml:space="preserve">. </w:t>
      </w:r>
      <w:proofErr w:type="spellStart"/>
      <w:r w:rsidR="0080646B" w:rsidRPr="0080646B">
        <w:rPr>
          <w:rFonts w:ascii="Times New Roman" w:hAnsi="Times New Roman" w:cs="Times New Roman"/>
        </w:rPr>
        <w:t>Сондай-ақ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ымдау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тілі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маманынан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құжаттың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мәтінін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бұрмалаусыз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аударғанын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көрсете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отырып</w:t>
      </w:r>
      <w:proofErr w:type="spellEnd"/>
      <w:r w:rsidR="0080646B" w:rsidRPr="0080646B">
        <w:rPr>
          <w:rFonts w:ascii="Times New Roman" w:hAnsi="Times New Roman" w:cs="Times New Roman"/>
        </w:rPr>
        <w:t xml:space="preserve">, </w:t>
      </w:r>
      <w:proofErr w:type="spellStart"/>
      <w:r w:rsidR="0080646B" w:rsidRPr="0080646B">
        <w:rPr>
          <w:rFonts w:ascii="Times New Roman" w:hAnsi="Times New Roman" w:cs="Times New Roman"/>
        </w:rPr>
        <w:t>құжатқа</w:t>
      </w:r>
      <w:proofErr w:type="spellEnd"/>
      <w:r w:rsidR="0080646B" w:rsidRPr="0080646B">
        <w:rPr>
          <w:rFonts w:ascii="Times New Roman" w:hAnsi="Times New Roman" w:cs="Times New Roman"/>
        </w:rPr>
        <w:t xml:space="preserve"> (</w:t>
      </w:r>
      <w:proofErr w:type="spellStart"/>
      <w:r w:rsidR="0080646B" w:rsidRPr="0080646B">
        <w:rPr>
          <w:rFonts w:ascii="Times New Roman" w:hAnsi="Times New Roman" w:cs="Times New Roman"/>
        </w:rPr>
        <w:t>Шартқа</w:t>
      </w:r>
      <w:proofErr w:type="spellEnd"/>
      <w:r w:rsidR="0080646B" w:rsidRPr="0080646B">
        <w:rPr>
          <w:rFonts w:ascii="Times New Roman" w:hAnsi="Times New Roman" w:cs="Times New Roman"/>
        </w:rPr>
        <w:t xml:space="preserve">, </w:t>
      </w:r>
      <w:proofErr w:type="spellStart"/>
      <w:r w:rsidR="0080646B" w:rsidRPr="0080646B">
        <w:rPr>
          <w:rFonts w:ascii="Times New Roman" w:hAnsi="Times New Roman" w:cs="Times New Roman"/>
        </w:rPr>
        <w:t>кепіл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шартына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және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т.б</w:t>
      </w:r>
      <w:proofErr w:type="spellEnd"/>
      <w:r w:rsidR="0080646B" w:rsidRPr="0080646B">
        <w:rPr>
          <w:rFonts w:ascii="Times New Roman" w:hAnsi="Times New Roman" w:cs="Times New Roman"/>
        </w:rPr>
        <w:t xml:space="preserve">.) </w:t>
      </w:r>
      <w:proofErr w:type="spellStart"/>
      <w:r w:rsidR="0080646B" w:rsidRPr="0080646B">
        <w:rPr>
          <w:rFonts w:ascii="Times New Roman" w:hAnsi="Times New Roman" w:cs="Times New Roman"/>
        </w:rPr>
        <w:t>қол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қоюын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сұрау</w:t>
      </w:r>
      <w:proofErr w:type="spellEnd"/>
      <w:r w:rsidR="0080646B" w:rsidRPr="0080646B">
        <w:rPr>
          <w:rFonts w:ascii="Times New Roman" w:hAnsi="Times New Roman" w:cs="Times New Roman"/>
        </w:rPr>
        <w:t>.</w:t>
      </w:r>
    </w:p>
    <w:p w14:paraId="474E9F9F" w14:textId="77777777" w:rsidR="0080646B" w:rsidRPr="0080646B" w:rsidRDefault="0080646B" w:rsidP="0080646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E4E5F4B" w14:textId="160F3E0E" w:rsidR="0080646B" w:rsidRPr="0080646B" w:rsidRDefault="0080646B" w:rsidP="0080646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0646B">
        <w:rPr>
          <w:rFonts w:ascii="Times New Roman" w:hAnsi="Times New Roman" w:cs="Times New Roman"/>
        </w:rPr>
        <w:t xml:space="preserve">8.17. </w:t>
      </w:r>
      <w:proofErr w:type="spellStart"/>
      <w:r w:rsidRPr="0080646B">
        <w:rPr>
          <w:rFonts w:ascii="Times New Roman" w:hAnsi="Times New Roman" w:cs="Times New Roman"/>
        </w:rPr>
        <w:t>Ымдау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тілі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маманы</w:t>
      </w:r>
      <w:proofErr w:type="spellEnd"/>
      <w:r w:rsidRPr="0080646B">
        <w:rPr>
          <w:rFonts w:ascii="Times New Roman" w:hAnsi="Times New Roman" w:cs="Times New Roman"/>
        </w:rPr>
        <w:t xml:space="preserve"> – </w:t>
      </w:r>
      <w:proofErr w:type="spellStart"/>
      <w:r w:rsidRPr="0080646B">
        <w:rPr>
          <w:rFonts w:ascii="Times New Roman" w:hAnsi="Times New Roman" w:cs="Times New Roman"/>
        </w:rPr>
        <w:t>сурдоаудармашы</w:t>
      </w:r>
      <w:proofErr w:type="spellEnd"/>
      <w:r w:rsidRPr="0080646B">
        <w:rPr>
          <w:rFonts w:ascii="Times New Roman" w:hAnsi="Times New Roman" w:cs="Times New Roman"/>
        </w:rPr>
        <w:t xml:space="preserve">, </w:t>
      </w:r>
      <w:proofErr w:type="spellStart"/>
      <w:r w:rsidRPr="0080646B">
        <w:rPr>
          <w:rFonts w:ascii="Times New Roman" w:hAnsi="Times New Roman" w:cs="Times New Roman"/>
        </w:rPr>
        <w:t>тифлосурдоаудармашы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өзінің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біліктілігін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растаудан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және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аударманың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дұрыстығын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растаудан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бөлек</w:t>
      </w:r>
      <w:proofErr w:type="spellEnd"/>
      <w:r w:rsidRPr="0080646B">
        <w:rPr>
          <w:rFonts w:ascii="Times New Roman" w:hAnsi="Times New Roman" w:cs="Times New Roman"/>
        </w:rPr>
        <w:t xml:space="preserve">, </w:t>
      </w:r>
      <w:proofErr w:type="spellStart"/>
      <w:r w:rsidRPr="0080646B">
        <w:rPr>
          <w:rFonts w:ascii="Times New Roman" w:hAnsi="Times New Roman" w:cs="Times New Roman"/>
        </w:rPr>
        <w:t>нысанға</w:t>
      </w:r>
      <w:proofErr w:type="spellEnd"/>
      <w:r w:rsidRPr="0080646B">
        <w:rPr>
          <w:rFonts w:ascii="Times New Roman" w:hAnsi="Times New Roman" w:cs="Times New Roman"/>
        </w:rPr>
        <w:t xml:space="preserve">* </w:t>
      </w:r>
      <w:proofErr w:type="spellStart"/>
      <w:r w:rsidRPr="0080646B">
        <w:rPr>
          <w:rFonts w:ascii="Times New Roman" w:hAnsi="Times New Roman" w:cs="Times New Roman"/>
        </w:rPr>
        <w:t>сәйкес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өзіне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белгілі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болған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ақпаратты</w:t>
      </w:r>
      <w:proofErr w:type="spellEnd"/>
      <w:r w:rsidRPr="0080646B">
        <w:rPr>
          <w:rFonts w:ascii="Times New Roman" w:hAnsi="Times New Roman" w:cs="Times New Roman"/>
        </w:rPr>
        <w:t xml:space="preserve"> (микрокредит беру </w:t>
      </w:r>
      <w:proofErr w:type="spellStart"/>
      <w:r w:rsidRPr="0080646B">
        <w:rPr>
          <w:rFonts w:ascii="Times New Roman" w:hAnsi="Times New Roman" w:cs="Times New Roman"/>
        </w:rPr>
        <w:t>құпиясын</w:t>
      </w:r>
      <w:proofErr w:type="spellEnd"/>
      <w:r w:rsidRPr="0080646B">
        <w:rPr>
          <w:rFonts w:ascii="Times New Roman" w:hAnsi="Times New Roman" w:cs="Times New Roman"/>
        </w:rPr>
        <w:t xml:space="preserve">, </w:t>
      </w:r>
      <w:proofErr w:type="spellStart"/>
      <w:r w:rsidRPr="0080646B">
        <w:rPr>
          <w:rFonts w:ascii="Times New Roman" w:hAnsi="Times New Roman" w:cs="Times New Roman"/>
        </w:rPr>
        <w:t>коммерциялық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құпияны</w:t>
      </w:r>
      <w:proofErr w:type="spellEnd"/>
      <w:r w:rsidRPr="0080646B">
        <w:rPr>
          <w:rFonts w:ascii="Times New Roman" w:hAnsi="Times New Roman" w:cs="Times New Roman"/>
        </w:rPr>
        <w:t xml:space="preserve">, </w:t>
      </w:r>
      <w:proofErr w:type="spellStart"/>
      <w:r w:rsidRPr="0080646B">
        <w:rPr>
          <w:rFonts w:ascii="Times New Roman" w:hAnsi="Times New Roman" w:cs="Times New Roman"/>
        </w:rPr>
        <w:t>дербес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деректерді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қорғауға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қатысты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ақпаратты</w:t>
      </w:r>
      <w:proofErr w:type="spellEnd"/>
      <w:r w:rsidRPr="0080646B">
        <w:rPr>
          <w:rFonts w:ascii="Times New Roman" w:hAnsi="Times New Roman" w:cs="Times New Roman"/>
        </w:rPr>
        <w:t xml:space="preserve">) </w:t>
      </w:r>
      <w:proofErr w:type="spellStart"/>
      <w:r w:rsidRPr="0080646B">
        <w:rPr>
          <w:rFonts w:ascii="Times New Roman" w:hAnsi="Times New Roman" w:cs="Times New Roman"/>
        </w:rPr>
        <w:t>жария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етпеу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туралы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міндеттемеге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қол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қоюға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тиіс</w:t>
      </w:r>
      <w:proofErr w:type="spellEnd"/>
      <w:r w:rsidRPr="0080646B">
        <w:rPr>
          <w:rFonts w:ascii="Times New Roman" w:hAnsi="Times New Roman" w:cs="Times New Roman"/>
        </w:rPr>
        <w:t>.</w:t>
      </w:r>
    </w:p>
    <w:p w14:paraId="0FAA937F" w14:textId="77777777" w:rsidR="0080646B" w:rsidRPr="0080646B" w:rsidRDefault="0080646B" w:rsidP="0080646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DE91B0C" w14:textId="09545600" w:rsidR="0080646B" w:rsidRPr="0080646B" w:rsidRDefault="0080646B" w:rsidP="0080646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0646B">
        <w:rPr>
          <w:rFonts w:ascii="Times New Roman" w:hAnsi="Times New Roman" w:cs="Times New Roman"/>
        </w:rPr>
        <w:t xml:space="preserve">8.18. </w:t>
      </w:r>
      <w:proofErr w:type="spellStart"/>
      <w:r w:rsidRPr="0080646B">
        <w:rPr>
          <w:rFonts w:ascii="Times New Roman" w:hAnsi="Times New Roman" w:cs="Times New Roman"/>
        </w:rPr>
        <w:t>Клиентті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мазмұны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оның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назарына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дәл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әрі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толық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жеткізілуге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тиіс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құжаттың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электрондық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көшірмесін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ұйымның</w:t>
      </w:r>
      <w:proofErr w:type="spellEnd"/>
      <w:r w:rsidRPr="0080646B">
        <w:rPr>
          <w:rFonts w:ascii="Times New Roman" w:hAnsi="Times New Roman" w:cs="Times New Roman"/>
        </w:rPr>
        <w:t xml:space="preserve"> интернет-</w:t>
      </w:r>
      <w:proofErr w:type="spellStart"/>
      <w:r w:rsidRPr="0080646B">
        <w:rPr>
          <w:rFonts w:ascii="Times New Roman" w:hAnsi="Times New Roman" w:cs="Times New Roman"/>
        </w:rPr>
        <w:t>сайтынан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немесе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мобильді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қосымшасынан</w:t>
      </w:r>
      <w:proofErr w:type="spellEnd"/>
      <w:r w:rsidRPr="0080646B">
        <w:rPr>
          <w:rFonts w:ascii="Times New Roman" w:hAnsi="Times New Roman" w:cs="Times New Roman"/>
        </w:rPr>
        <w:t xml:space="preserve"> (бар </w:t>
      </w:r>
      <w:proofErr w:type="spellStart"/>
      <w:r w:rsidRPr="0080646B">
        <w:rPr>
          <w:rFonts w:ascii="Times New Roman" w:hAnsi="Times New Roman" w:cs="Times New Roman"/>
        </w:rPr>
        <w:t>болған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кезде</w:t>
      </w:r>
      <w:proofErr w:type="spellEnd"/>
      <w:r w:rsidRPr="0080646B">
        <w:rPr>
          <w:rFonts w:ascii="Times New Roman" w:hAnsi="Times New Roman" w:cs="Times New Roman"/>
        </w:rPr>
        <w:t xml:space="preserve">) </w:t>
      </w:r>
      <w:proofErr w:type="spellStart"/>
      <w:r w:rsidRPr="0080646B">
        <w:rPr>
          <w:rFonts w:ascii="Times New Roman" w:hAnsi="Times New Roman" w:cs="Times New Roman"/>
        </w:rPr>
        <w:t>танысу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үшін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алу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мүмкіндігі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туралы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хабардар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ету</w:t>
      </w:r>
      <w:proofErr w:type="spellEnd"/>
      <w:r w:rsidRPr="0080646B">
        <w:rPr>
          <w:rFonts w:ascii="Times New Roman" w:hAnsi="Times New Roman" w:cs="Times New Roman"/>
        </w:rPr>
        <w:t>.</w:t>
      </w:r>
    </w:p>
    <w:p w14:paraId="12BF5FC6" w14:textId="77777777" w:rsidR="0080646B" w:rsidRPr="0080646B" w:rsidRDefault="0080646B" w:rsidP="0080646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2BF16A5" w14:textId="6A47A510" w:rsidR="003175BD" w:rsidRPr="00B92CAB" w:rsidRDefault="0080646B" w:rsidP="0080646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0646B">
        <w:rPr>
          <w:rFonts w:ascii="Times New Roman" w:hAnsi="Times New Roman" w:cs="Times New Roman"/>
        </w:rPr>
        <w:t xml:space="preserve">8.19. </w:t>
      </w:r>
      <w:proofErr w:type="spellStart"/>
      <w:r w:rsidRPr="0080646B">
        <w:rPr>
          <w:rFonts w:ascii="Times New Roman" w:hAnsi="Times New Roman" w:cs="Times New Roman"/>
        </w:rPr>
        <w:t>Техникалық</w:t>
      </w:r>
      <w:proofErr w:type="spellEnd"/>
      <w:r w:rsidRPr="0080646B">
        <w:rPr>
          <w:rFonts w:ascii="Times New Roman" w:hAnsi="Times New Roman" w:cs="Times New Roman"/>
        </w:rPr>
        <w:t xml:space="preserve"> база </w:t>
      </w:r>
      <w:proofErr w:type="spellStart"/>
      <w:r w:rsidRPr="0080646B">
        <w:rPr>
          <w:rFonts w:ascii="Times New Roman" w:hAnsi="Times New Roman" w:cs="Times New Roman"/>
        </w:rPr>
        <w:t>болған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кезде</w:t>
      </w:r>
      <w:proofErr w:type="spellEnd"/>
      <w:r w:rsidRPr="0080646B">
        <w:rPr>
          <w:rFonts w:ascii="Times New Roman" w:hAnsi="Times New Roman" w:cs="Times New Roman"/>
        </w:rPr>
        <w:t xml:space="preserve"> интернет-</w:t>
      </w:r>
      <w:proofErr w:type="spellStart"/>
      <w:r w:rsidRPr="0080646B">
        <w:rPr>
          <w:rFonts w:ascii="Times New Roman" w:hAnsi="Times New Roman" w:cs="Times New Roman"/>
        </w:rPr>
        <w:t>сайтта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және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мобильді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қосымшада</w:t>
      </w:r>
      <w:proofErr w:type="spellEnd"/>
      <w:r w:rsidRPr="0080646B">
        <w:rPr>
          <w:rFonts w:ascii="Times New Roman" w:hAnsi="Times New Roman" w:cs="Times New Roman"/>
        </w:rPr>
        <w:t xml:space="preserve"> (бар </w:t>
      </w:r>
      <w:proofErr w:type="spellStart"/>
      <w:r w:rsidRPr="0080646B">
        <w:rPr>
          <w:rFonts w:ascii="Times New Roman" w:hAnsi="Times New Roman" w:cs="Times New Roman"/>
        </w:rPr>
        <w:t>болған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кезде</w:t>
      </w:r>
      <w:proofErr w:type="spellEnd"/>
      <w:r w:rsidRPr="0080646B">
        <w:rPr>
          <w:rFonts w:ascii="Times New Roman" w:hAnsi="Times New Roman" w:cs="Times New Roman"/>
        </w:rPr>
        <w:t xml:space="preserve">) МҚҰ </w:t>
      </w:r>
      <w:proofErr w:type="spellStart"/>
      <w:r w:rsidRPr="0080646B">
        <w:rPr>
          <w:rFonts w:ascii="Times New Roman" w:hAnsi="Times New Roman" w:cs="Times New Roman"/>
        </w:rPr>
        <w:t>қызметкерімен</w:t>
      </w:r>
      <w:proofErr w:type="spellEnd"/>
      <w:r w:rsidRPr="0080646B">
        <w:rPr>
          <w:rFonts w:ascii="Times New Roman" w:hAnsi="Times New Roman" w:cs="Times New Roman"/>
        </w:rPr>
        <w:t xml:space="preserve"> онлайн-</w:t>
      </w:r>
      <w:proofErr w:type="spellStart"/>
      <w:r w:rsidRPr="0080646B">
        <w:rPr>
          <w:rFonts w:ascii="Times New Roman" w:hAnsi="Times New Roman" w:cs="Times New Roman"/>
        </w:rPr>
        <w:t>бейне</w:t>
      </w:r>
      <w:proofErr w:type="spellEnd"/>
      <w:r w:rsidRPr="0080646B">
        <w:rPr>
          <w:rFonts w:ascii="Times New Roman" w:hAnsi="Times New Roman" w:cs="Times New Roman"/>
        </w:rPr>
        <w:t xml:space="preserve"> консультация </w:t>
      </w:r>
      <w:proofErr w:type="spellStart"/>
      <w:r w:rsidRPr="0080646B">
        <w:rPr>
          <w:rFonts w:ascii="Times New Roman" w:hAnsi="Times New Roman" w:cs="Times New Roman"/>
        </w:rPr>
        <w:t>өткізу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практикасын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енгізу</w:t>
      </w:r>
      <w:proofErr w:type="spellEnd"/>
      <w:r w:rsidRPr="0080646B">
        <w:rPr>
          <w:rFonts w:ascii="Times New Roman" w:hAnsi="Times New Roman" w:cs="Times New Roman"/>
        </w:rPr>
        <w:t xml:space="preserve">, </w:t>
      </w:r>
      <w:proofErr w:type="spellStart"/>
      <w:r w:rsidRPr="0080646B">
        <w:rPr>
          <w:rFonts w:ascii="Times New Roman" w:hAnsi="Times New Roman" w:cs="Times New Roman"/>
        </w:rPr>
        <w:t>бұл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ретте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міндетіне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қаржылық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операцияларды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жасау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кіретін</w:t>
      </w:r>
      <w:proofErr w:type="spellEnd"/>
      <w:r w:rsidRPr="0080646B">
        <w:rPr>
          <w:rFonts w:ascii="Times New Roman" w:hAnsi="Times New Roman" w:cs="Times New Roman"/>
        </w:rPr>
        <w:t xml:space="preserve"> маман мен </w:t>
      </w:r>
      <w:proofErr w:type="spellStart"/>
      <w:r w:rsidRPr="0080646B">
        <w:rPr>
          <w:rFonts w:ascii="Times New Roman" w:hAnsi="Times New Roman" w:cs="Times New Roman"/>
        </w:rPr>
        <w:t>есту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және</w:t>
      </w:r>
      <w:proofErr w:type="spellEnd"/>
      <w:r w:rsidRPr="0080646B">
        <w:rPr>
          <w:rFonts w:ascii="Times New Roman" w:hAnsi="Times New Roman" w:cs="Times New Roman"/>
        </w:rPr>
        <w:t xml:space="preserve"> (</w:t>
      </w:r>
      <w:proofErr w:type="spellStart"/>
      <w:r w:rsidRPr="0080646B">
        <w:rPr>
          <w:rFonts w:ascii="Times New Roman" w:hAnsi="Times New Roman" w:cs="Times New Roman"/>
        </w:rPr>
        <w:t>немесе</w:t>
      </w:r>
      <w:proofErr w:type="spellEnd"/>
      <w:r w:rsidRPr="0080646B">
        <w:rPr>
          <w:rFonts w:ascii="Times New Roman" w:hAnsi="Times New Roman" w:cs="Times New Roman"/>
        </w:rPr>
        <w:t xml:space="preserve">) </w:t>
      </w:r>
      <w:proofErr w:type="spellStart"/>
      <w:r w:rsidRPr="0080646B">
        <w:rPr>
          <w:rFonts w:ascii="Times New Roman" w:hAnsi="Times New Roman" w:cs="Times New Roman"/>
        </w:rPr>
        <w:t>сөйлеу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қабілеті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бұзылған</w:t>
      </w:r>
      <w:proofErr w:type="spellEnd"/>
      <w:r w:rsidRPr="0080646B">
        <w:rPr>
          <w:rFonts w:ascii="Times New Roman" w:hAnsi="Times New Roman" w:cs="Times New Roman"/>
        </w:rPr>
        <w:t xml:space="preserve"> Клиент </w:t>
      </w:r>
      <w:proofErr w:type="spellStart"/>
      <w:r w:rsidRPr="0080646B">
        <w:rPr>
          <w:rFonts w:ascii="Times New Roman" w:hAnsi="Times New Roman" w:cs="Times New Roman"/>
        </w:rPr>
        <w:t>арасында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ақпарат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алмасуға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жәрдемдесетін</w:t>
      </w:r>
      <w:proofErr w:type="spellEnd"/>
      <w:r w:rsidRPr="0080646B">
        <w:rPr>
          <w:rFonts w:ascii="Times New Roman" w:hAnsi="Times New Roman" w:cs="Times New Roman"/>
        </w:rPr>
        <w:t xml:space="preserve"> МҚҰ </w:t>
      </w:r>
      <w:proofErr w:type="spellStart"/>
      <w:r w:rsidRPr="0080646B">
        <w:rPr>
          <w:rFonts w:ascii="Times New Roman" w:hAnsi="Times New Roman" w:cs="Times New Roman"/>
        </w:rPr>
        <w:t>қызметкерлері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және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ресми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делдалдар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қатарындағы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сурдоаудармашылардың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қатысуымен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қашықтан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аутентификациялауды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жүргізуді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қамтамасыз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ету</w:t>
      </w:r>
      <w:proofErr w:type="spellEnd"/>
      <w:r w:rsidRPr="0080646B">
        <w:rPr>
          <w:rFonts w:ascii="Times New Roman" w:hAnsi="Times New Roman" w:cs="Times New Roman"/>
        </w:rPr>
        <w:t>.</w:t>
      </w:r>
    </w:p>
    <w:p w14:paraId="47D481BF" w14:textId="77777777" w:rsidR="003175BD" w:rsidRPr="00B92CAB" w:rsidRDefault="003175BD" w:rsidP="003175BD">
      <w:pPr>
        <w:jc w:val="both"/>
        <w:rPr>
          <w:rFonts w:ascii="Times New Roman" w:hAnsi="Times New Roman" w:cs="Times New Roman"/>
        </w:rPr>
      </w:pPr>
    </w:p>
    <w:p w14:paraId="79B1D4F2" w14:textId="77777777" w:rsidR="0080646B" w:rsidRDefault="0080646B" w:rsidP="0080646B">
      <w:pPr>
        <w:jc w:val="both"/>
        <w:rPr>
          <w:rFonts w:ascii="Times New Roman" w:hAnsi="Times New Roman" w:cs="Times New Roman"/>
          <w:lang w:val="kk-KZ"/>
        </w:rPr>
      </w:pPr>
      <w:r w:rsidRPr="0080646B">
        <w:rPr>
          <w:rFonts w:ascii="Times New Roman" w:hAnsi="Times New Roman" w:cs="Times New Roman"/>
        </w:rPr>
        <w:t xml:space="preserve">8.20. МҚҰ </w:t>
      </w:r>
      <w:proofErr w:type="spellStart"/>
      <w:r w:rsidRPr="0080646B">
        <w:rPr>
          <w:rFonts w:ascii="Times New Roman" w:hAnsi="Times New Roman" w:cs="Times New Roman"/>
        </w:rPr>
        <w:t>эмоциялық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интеллектіні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дамытуды</w:t>
      </w:r>
      <w:proofErr w:type="spellEnd"/>
      <w:r w:rsidRPr="0080646B">
        <w:rPr>
          <w:rFonts w:ascii="Times New Roman" w:hAnsi="Times New Roman" w:cs="Times New Roman"/>
        </w:rPr>
        <w:t xml:space="preserve">, </w:t>
      </w:r>
      <w:proofErr w:type="spellStart"/>
      <w:r w:rsidRPr="0080646B">
        <w:rPr>
          <w:rFonts w:ascii="Times New Roman" w:hAnsi="Times New Roman" w:cs="Times New Roman"/>
        </w:rPr>
        <w:t>қызметкерлерді</w:t>
      </w:r>
      <w:proofErr w:type="spellEnd"/>
      <w:r w:rsidRPr="0080646B">
        <w:rPr>
          <w:rFonts w:ascii="Times New Roman" w:hAnsi="Times New Roman" w:cs="Times New Roman"/>
        </w:rPr>
        <w:t xml:space="preserve">, </w:t>
      </w:r>
      <w:proofErr w:type="spellStart"/>
      <w:r w:rsidRPr="0080646B">
        <w:rPr>
          <w:rFonts w:ascii="Times New Roman" w:hAnsi="Times New Roman" w:cs="Times New Roman"/>
        </w:rPr>
        <w:t>сондай-ақ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Клиенттермен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тікелей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өзара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іс-қимыл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жасайтын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тұлғаларды</w:t>
      </w:r>
      <w:proofErr w:type="spellEnd"/>
      <w:r w:rsidRPr="0080646B">
        <w:rPr>
          <w:rFonts w:ascii="Times New Roman" w:hAnsi="Times New Roman" w:cs="Times New Roman"/>
        </w:rPr>
        <w:t xml:space="preserve"> (</w:t>
      </w:r>
      <w:proofErr w:type="spellStart"/>
      <w:r w:rsidRPr="0080646B">
        <w:rPr>
          <w:rFonts w:ascii="Times New Roman" w:hAnsi="Times New Roman" w:cs="Times New Roman"/>
        </w:rPr>
        <w:t>оның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ішінде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міндеттеріне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қаржылық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операцияларды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жасау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кіретін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мамандарды</w:t>
      </w:r>
      <w:proofErr w:type="spellEnd"/>
      <w:r w:rsidRPr="0080646B">
        <w:rPr>
          <w:rFonts w:ascii="Times New Roman" w:hAnsi="Times New Roman" w:cs="Times New Roman"/>
        </w:rPr>
        <w:t xml:space="preserve">) </w:t>
      </w:r>
      <w:proofErr w:type="spellStart"/>
      <w:r w:rsidRPr="0080646B">
        <w:rPr>
          <w:rFonts w:ascii="Times New Roman" w:hAnsi="Times New Roman" w:cs="Times New Roman"/>
        </w:rPr>
        <w:t>оқытуды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және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олардың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құзыреттілігін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арттыруды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қамтамасыз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етуге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тиіс</w:t>
      </w:r>
      <w:proofErr w:type="spellEnd"/>
      <w:r w:rsidRPr="0080646B">
        <w:rPr>
          <w:rFonts w:ascii="Times New Roman" w:hAnsi="Times New Roman" w:cs="Times New Roman"/>
        </w:rPr>
        <w:t xml:space="preserve">, </w:t>
      </w:r>
      <w:proofErr w:type="spellStart"/>
      <w:r w:rsidRPr="0080646B">
        <w:rPr>
          <w:rFonts w:ascii="Times New Roman" w:hAnsi="Times New Roman" w:cs="Times New Roman"/>
        </w:rPr>
        <w:t>бұл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ретте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мүгедектігі</w:t>
      </w:r>
      <w:proofErr w:type="spellEnd"/>
      <w:r w:rsidRPr="0080646B">
        <w:rPr>
          <w:rFonts w:ascii="Times New Roman" w:hAnsi="Times New Roman" w:cs="Times New Roman"/>
        </w:rPr>
        <w:t xml:space="preserve"> бар </w:t>
      </w:r>
      <w:proofErr w:type="spellStart"/>
      <w:r w:rsidRPr="0080646B">
        <w:rPr>
          <w:rFonts w:ascii="Times New Roman" w:hAnsi="Times New Roman" w:cs="Times New Roman"/>
        </w:rPr>
        <w:t>адамдардың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оқыту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процесіне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дәріскерлер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және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тренерлер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ретінде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қатысу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мүмкіндігін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көздеуге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тиіс</w:t>
      </w:r>
      <w:proofErr w:type="spellEnd"/>
      <w:r w:rsidRPr="0080646B">
        <w:rPr>
          <w:rFonts w:ascii="Times New Roman" w:hAnsi="Times New Roman" w:cs="Times New Roman"/>
        </w:rPr>
        <w:t>.</w:t>
      </w:r>
    </w:p>
    <w:p w14:paraId="2BDD2396" w14:textId="77777777" w:rsidR="006A5C50" w:rsidRPr="006A5C50" w:rsidRDefault="006A5C50" w:rsidP="0080646B">
      <w:pPr>
        <w:jc w:val="both"/>
        <w:rPr>
          <w:rFonts w:ascii="Times New Roman" w:hAnsi="Times New Roman" w:cs="Times New Roman"/>
          <w:lang w:val="kk-KZ"/>
        </w:rPr>
      </w:pPr>
    </w:p>
    <w:p w14:paraId="364331A4" w14:textId="77777777" w:rsidR="0080646B" w:rsidRDefault="0080646B" w:rsidP="0080646B">
      <w:pPr>
        <w:jc w:val="both"/>
        <w:rPr>
          <w:rFonts w:ascii="Times New Roman" w:hAnsi="Times New Roman" w:cs="Times New Roman"/>
          <w:lang w:val="kk-KZ"/>
        </w:rPr>
      </w:pPr>
      <w:r w:rsidRPr="0080646B">
        <w:rPr>
          <w:rFonts w:ascii="Times New Roman" w:hAnsi="Times New Roman" w:cs="Times New Roman"/>
        </w:rPr>
        <w:t xml:space="preserve">8.21. МҚҰ организм </w:t>
      </w:r>
      <w:proofErr w:type="spellStart"/>
      <w:r w:rsidRPr="0080646B">
        <w:rPr>
          <w:rFonts w:ascii="Times New Roman" w:hAnsi="Times New Roman" w:cs="Times New Roman"/>
        </w:rPr>
        <w:t>функциялары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бұзылуының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нақты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түрін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ескере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отырып</w:t>
      </w:r>
      <w:proofErr w:type="spellEnd"/>
      <w:r w:rsidRPr="0080646B">
        <w:rPr>
          <w:rFonts w:ascii="Times New Roman" w:hAnsi="Times New Roman" w:cs="Times New Roman"/>
        </w:rPr>
        <w:t xml:space="preserve">, </w:t>
      </w:r>
      <w:proofErr w:type="spellStart"/>
      <w:r w:rsidRPr="0080646B">
        <w:rPr>
          <w:rFonts w:ascii="Times New Roman" w:hAnsi="Times New Roman" w:cs="Times New Roman"/>
        </w:rPr>
        <w:t>Клиенттерге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қызмет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көрсету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қағидаттарын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және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оларға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қаржылық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қызметтер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көрсетудің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негізгі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аспектілерін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іске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асыруды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қамтамасыз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етуге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тиіс</w:t>
      </w:r>
      <w:proofErr w:type="spellEnd"/>
      <w:r w:rsidRPr="0080646B">
        <w:rPr>
          <w:rFonts w:ascii="Times New Roman" w:hAnsi="Times New Roman" w:cs="Times New Roman"/>
        </w:rPr>
        <w:t>.</w:t>
      </w:r>
    </w:p>
    <w:p w14:paraId="027A749C" w14:textId="77777777" w:rsidR="006A5C50" w:rsidRPr="006A5C50" w:rsidRDefault="006A5C50" w:rsidP="0080646B">
      <w:pPr>
        <w:jc w:val="both"/>
        <w:rPr>
          <w:rFonts w:ascii="Times New Roman" w:hAnsi="Times New Roman" w:cs="Times New Roman"/>
          <w:lang w:val="kk-KZ"/>
        </w:rPr>
      </w:pPr>
    </w:p>
    <w:p w14:paraId="4AD41F71" w14:textId="77777777" w:rsidR="0080646B" w:rsidRPr="0080646B" w:rsidRDefault="0080646B" w:rsidP="0080646B">
      <w:pPr>
        <w:jc w:val="both"/>
        <w:rPr>
          <w:rFonts w:ascii="Times New Roman" w:hAnsi="Times New Roman" w:cs="Times New Roman"/>
        </w:rPr>
      </w:pPr>
      <w:r w:rsidRPr="0080646B">
        <w:rPr>
          <w:rFonts w:ascii="Times New Roman" w:hAnsi="Times New Roman" w:cs="Times New Roman"/>
        </w:rPr>
        <w:t xml:space="preserve">8.22. МҚҰ организм </w:t>
      </w:r>
      <w:proofErr w:type="spellStart"/>
      <w:r w:rsidRPr="0080646B">
        <w:rPr>
          <w:rFonts w:ascii="Times New Roman" w:hAnsi="Times New Roman" w:cs="Times New Roman"/>
        </w:rPr>
        <w:t>функцияларының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әртүрлі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бұзылулары</w:t>
      </w:r>
      <w:proofErr w:type="spellEnd"/>
      <w:r w:rsidRPr="0080646B">
        <w:rPr>
          <w:rFonts w:ascii="Times New Roman" w:hAnsi="Times New Roman" w:cs="Times New Roman"/>
        </w:rPr>
        <w:t xml:space="preserve"> бар </w:t>
      </w:r>
      <w:proofErr w:type="spellStart"/>
      <w:r w:rsidRPr="0080646B">
        <w:rPr>
          <w:rFonts w:ascii="Times New Roman" w:hAnsi="Times New Roman" w:cs="Times New Roman"/>
        </w:rPr>
        <w:t>Клиентпен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өзара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іс-қимыл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жасау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және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оған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ситуациялық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көмек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көрсету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кезінде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мыналарды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қамтамасыз</w:t>
      </w:r>
      <w:proofErr w:type="spellEnd"/>
      <w:r w:rsidRPr="0080646B">
        <w:rPr>
          <w:rFonts w:ascii="Times New Roman" w:hAnsi="Times New Roman" w:cs="Times New Roman"/>
        </w:rPr>
        <w:t xml:space="preserve"> </w:t>
      </w:r>
      <w:proofErr w:type="spellStart"/>
      <w:r w:rsidRPr="0080646B">
        <w:rPr>
          <w:rFonts w:ascii="Times New Roman" w:hAnsi="Times New Roman" w:cs="Times New Roman"/>
        </w:rPr>
        <w:t>етеді</w:t>
      </w:r>
      <w:proofErr w:type="spellEnd"/>
      <w:r w:rsidRPr="0080646B">
        <w:rPr>
          <w:rFonts w:ascii="Times New Roman" w:hAnsi="Times New Roman" w:cs="Times New Roman"/>
        </w:rPr>
        <w:t>:</w:t>
      </w:r>
    </w:p>
    <w:p w14:paraId="46C71B1A" w14:textId="3A673F07" w:rsidR="0080646B" w:rsidRPr="0080646B" w:rsidRDefault="006A5C50" w:rsidP="008064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- </w:t>
      </w:r>
      <w:proofErr w:type="spellStart"/>
      <w:r w:rsidR="0080646B" w:rsidRPr="0080646B">
        <w:rPr>
          <w:rFonts w:ascii="Times New Roman" w:hAnsi="Times New Roman" w:cs="Times New Roman"/>
        </w:rPr>
        <w:t>Клиентті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көзбен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шолып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уақтылы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анықтауды</w:t>
      </w:r>
      <w:proofErr w:type="spellEnd"/>
      <w:r w:rsidR="0080646B" w:rsidRPr="0080646B">
        <w:rPr>
          <w:rFonts w:ascii="Times New Roman" w:hAnsi="Times New Roman" w:cs="Times New Roman"/>
        </w:rPr>
        <w:t xml:space="preserve"> (</w:t>
      </w:r>
      <w:proofErr w:type="spellStart"/>
      <w:r w:rsidR="0080646B" w:rsidRPr="0080646B">
        <w:rPr>
          <w:rFonts w:ascii="Times New Roman" w:hAnsi="Times New Roman" w:cs="Times New Roman"/>
        </w:rPr>
        <w:t>жетектеуші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иттің</w:t>
      </w:r>
      <w:proofErr w:type="spellEnd"/>
      <w:r w:rsidR="0080646B" w:rsidRPr="0080646B">
        <w:rPr>
          <w:rFonts w:ascii="Times New Roman" w:hAnsi="Times New Roman" w:cs="Times New Roman"/>
        </w:rPr>
        <w:t xml:space="preserve">, </w:t>
      </w:r>
      <w:proofErr w:type="spellStart"/>
      <w:r w:rsidR="0080646B" w:rsidRPr="0080646B">
        <w:rPr>
          <w:rFonts w:ascii="Times New Roman" w:hAnsi="Times New Roman" w:cs="Times New Roman"/>
        </w:rPr>
        <w:t>мүгедектер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арбасының</w:t>
      </w:r>
      <w:proofErr w:type="spellEnd"/>
      <w:r w:rsidR="0080646B" w:rsidRPr="0080646B">
        <w:rPr>
          <w:rFonts w:ascii="Times New Roman" w:hAnsi="Times New Roman" w:cs="Times New Roman"/>
        </w:rPr>
        <w:t xml:space="preserve">, </w:t>
      </w:r>
      <w:proofErr w:type="spellStart"/>
      <w:r w:rsidR="0080646B" w:rsidRPr="0080646B">
        <w:rPr>
          <w:rFonts w:ascii="Times New Roman" w:hAnsi="Times New Roman" w:cs="Times New Roman"/>
        </w:rPr>
        <w:t>зағип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адамдарға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арналған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көзілдіріктің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және</w:t>
      </w:r>
      <w:proofErr w:type="spellEnd"/>
      <w:r w:rsidR="0080646B" w:rsidRPr="0080646B">
        <w:rPr>
          <w:rFonts w:ascii="Times New Roman" w:hAnsi="Times New Roman" w:cs="Times New Roman"/>
        </w:rPr>
        <w:t xml:space="preserve"> (</w:t>
      </w:r>
      <w:proofErr w:type="spellStart"/>
      <w:r w:rsidR="0080646B" w:rsidRPr="0080646B">
        <w:rPr>
          <w:rFonts w:ascii="Times New Roman" w:hAnsi="Times New Roman" w:cs="Times New Roman"/>
        </w:rPr>
        <w:t>немесе</w:t>
      </w:r>
      <w:proofErr w:type="spellEnd"/>
      <w:r w:rsidR="0080646B" w:rsidRPr="0080646B">
        <w:rPr>
          <w:rFonts w:ascii="Times New Roman" w:hAnsi="Times New Roman" w:cs="Times New Roman"/>
        </w:rPr>
        <w:t xml:space="preserve">) </w:t>
      </w:r>
      <w:proofErr w:type="spellStart"/>
      <w:r w:rsidR="0080646B" w:rsidRPr="0080646B">
        <w:rPr>
          <w:rFonts w:ascii="Times New Roman" w:hAnsi="Times New Roman" w:cs="Times New Roman"/>
        </w:rPr>
        <w:t>таяқтың</w:t>
      </w:r>
      <w:proofErr w:type="spellEnd"/>
      <w:r w:rsidR="0080646B" w:rsidRPr="0080646B">
        <w:rPr>
          <w:rFonts w:ascii="Times New Roman" w:hAnsi="Times New Roman" w:cs="Times New Roman"/>
        </w:rPr>
        <w:t xml:space="preserve">, </w:t>
      </w:r>
      <w:proofErr w:type="spellStart"/>
      <w:r w:rsidR="0080646B" w:rsidRPr="0080646B">
        <w:rPr>
          <w:rFonts w:ascii="Times New Roman" w:hAnsi="Times New Roman" w:cs="Times New Roman"/>
        </w:rPr>
        <w:t>есту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аппаратының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немесе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өзге</w:t>
      </w:r>
      <w:proofErr w:type="spellEnd"/>
      <w:r w:rsidR="0080646B" w:rsidRPr="0080646B">
        <w:rPr>
          <w:rFonts w:ascii="Times New Roman" w:hAnsi="Times New Roman" w:cs="Times New Roman"/>
        </w:rPr>
        <w:t xml:space="preserve"> де </w:t>
      </w:r>
      <w:proofErr w:type="spellStart"/>
      <w:r w:rsidR="0080646B" w:rsidRPr="0080646B">
        <w:rPr>
          <w:rFonts w:ascii="Times New Roman" w:hAnsi="Times New Roman" w:cs="Times New Roman"/>
        </w:rPr>
        <w:t>ассистивтік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технологиялар</w:t>
      </w:r>
      <w:proofErr w:type="spellEnd"/>
      <w:r w:rsidR="0080646B" w:rsidRPr="0080646B">
        <w:rPr>
          <w:rFonts w:ascii="Times New Roman" w:hAnsi="Times New Roman" w:cs="Times New Roman"/>
        </w:rPr>
        <w:t xml:space="preserve"> мен </w:t>
      </w:r>
      <w:proofErr w:type="spellStart"/>
      <w:r w:rsidR="0080646B" w:rsidRPr="0080646B">
        <w:rPr>
          <w:rFonts w:ascii="Times New Roman" w:hAnsi="Times New Roman" w:cs="Times New Roman"/>
        </w:rPr>
        <w:t>құрылғылардың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болуын</w:t>
      </w:r>
      <w:proofErr w:type="spellEnd"/>
      <w:r w:rsidR="0080646B" w:rsidRPr="0080646B">
        <w:rPr>
          <w:rFonts w:ascii="Times New Roman" w:hAnsi="Times New Roman" w:cs="Times New Roman"/>
        </w:rPr>
        <w:t>);</w:t>
      </w:r>
    </w:p>
    <w:p w14:paraId="5F67813F" w14:textId="149D6940" w:rsidR="0080646B" w:rsidRPr="0080646B" w:rsidRDefault="006A5C50" w:rsidP="008064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- </w:t>
      </w:r>
      <w:proofErr w:type="spellStart"/>
      <w:r w:rsidR="0080646B" w:rsidRPr="0080646B">
        <w:rPr>
          <w:rFonts w:ascii="Times New Roman" w:hAnsi="Times New Roman" w:cs="Times New Roman"/>
        </w:rPr>
        <w:t>қарым-қатынас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жасау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кезінде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әдеп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қағидаларын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сақтауды</w:t>
      </w:r>
      <w:proofErr w:type="spellEnd"/>
      <w:r w:rsidR="0080646B" w:rsidRPr="0080646B">
        <w:rPr>
          <w:rFonts w:ascii="Times New Roman" w:hAnsi="Times New Roman" w:cs="Times New Roman"/>
        </w:rPr>
        <w:t>;</w:t>
      </w:r>
    </w:p>
    <w:p w14:paraId="20D62EB2" w14:textId="00FD85DB" w:rsidR="0080646B" w:rsidRPr="0080646B" w:rsidRDefault="006A5C50" w:rsidP="008064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- </w:t>
      </w:r>
      <w:proofErr w:type="spellStart"/>
      <w:r w:rsidR="0080646B" w:rsidRPr="0080646B">
        <w:rPr>
          <w:rFonts w:ascii="Times New Roman" w:hAnsi="Times New Roman" w:cs="Times New Roman"/>
        </w:rPr>
        <w:t>қызмет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көрсету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шеңберінде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қызметкер</w:t>
      </w:r>
      <w:proofErr w:type="spellEnd"/>
      <w:r w:rsidR="0080646B" w:rsidRPr="0080646B">
        <w:rPr>
          <w:rFonts w:ascii="Times New Roman" w:hAnsi="Times New Roman" w:cs="Times New Roman"/>
        </w:rPr>
        <w:t xml:space="preserve"> мен Клиент </w:t>
      </w:r>
      <w:proofErr w:type="spellStart"/>
      <w:r w:rsidR="0080646B" w:rsidRPr="0080646B">
        <w:rPr>
          <w:rFonts w:ascii="Times New Roman" w:hAnsi="Times New Roman" w:cs="Times New Roman"/>
        </w:rPr>
        <w:t>қажетті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операцияларды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жасаған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кезде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Клиенттерді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сүйемелдеу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қағидаларын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сақтауды</w:t>
      </w:r>
      <w:proofErr w:type="spellEnd"/>
      <w:r w:rsidR="0080646B" w:rsidRPr="0080646B">
        <w:rPr>
          <w:rFonts w:ascii="Times New Roman" w:hAnsi="Times New Roman" w:cs="Times New Roman"/>
        </w:rPr>
        <w:t>;</w:t>
      </w:r>
    </w:p>
    <w:p w14:paraId="53CA3037" w14:textId="681E39C1" w:rsidR="0080646B" w:rsidRPr="0080646B" w:rsidRDefault="006A5C50" w:rsidP="008064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- </w:t>
      </w:r>
      <w:proofErr w:type="spellStart"/>
      <w:r w:rsidR="0080646B" w:rsidRPr="0080646B">
        <w:rPr>
          <w:rFonts w:ascii="Times New Roman" w:hAnsi="Times New Roman" w:cs="Times New Roman"/>
        </w:rPr>
        <w:t>барынша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тиімді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өзара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іс-қимыл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жасау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үшін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қызметкерлердің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әрекеттері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туралы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тікелей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Клиенттің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өзінен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нақтылауды</w:t>
      </w:r>
      <w:proofErr w:type="spellEnd"/>
      <w:r w:rsidR="0080646B" w:rsidRPr="0080646B">
        <w:rPr>
          <w:rFonts w:ascii="Times New Roman" w:hAnsi="Times New Roman" w:cs="Times New Roman"/>
        </w:rPr>
        <w:t>;</w:t>
      </w:r>
    </w:p>
    <w:p w14:paraId="0EA887BF" w14:textId="44DFF39A" w:rsidR="0080646B" w:rsidRPr="0080646B" w:rsidRDefault="006A5C50" w:rsidP="008064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- </w:t>
      </w:r>
      <w:proofErr w:type="spellStart"/>
      <w:r w:rsidR="0080646B" w:rsidRPr="0080646B">
        <w:rPr>
          <w:rFonts w:ascii="Times New Roman" w:hAnsi="Times New Roman" w:cs="Times New Roman"/>
        </w:rPr>
        <w:t>барынша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қолайлы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қызмет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көрсету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үшін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қолжетімді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шараларды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қолдануды</w:t>
      </w:r>
      <w:proofErr w:type="spellEnd"/>
      <w:r w:rsidR="0080646B" w:rsidRPr="0080646B">
        <w:rPr>
          <w:rFonts w:ascii="Times New Roman" w:hAnsi="Times New Roman" w:cs="Times New Roman"/>
        </w:rPr>
        <w:t>;</w:t>
      </w:r>
    </w:p>
    <w:p w14:paraId="726C7516" w14:textId="049A0993" w:rsidR="0080646B" w:rsidRPr="0080646B" w:rsidRDefault="006A5C50" w:rsidP="008064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- </w:t>
      </w:r>
      <w:proofErr w:type="spellStart"/>
      <w:r w:rsidR="0080646B" w:rsidRPr="0080646B">
        <w:rPr>
          <w:rFonts w:ascii="Times New Roman" w:hAnsi="Times New Roman" w:cs="Times New Roman"/>
        </w:rPr>
        <w:t>егер</w:t>
      </w:r>
      <w:proofErr w:type="spellEnd"/>
      <w:r w:rsidR="0080646B" w:rsidRPr="0080646B">
        <w:rPr>
          <w:rFonts w:ascii="Times New Roman" w:hAnsi="Times New Roman" w:cs="Times New Roman"/>
        </w:rPr>
        <w:t xml:space="preserve"> Клиент </w:t>
      </w:r>
      <w:proofErr w:type="spellStart"/>
      <w:r w:rsidR="0080646B" w:rsidRPr="0080646B">
        <w:rPr>
          <w:rFonts w:ascii="Times New Roman" w:hAnsi="Times New Roman" w:cs="Times New Roman"/>
        </w:rPr>
        <w:t>қарым-қатынас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жасаудың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өзге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тәсілін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таңдамаған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болса</w:t>
      </w:r>
      <w:proofErr w:type="spellEnd"/>
      <w:r w:rsidR="0080646B" w:rsidRPr="0080646B">
        <w:rPr>
          <w:rFonts w:ascii="Times New Roman" w:hAnsi="Times New Roman" w:cs="Times New Roman"/>
        </w:rPr>
        <w:t xml:space="preserve">, оны </w:t>
      </w:r>
      <w:proofErr w:type="spellStart"/>
      <w:r w:rsidR="0080646B" w:rsidRPr="0080646B">
        <w:rPr>
          <w:rFonts w:ascii="Times New Roman" w:hAnsi="Times New Roman" w:cs="Times New Roman"/>
        </w:rPr>
        <w:t>сүйемелдеуші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тұлғамен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емес</w:t>
      </w:r>
      <w:proofErr w:type="spellEnd"/>
      <w:r w:rsidR="0080646B" w:rsidRPr="0080646B">
        <w:rPr>
          <w:rFonts w:ascii="Times New Roman" w:hAnsi="Times New Roman" w:cs="Times New Roman"/>
        </w:rPr>
        <w:t xml:space="preserve">, </w:t>
      </w:r>
      <w:proofErr w:type="spellStart"/>
      <w:r w:rsidR="0080646B" w:rsidRPr="0080646B">
        <w:rPr>
          <w:rFonts w:ascii="Times New Roman" w:hAnsi="Times New Roman" w:cs="Times New Roman"/>
        </w:rPr>
        <w:t>Клиенттің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өзімен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қарым-қатынас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жасауды</w:t>
      </w:r>
      <w:proofErr w:type="spellEnd"/>
      <w:r w:rsidR="0080646B" w:rsidRPr="0080646B">
        <w:rPr>
          <w:rFonts w:ascii="Times New Roman" w:hAnsi="Times New Roman" w:cs="Times New Roman"/>
        </w:rPr>
        <w:t>;</w:t>
      </w:r>
    </w:p>
    <w:p w14:paraId="45D4D0DE" w14:textId="298E3CF7" w:rsidR="0080646B" w:rsidRPr="0080646B" w:rsidRDefault="006A5C50" w:rsidP="008064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- </w:t>
      </w:r>
      <w:r w:rsidR="0080646B" w:rsidRPr="0080646B">
        <w:rPr>
          <w:rFonts w:ascii="Times New Roman" w:hAnsi="Times New Roman" w:cs="Times New Roman"/>
        </w:rPr>
        <w:t xml:space="preserve">Клиентке </w:t>
      </w:r>
      <w:proofErr w:type="spellStart"/>
      <w:r w:rsidR="0080646B" w:rsidRPr="0080646B">
        <w:rPr>
          <w:rFonts w:ascii="Times New Roman" w:hAnsi="Times New Roman" w:cs="Times New Roman"/>
        </w:rPr>
        <w:t>қызмет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көрсету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процесінде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күйзеліс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факторларын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барынша</w:t>
      </w:r>
      <w:proofErr w:type="spellEnd"/>
      <w:r w:rsidR="0080646B" w:rsidRPr="0080646B">
        <w:rPr>
          <w:rFonts w:ascii="Times New Roman" w:hAnsi="Times New Roman" w:cs="Times New Roman"/>
        </w:rPr>
        <w:t xml:space="preserve"> </w:t>
      </w:r>
      <w:proofErr w:type="spellStart"/>
      <w:r w:rsidR="0080646B" w:rsidRPr="0080646B">
        <w:rPr>
          <w:rFonts w:ascii="Times New Roman" w:hAnsi="Times New Roman" w:cs="Times New Roman"/>
        </w:rPr>
        <w:t>азайтуды</w:t>
      </w:r>
      <w:proofErr w:type="spellEnd"/>
      <w:r w:rsidR="0080646B" w:rsidRPr="0080646B">
        <w:rPr>
          <w:rFonts w:ascii="Times New Roman" w:hAnsi="Times New Roman" w:cs="Times New Roman"/>
        </w:rPr>
        <w:t>.</w:t>
      </w:r>
    </w:p>
    <w:p w14:paraId="272E4A10" w14:textId="77777777" w:rsidR="003175BD" w:rsidRPr="00B92CAB" w:rsidRDefault="003175BD" w:rsidP="003175BD">
      <w:pPr>
        <w:jc w:val="both"/>
        <w:rPr>
          <w:rFonts w:ascii="Times New Roman" w:hAnsi="Times New Roman" w:cs="Times New Roman"/>
        </w:rPr>
      </w:pPr>
    </w:p>
    <w:p w14:paraId="35DC0016" w14:textId="50CEB9BF" w:rsidR="003175BD" w:rsidRPr="00B92CAB" w:rsidRDefault="00F547D6" w:rsidP="003175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175BD" w:rsidRPr="00B92CAB">
        <w:rPr>
          <w:rFonts w:ascii="Times New Roman" w:hAnsi="Times New Roman" w:cs="Times New Roman"/>
        </w:rPr>
        <w:t xml:space="preserve">.23. </w:t>
      </w:r>
      <w:proofErr w:type="spellStart"/>
      <w:r w:rsidR="00AD2C47" w:rsidRPr="00AD2C47">
        <w:rPr>
          <w:rFonts w:ascii="Times New Roman" w:hAnsi="Times New Roman" w:cs="Times New Roman"/>
        </w:rPr>
        <w:t>Тиісті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заңнамалық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базадан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басқа</w:t>
      </w:r>
      <w:proofErr w:type="spellEnd"/>
      <w:r w:rsidR="00AD2C47" w:rsidRPr="00AD2C47">
        <w:rPr>
          <w:rFonts w:ascii="Times New Roman" w:hAnsi="Times New Roman" w:cs="Times New Roman"/>
        </w:rPr>
        <w:t xml:space="preserve">, </w:t>
      </w:r>
      <w:proofErr w:type="spellStart"/>
      <w:r w:rsidR="00AD2C47" w:rsidRPr="00AD2C47">
        <w:rPr>
          <w:rFonts w:ascii="Times New Roman" w:hAnsi="Times New Roman" w:cs="Times New Roman"/>
        </w:rPr>
        <w:t>қызметкерлердің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тиісті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біліктілігін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қамтамасыз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ету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үшін</w:t>
      </w:r>
      <w:proofErr w:type="spellEnd"/>
      <w:r w:rsidR="00AD2C47" w:rsidRPr="00AD2C47">
        <w:rPr>
          <w:rFonts w:ascii="Times New Roman" w:hAnsi="Times New Roman" w:cs="Times New Roman"/>
        </w:rPr>
        <w:t xml:space="preserve"> МҚҰ</w:t>
      </w:r>
      <w:r w:rsidR="003175BD" w:rsidRPr="00B92CAB">
        <w:rPr>
          <w:rFonts w:ascii="Times New Roman" w:hAnsi="Times New Roman" w:cs="Times New Roman"/>
        </w:rPr>
        <w:t>:</w:t>
      </w:r>
    </w:p>
    <w:p w14:paraId="4620B256" w14:textId="206C01E0" w:rsidR="00AD2C47" w:rsidRPr="00AD2C47" w:rsidRDefault="003175BD" w:rsidP="00AD2C47">
      <w:pPr>
        <w:jc w:val="both"/>
        <w:rPr>
          <w:rFonts w:ascii="Times New Roman" w:hAnsi="Times New Roman" w:cs="Times New Roman"/>
        </w:rPr>
      </w:pPr>
      <w:r w:rsidRPr="00B92CAB">
        <w:rPr>
          <w:rFonts w:ascii="Times New Roman" w:hAnsi="Times New Roman" w:cs="Times New Roman"/>
        </w:rPr>
        <w:t xml:space="preserve">- </w:t>
      </w:r>
      <w:proofErr w:type="spellStart"/>
      <w:r w:rsidR="00AD2C47" w:rsidRPr="00AD2C47">
        <w:rPr>
          <w:rFonts w:ascii="Times New Roman" w:hAnsi="Times New Roman" w:cs="Times New Roman"/>
        </w:rPr>
        <w:t>қызметкерлердің</w:t>
      </w:r>
      <w:proofErr w:type="spellEnd"/>
      <w:r w:rsidR="00AD2C47" w:rsidRPr="00AD2C47">
        <w:rPr>
          <w:rFonts w:ascii="Times New Roman" w:hAnsi="Times New Roman" w:cs="Times New Roman"/>
        </w:rPr>
        <w:t xml:space="preserve"> 2006 </w:t>
      </w:r>
      <w:proofErr w:type="spellStart"/>
      <w:r w:rsidR="00AD2C47" w:rsidRPr="00AD2C47">
        <w:rPr>
          <w:rFonts w:ascii="Times New Roman" w:hAnsi="Times New Roman" w:cs="Times New Roman"/>
        </w:rPr>
        <w:t>жылғы</w:t>
      </w:r>
      <w:proofErr w:type="spellEnd"/>
      <w:r w:rsidR="00AD2C47" w:rsidRPr="00AD2C47">
        <w:rPr>
          <w:rFonts w:ascii="Times New Roman" w:hAnsi="Times New Roman" w:cs="Times New Roman"/>
        </w:rPr>
        <w:t xml:space="preserve"> 13 </w:t>
      </w:r>
      <w:proofErr w:type="spellStart"/>
      <w:r w:rsidR="00AD2C47" w:rsidRPr="00AD2C47">
        <w:rPr>
          <w:rFonts w:ascii="Times New Roman" w:hAnsi="Times New Roman" w:cs="Times New Roman"/>
        </w:rPr>
        <w:t>желтоқсанда</w:t>
      </w:r>
      <w:proofErr w:type="spellEnd"/>
      <w:r w:rsidR="00AD2C47" w:rsidRPr="00AD2C47">
        <w:rPr>
          <w:rFonts w:ascii="Times New Roman" w:hAnsi="Times New Roman" w:cs="Times New Roman"/>
        </w:rPr>
        <w:t xml:space="preserve"> Нью-</w:t>
      </w:r>
      <w:proofErr w:type="spellStart"/>
      <w:r w:rsidR="00AD2C47" w:rsidRPr="00AD2C47">
        <w:rPr>
          <w:rFonts w:ascii="Times New Roman" w:hAnsi="Times New Roman" w:cs="Times New Roman"/>
        </w:rPr>
        <w:t>Йоркте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Біріккен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Ұлттар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Ұйымының</w:t>
      </w:r>
      <w:proofErr w:type="spellEnd"/>
      <w:r w:rsidR="00AD2C47" w:rsidRPr="00AD2C47">
        <w:rPr>
          <w:rFonts w:ascii="Times New Roman" w:hAnsi="Times New Roman" w:cs="Times New Roman"/>
        </w:rPr>
        <w:t xml:space="preserve"> Бас </w:t>
      </w:r>
      <w:proofErr w:type="spellStart"/>
      <w:r w:rsidR="00AD2C47" w:rsidRPr="00AD2C47">
        <w:rPr>
          <w:rFonts w:ascii="Times New Roman" w:hAnsi="Times New Roman" w:cs="Times New Roman"/>
        </w:rPr>
        <w:t>Ассамблеясы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қабылдаған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Мүгедектердің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құқықтары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туралы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конвенцияны</w:t>
      </w:r>
      <w:proofErr w:type="spellEnd"/>
      <w:r w:rsidR="00AD2C47" w:rsidRPr="00AD2C47">
        <w:rPr>
          <w:rFonts w:ascii="Times New Roman" w:hAnsi="Times New Roman" w:cs="Times New Roman"/>
        </w:rPr>
        <w:t>, МҚҰ-</w:t>
      </w:r>
      <w:proofErr w:type="spellStart"/>
      <w:r w:rsidR="00AD2C47" w:rsidRPr="00AD2C47">
        <w:rPr>
          <w:rFonts w:ascii="Times New Roman" w:hAnsi="Times New Roman" w:cs="Times New Roman"/>
        </w:rPr>
        <w:t>ның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Клиенттерге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қызмет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көрсету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жөніндегі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ішкі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регламенттерін</w:t>
      </w:r>
      <w:proofErr w:type="spellEnd"/>
      <w:r w:rsidR="00AD2C47" w:rsidRPr="00AD2C47">
        <w:rPr>
          <w:rFonts w:ascii="Times New Roman" w:hAnsi="Times New Roman" w:cs="Times New Roman"/>
        </w:rPr>
        <w:t xml:space="preserve">, </w:t>
      </w:r>
      <w:proofErr w:type="spellStart"/>
      <w:r w:rsidR="00AD2C47" w:rsidRPr="00AD2C47">
        <w:rPr>
          <w:rFonts w:ascii="Times New Roman" w:hAnsi="Times New Roman" w:cs="Times New Roman"/>
        </w:rPr>
        <w:t>сондай-ақ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анықтамалық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және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оқыту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материалдарын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зерделеуіне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жәрдемдеседі</w:t>
      </w:r>
      <w:proofErr w:type="spellEnd"/>
      <w:r w:rsidR="00AD2C47" w:rsidRPr="00AD2C47">
        <w:rPr>
          <w:rFonts w:ascii="Times New Roman" w:hAnsi="Times New Roman" w:cs="Times New Roman"/>
        </w:rPr>
        <w:t>;</w:t>
      </w:r>
    </w:p>
    <w:p w14:paraId="45D84A73" w14:textId="4DF202AC" w:rsidR="00AD2C47" w:rsidRPr="00AD2C47" w:rsidRDefault="00AD2C47" w:rsidP="00AD2C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жауапты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қызметкерлердің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міндеттері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тізбесін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қызмет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көрсету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процесінде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ситуациялық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көмек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көрсету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жөніндегі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талаптармен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толықтырады</w:t>
      </w:r>
      <w:proofErr w:type="spellEnd"/>
      <w:r w:rsidRPr="00AD2C47">
        <w:rPr>
          <w:rFonts w:ascii="Times New Roman" w:hAnsi="Times New Roman" w:cs="Times New Roman"/>
        </w:rPr>
        <w:t>;</w:t>
      </w:r>
    </w:p>
    <w:p w14:paraId="263FCA1C" w14:textId="4E874021" w:rsidR="00AD2C47" w:rsidRPr="00AD2C47" w:rsidRDefault="00AD2C47" w:rsidP="00AD2C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қызметкерлерді</w:t>
      </w:r>
      <w:proofErr w:type="spellEnd"/>
      <w:r w:rsidRPr="00AD2C47">
        <w:rPr>
          <w:rFonts w:ascii="Times New Roman" w:hAnsi="Times New Roman" w:cs="Times New Roman"/>
        </w:rPr>
        <w:t xml:space="preserve"> Клиентке </w:t>
      </w:r>
      <w:proofErr w:type="spellStart"/>
      <w:r w:rsidRPr="00AD2C47">
        <w:rPr>
          <w:rFonts w:ascii="Times New Roman" w:hAnsi="Times New Roman" w:cs="Times New Roman"/>
        </w:rPr>
        <w:t>қаржылық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қызмет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көрсету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мүмкін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болмаған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жағдайда</w:t>
      </w:r>
      <w:proofErr w:type="spellEnd"/>
      <w:r w:rsidRPr="00AD2C47">
        <w:rPr>
          <w:rFonts w:ascii="Times New Roman" w:hAnsi="Times New Roman" w:cs="Times New Roman"/>
        </w:rPr>
        <w:t xml:space="preserve">, </w:t>
      </w:r>
      <w:proofErr w:type="spellStart"/>
      <w:r w:rsidRPr="00AD2C47">
        <w:rPr>
          <w:rFonts w:ascii="Times New Roman" w:hAnsi="Times New Roman" w:cs="Times New Roman"/>
        </w:rPr>
        <w:t>Қазақстан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Республикасының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заңнамасында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және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Микрокредиттер</w:t>
      </w:r>
      <w:proofErr w:type="spellEnd"/>
      <w:r w:rsidRPr="00AD2C47">
        <w:rPr>
          <w:rFonts w:ascii="Times New Roman" w:hAnsi="Times New Roman" w:cs="Times New Roman"/>
        </w:rPr>
        <w:t xml:space="preserve"> беру </w:t>
      </w:r>
      <w:proofErr w:type="spellStart"/>
      <w:r w:rsidRPr="00AD2C47">
        <w:rPr>
          <w:rFonts w:ascii="Times New Roman" w:hAnsi="Times New Roman" w:cs="Times New Roman"/>
        </w:rPr>
        <w:t>қағидаларында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белгіленген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талаптарға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сілтеме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жасай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отырып</w:t>
      </w:r>
      <w:proofErr w:type="spellEnd"/>
      <w:r w:rsidRPr="00AD2C47">
        <w:rPr>
          <w:rFonts w:ascii="Times New Roman" w:hAnsi="Times New Roman" w:cs="Times New Roman"/>
        </w:rPr>
        <w:t xml:space="preserve">, бас тарту </w:t>
      </w:r>
      <w:proofErr w:type="spellStart"/>
      <w:r w:rsidRPr="00AD2C47">
        <w:rPr>
          <w:rFonts w:ascii="Times New Roman" w:hAnsi="Times New Roman" w:cs="Times New Roman"/>
        </w:rPr>
        <w:t>себебін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түсіндіру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дағдыларына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үйретеді</w:t>
      </w:r>
      <w:proofErr w:type="spellEnd"/>
      <w:r w:rsidRPr="00AD2C47">
        <w:rPr>
          <w:rFonts w:ascii="Times New Roman" w:hAnsi="Times New Roman" w:cs="Times New Roman"/>
        </w:rPr>
        <w:t>;</w:t>
      </w:r>
    </w:p>
    <w:p w14:paraId="4A44A88B" w14:textId="51C432AF" w:rsidR="00AD2C47" w:rsidRPr="00AD2C47" w:rsidRDefault="00AD2C47" w:rsidP="00AD2C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Клиенттерге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қатысты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кемсітпеушілік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саясатты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қамтамасыз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ету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мақсатында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сұрау</w:t>
      </w:r>
      <w:proofErr w:type="spellEnd"/>
      <w:r w:rsidRPr="00AD2C47">
        <w:rPr>
          <w:rFonts w:ascii="Times New Roman" w:hAnsi="Times New Roman" w:cs="Times New Roman"/>
        </w:rPr>
        <w:t xml:space="preserve"> салу </w:t>
      </w:r>
      <w:proofErr w:type="spellStart"/>
      <w:r w:rsidRPr="00AD2C47">
        <w:rPr>
          <w:rFonts w:ascii="Times New Roman" w:hAnsi="Times New Roman" w:cs="Times New Roman"/>
        </w:rPr>
        <w:t>бойынша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жазбаша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нысанда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уәжді</w:t>
      </w:r>
      <w:proofErr w:type="spellEnd"/>
      <w:r w:rsidRPr="00AD2C47">
        <w:rPr>
          <w:rFonts w:ascii="Times New Roman" w:hAnsi="Times New Roman" w:cs="Times New Roman"/>
        </w:rPr>
        <w:t xml:space="preserve"> бас </w:t>
      </w:r>
      <w:proofErr w:type="spellStart"/>
      <w:r w:rsidRPr="00AD2C47">
        <w:rPr>
          <w:rFonts w:ascii="Times New Roman" w:hAnsi="Times New Roman" w:cs="Times New Roman"/>
        </w:rPr>
        <w:t>тартуды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ұсынады</w:t>
      </w:r>
      <w:proofErr w:type="spellEnd"/>
      <w:r w:rsidRPr="00AD2C47">
        <w:rPr>
          <w:rFonts w:ascii="Times New Roman" w:hAnsi="Times New Roman" w:cs="Times New Roman"/>
        </w:rPr>
        <w:t xml:space="preserve">. </w:t>
      </w:r>
      <w:proofErr w:type="spellStart"/>
      <w:r w:rsidRPr="00AD2C47">
        <w:rPr>
          <w:rFonts w:ascii="Times New Roman" w:hAnsi="Times New Roman" w:cs="Times New Roman"/>
        </w:rPr>
        <w:t>Тиісті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құжатты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қағаз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жеткізгіште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жасайды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және</w:t>
      </w:r>
      <w:proofErr w:type="spellEnd"/>
      <w:r w:rsidRPr="00AD2C47">
        <w:rPr>
          <w:rFonts w:ascii="Times New Roman" w:hAnsi="Times New Roman" w:cs="Times New Roman"/>
        </w:rPr>
        <w:t xml:space="preserve"> оны Клиентке, </w:t>
      </w:r>
      <w:proofErr w:type="spellStart"/>
      <w:r w:rsidRPr="00AD2C47">
        <w:rPr>
          <w:rFonts w:ascii="Times New Roman" w:hAnsi="Times New Roman" w:cs="Times New Roman"/>
        </w:rPr>
        <w:t>оның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өкіліне</w:t>
      </w:r>
      <w:proofErr w:type="spellEnd"/>
      <w:r w:rsidRPr="00AD2C47">
        <w:rPr>
          <w:rFonts w:ascii="Times New Roman" w:hAnsi="Times New Roman" w:cs="Times New Roman"/>
        </w:rPr>
        <w:t xml:space="preserve"> не </w:t>
      </w:r>
      <w:proofErr w:type="spellStart"/>
      <w:r w:rsidRPr="00AD2C47">
        <w:rPr>
          <w:rFonts w:ascii="Times New Roman" w:hAnsi="Times New Roman" w:cs="Times New Roman"/>
        </w:rPr>
        <w:t>Клиенттің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қатысуымен</w:t>
      </w:r>
      <w:proofErr w:type="spellEnd"/>
      <w:r w:rsidRPr="00AD2C47">
        <w:rPr>
          <w:rFonts w:ascii="Times New Roman" w:hAnsi="Times New Roman" w:cs="Times New Roman"/>
        </w:rPr>
        <w:t xml:space="preserve"> оны </w:t>
      </w:r>
      <w:proofErr w:type="spellStart"/>
      <w:r w:rsidRPr="00AD2C47">
        <w:rPr>
          <w:rFonts w:ascii="Times New Roman" w:hAnsi="Times New Roman" w:cs="Times New Roman"/>
        </w:rPr>
        <w:t>сүйемелдеуші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тұлғаға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береді</w:t>
      </w:r>
      <w:proofErr w:type="spellEnd"/>
      <w:r w:rsidRPr="00AD2C47">
        <w:rPr>
          <w:rFonts w:ascii="Times New Roman" w:hAnsi="Times New Roman" w:cs="Times New Roman"/>
        </w:rPr>
        <w:t>;</w:t>
      </w:r>
    </w:p>
    <w:p w14:paraId="4E30D1E1" w14:textId="5E0BCBD8" w:rsidR="00AD2C47" w:rsidRPr="00AD2C47" w:rsidRDefault="00AD2C47" w:rsidP="00AD2C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байланыс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орталықтары</w:t>
      </w:r>
      <w:proofErr w:type="spellEnd"/>
      <w:r w:rsidRPr="00AD2C47">
        <w:rPr>
          <w:rFonts w:ascii="Times New Roman" w:hAnsi="Times New Roman" w:cs="Times New Roman"/>
        </w:rPr>
        <w:t>, онлайн-</w:t>
      </w:r>
      <w:proofErr w:type="spellStart"/>
      <w:r w:rsidRPr="00AD2C47">
        <w:rPr>
          <w:rFonts w:ascii="Times New Roman" w:hAnsi="Times New Roman" w:cs="Times New Roman"/>
        </w:rPr>
        <w:t>чаттар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және</w:t>
      </w:r>
      <w:proofErr w:type="spellEnd"/>
      <w:r w:rsidRPr="00AD2C47">
        <w:rPr>
          <w:rFonts w:ascii="Times New Roman" w:hAnsi="Times New Roman" w:cs="Times New Roman"/>
        </w:rPr>
        <w:t xml:space="preserve"> онлайн-</w:t>
      </w:r>
      <w:proofErr w:type="spellStart"/>
      <w:r w:rsidRPr="00AD2C47">
        <w:rPr>
          <w:rFonts w:ascii="Times New Roman" w:hAnsi="Times New Roman" w:cs="Times New Roman"/>
        </w:rPr>
        <w:t>бейне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консультациялар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болған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кезде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қызметкерлер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үшін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Клиенттермен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дұрыс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қарым-қатынас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жасауды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қамтамасыз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ететін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сөйлесу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сценарийлерінің</w:t>
      </w:r>
      <w:proofErr w:type="spellEnd"/>
      <w:r w:rsidRPr="00AD2C47">
        <w:rPr>
          <w:rFonts w:ascii="Times New Roman" w:hAnsi="Times New Roman" w:cs="Times New Roman"/>
        </w:rPr>
        <w:t xml:space="preserve"> (</w:t>
      </w:r>
      <w:proofErr w:type="spellStart"/>
      <w:r w:rsidRPr="00AD2C47">
        <w:rPr>
          <w:rFonts w:ascii="Times New Roman" w:hAnsi="Times New Roman" w:cs="Times New Roman"/>
        </w:rPr>
        <w:t>скрипттердің</w:t>
      </w:r>
      <w:proofErr w:type="spellEnd"/>
      <w:r w:rsidRPr="00AD2C47">
        <w:rPr>
          <w:rFonts w:ascii="Times New Roman" w:hAnsi="Times New Roman" w:cs="Times New Roman"/>
        </w:rPr>
        <w:t xml:space="preserve">) </w:t>
      </w:r>
      <w:proofErr w:type="spellStart"/>
      <w:r w:rsidRPr="00AD2C47">
        <w:rPr>
          <w:rFonts w:ascii="Times New Roman" w:hAnsi="Times New Roman" w:cs="Times New Roman"/>
        </w:rPr>
        <w:t>болуын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көздейді</w:t>
      </w:r>
      <w:proofErr w:type="spellEnd"/>
      <w:r w:rsidRPr="00AD2C47">
        <w:rPr>
          <w:rFonts w:ascii="Times New Roman" w:hAnsi="Times New Roman" w:cs="Times New Roman"/>
        </w:rPr>
        <w:t>;</w:t>
      </w:r>
    </w:p>
    <w:p w14:paraId="751CBC5B" w14:textId="13B1358C" w:rsidR="003175BD" w:rsidRPr="00B92CAB" w:rsidRDefault="00AD2C47" w:rsidP="00AD2C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Клиенттің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келісімі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болған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кезде</w:t>
      </w:r>
      <w:proofErr w:type="spellEnd"/>
      <w:r w:rsidRPr="00AD2C47">
        <w:rPr>
          <w:rFonts w:ascii="Times New Roman" w:hAnsi="Times New Roman" w:cs="Times New Roman"/>
        </w:rPr>
        <w:t xml:space="preserve">, </w:t>
      </w:r>
      <w:proofErr w:type="spellStart"/>
      <w:r w:rsidRPr="00AD2C47">
        <w:rPr>
          <w:rFonts w:ascii="Times New Roman" w:hAnsi="Times New Roman" w:cs="Times New Roman"/>
        </w:rPr>
        <w:t>оның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ішінде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ол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туралы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мәліметтерде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тиісті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белгілер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болған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кезде</w:t>
      </w:r>
      <w:proofErr w:type="spellEnd"/>
      <w:r w:rsidRPr="00AD2C47">
        <w:rPr>
          <w:rFonts w:ascii="Times New Roman" w:hAnsi="Times New Roman" w:cs="Times New Roman"/>
        </w:rPr>
        <w:t xml:space="preserve">, Клиентке </w:t>
      </w:r>
      <w:proofErr w:type="spellStart"/>
      <w:r w:rsidRPr="00AD2C47">
        <w:rPr>
          <w:rFonts w:ascii="Times New Roman" w:hAnsi="Times New Roman" w:cs="Times New Roman"/>
        </w:rPr>
        <w:t>қызмет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көрсету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барысында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сүйемелдеуші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тұлғаның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қатысуына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кедергі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келтірмейді</w:t>
      </w:r>
      <w:proofErr w:type="spellEnd"/>
      <w:r w:rsidR="003175BD" w:rsidRPr="00B92CAB">
        <w:rPr>
          <w:rFonts w:ascii="Times New Roman" w:hAnsi="Times New Roman" w:cs="Times New Roman"/>
        </w:rPr>
        <w:t>;</w:t>
      </w:r>
    </w:p>
    <w:p w14:paraId="47305013" w14:textId="0EAE6DA9" w:rsidR="00AD2C47" w:rsidRPr="00AD2C47" w:rsidRDefault="003175BD" w:rsidP="00AD2C47">
      <w:pPr>
        <w:jc w:val="both"/>
        <w:rPr>
          <w:rFonts w:ascii="Times New Roman" w:hAnsi="Times New Roman" w:cs="Times New Roman"/>
        </w:rPr>
      </w:pPr>
      <w:r w:rsidRPr="00B92CAB">
        <w:rPr>
          <w:rFonts w:ascii="Times New Roman" w:hAnsi="Times New Roman" w:cs="Times New Roman"/>
        </w:rPr>
        <w:t xml:space="preserve">- </w:t>
      </w:r>
      <w:proofErr w:type="spellStart"/>
      <w:r w:rsidR="00AD2C47" w:rsidRPr="00AD2C47">
        <w:rPr>
          <w:rFonts w:ascii="Times New Roman" w:hAnsi="Times New Roman" w:cs="Times New Roman"/>
        </w:rPr>
        <w:t>Клиентті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үй-жай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ішінде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қолайлы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жүріп-тұруы</w:t>
      </w:r>
      <w:proofErr w:type="spellEnd"/>
      <w:r w:rsidR="00AD2C47" w:rsidRPr="00AD2C47">
        <w:rPr>
          <w:rFonts w:ascii="Times New Roman" w:hAnsi="Times New Roman" w:cs="Times New Roman"/>
        </w:rPr>
        <w:t xml:space="preserve">, </w:t>
      </w:r>
      <w:proofErr w:type="spellStart"/>
      <w:r w:rsidR="00AD2C47" w:rsidRPr="00AD2C47">
        <w:rPr>
          <w:rFonts w:ascii="Times New Roman" w:hAnsi="Times New Roman" w:cs="Times New Roman"/>
        </w:rPr>
        <w:t>оған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қызмет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көрсету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және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өзіне-өзі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қызмет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көрсету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үшін</w:t>
      </w:r>
      <w:proofErr w:type="spellEnd"/>
      <w:r w:rsidR="00AD2C47" w:rsidRPr="00AD2C47">
        <w:rPr>
          <w:rFonts w:ascii="Times New Roman" w:hAnsi="Times New Roman" w:cs="Times New Roman"/>
        </w:rPr>
        <w:t xml:space="preserve"> МҚҰ-да бар, </w:t>
      </w:r>
      <w:proofErr w:type="spellStart"/>
      <w:r w:rsidR="00AD2C47" w:rsidRPr="00AD2C47">
        <w:rPr>
          <w:rFonts w:ascii="Times New Roman" w:hAnsi="Times New Roman" w:cs="Times New Roman"/>
        </w:rPr>
        <w:t>оған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қолайлы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бейімдеу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шешімдері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туралы</w:t>
      </w:r>
      <w:proofErr w:type="spellEnd"/>
      <w:r w:rsidR="00AD2C47" w:rsidRPr="00AD2C47">
        <w:rPr>
          <w:rFonts w:ascii="Times New Roman" w:hAnsi="Times New Roman" w:cs="Times New Roman"/>
        </w:rPr>
        <w:t xml:space="preserve"> (</w:t>
      </w:r>
      <w:proofErr w:type="spellStart"/>
      <w:r w:rsidR="00AD2C47" w:rsidRPr="00AD2C47">
        <w:rPr>
          <w:rFonts w:ascii="Times New Roman" w:hAnsi="Times New Roman" w:cs="Times New Roman"/>
        </w:rPr>
        <w:t>контрастық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таңбалаулардың</w:t>
      </w:r>
      <w:proofErr w:type="spellEnd"/>
      <w:r w:rsidR="00AD2C47" w:rsidRPr="00AD2C47">
        <w:rPr>
          <w:rFonts w:ascii="Times New Roman" w:hAnsi="Times New Roman" w:cs="Times New Roman"/>
        </w:rPr>
        <w:t xml:space="preserve">, </w:t>
      </w:r>
      <w:proofErr w:type="spellStart"/>
      <w:r w:rsidR="00AD2C47" w:rsidRPr="00AD2C47">
        <w:rPr>
          <w:rFonts w:ascii="Times New Roman" w:hAnsi="Times New Roman" w:cs="Times New Roman"/>
        </w:rPr>
        <w:t>тактильді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едендік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және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қабырғалық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көрсеткіштер</w:t>
      </w:r>
      <w:proofErr w:type="spellEnd"/>
      <w:r w:rsidR="00AD2C47" w:rsidRPr="00AD2C47">
        <w:rPr>
          <w:rFonts w:ascii="Times New Roman" w:hAnsi="Times New Roman" w:cs="Times New Roman"/>
        </w:rPr>
        <w:t xml:space="preserve"> мен </w:t>
      </w:r>
      <w:proofErr w:type="spellStart"/>
      <w:r w:rsidR="00AD2C47" w:rsidRPr="00AD2C47">
        <w:rPr>
          <w:rFonts w:ascii="Times New Roman" w:hAnsi="Times New Roman" w:cs="Times New Roman"/>
        </w:rPr>
        <w:t>тақтайшалардың</w:t>
      </w:r>
      <w:proofErr w:type="spellEnd"/>
      <w:r w:rsidR="00AD2C47" w:rsidRPr="00AD2C47">
        <w:rPr>
          <w:rFonts w:ascii="Times New Roman" w:hAnsi="Times New Roman" w:cs="Times New Roman"/>
        </w:rPr>
        <w:t xml:space="preserve">, </w:t>
      </w:r>
      <w:proofErr w:type="spellStart"/>
      <w:r w:rsidR="00AD2C47" w:rsidRPr="00AD2C47">
        <w:rPr>
          <w:rFonts w:ascii="Times New Roman" w:hAnsi="Times New Roman" w:cs="Times New Roman"/>
        </w:rPr>
        <w:t>дыбыс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күшейткіштердің</w:t>
      </w:r>
      <w:proofErr w:type="spellEnd"/>
      <w:r w:rsidR="00AD2C47" w:rsidRPr="00AD2C47">
        <w:rPr>
          <w:rFonts w:ascii="Times New Roman" w:hAnsi="Times New Roman" w:cs="Times New Roman"/>
        </w:rPr>
        <w:t xml:space="preserve"> (</w:t>
      </w:r>
      <w:proofErr w:type="spellStart"/>
      <w:r w:rsidR="00AD2C47" w:rsidRPr="00AD2C47">
        <w:rPr>
          <w:rFonts w:ascii="Times New Roman" w:hAnsi="Times New Roman" w:cs="Times New Roman"/>
        </w:rPr>
        <w:t>индукциялық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ілмектердің</w:t>
      </w:r>
      <w:proofErr w:type="spellEnd"/>
      <w:r w:rsidR="00AD2C47" w:rsidRPr="00AD2C47">
        <w:rPr>
          <w:rFonts w:ascii="Times New Roman" w:hAnsi="Times New Roman" w:cs="Times New Roman"/>
        </w:rPr>
        <w:t xml:space="preserve">), </w:t>
      </w:r>
      <w:proofErr w:type="spellStart"/>
      <w:r w:rsidR="00AD2C47" w:rsidRPr="00AD2C47">
        <w:rPr>
          <w:rFonts w:ascii="Times New Roman" w:hAnsi="Times New Roman" w:cs="Times New Roman"/>
        </w:rPr>
        <w:t>дыбыстық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ақпараттың</w:t>
      </w:r>
      <w:proofErr w:type="spellEnd"/>
      <w:r w:rsidR="00AD2C47" w:rsidRPr="00AD2C47">
        <w:rPr>
          <w:rFonts w:ascii="Times New Roman" w:hAnsi="Times New Roman" w:cs="Times New Roman"/>
        </w:rPr>
        <w:t xml:space="preserve">, Клиентке </w:t>
      </w:r>
      <w:proofErr w:type="spellStart"/>
      <w:r w:rsidR="00AD2C47" w:rsidRPr="00AD2C47">
        <w:rPr>
          <w:rFonts w:ascii="Times New Roman" w:hAnsi="Times New Roman" w:cs="Times New Roman"/>
        </w:rPr>
        <w:t>қызмет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көрсетуге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арналған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арнайы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орындардың</w:t>
      </w:r>
      <w:proofErr w:type="spellEnd"/>
      <w:r w:rsidR="00AD2C47" w:rsidRPr="00AD2C47">
        <w:rPr>
          <w:rFonts w:ascii="Times New Roman" w:hAnsi="Times New Roman" w:cs="Times New Roman"/>
        </w:rPr>
        <w:t xml:space="preserve">, </w:t>
      </w:r>
      <w:proofErr w:type="spellStart"/>
      <w:r w:rsidR="00AD2C47" w:rsidRPr="00AD2C47">
        <w:rPr>
          <w:rFonts w:ascii="Times New Roman" w:hAnsi="Times New Roman" w:cs="Times New Roman"/>
        </w:rPr>
        <w:t>сондай-ақ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бөлімшеде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әртүрлі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бұзылулары</w:t>
      </w:r>
      <w:proofErr w:type="spellEnd"/>
      <w:r w:rsidR="00AD2C47" w:rsidRPr="00AD2C47">
        <w:rPr>
          <w:rFonts w:ascii="Times New Roman" w:hAnsi="Times New Roman" w:cs="Times New Roman"/>
        </w:rPr>
        <w:t xml:space="preserve"> бар </w:t>
      </w:r>
      <w:proofErr w:type="spellStart"/>
      <w:r w:rsidR="00AD2C47" w:rsidRPr="00AD2C47">
        <w:rPr>
          <w:rFonts w:ascii="Times New Roman" w:hAnsi="Times New Roman" w:cs="Times New Roman"/>
        </w:rPr>
        <w:t>Клиенттерге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қолайлы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қызмет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көрсету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және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операцияларды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жүзеге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асыру</w:t>
      </w:r>
      <w:proofErr w:type="spellEnd"/>
      <w:r w:rsidR="00AD2C47" w:rsidRPr="00AD2C47">
        <w:rPr>
          <w:rFonts w:ascii="Times New Roman" w:hAnsi="Times New Roman" w:cs="Times New Roman"/>
        </w:rPr>
        <w:t xml:space="preserve">, </w:t>
      </w:r>
      <w:proofErr w:type="spellStart"/>
      <w:r w:rsidR="00AD2C47" w:rsidRPr="00AD2C47">
        <w:rPr>
          <w:rFonts w:ascii="Times New Roman" w:hAnsi="Times New Roman" w:cs="Times New Roman"/>
        </w:rPr>
        <w:t>сондай-ақ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қызметтерді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толыққанды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алу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үшін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қажет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болуы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мүмкін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ассистивтік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технологиялар</w:t>
      </w:r>
      <w:proofErr w:type="spellEnd"/>
      <w:r w:rsidR="00AD2C47" w:rsidRPr="00AD2C47">
        <w:rPr>
          <w:rFonts w:ascii="Times New Roman" w:hAnsi="Times New Roman" w:cs="Times New Roman"/>
        </w:rPr>
        <w:t xml:space="preserve"> мен </w:t>
      </w:r>
      <w:proofErr w:type="spellStart"/>
      <w:r w:rsidR="00AD2C47" w:rsidRPr="00AD2C47">
        <w:rPr>
          <w:rFonts w:ascii="Times New Roman" w:hAnsi="Times New Roman" w:cs="Times New Roman"/>
        </w:rPr>
        <w:t>құрылғылардың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болуы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туралы</w:t>
      </w:r>
      <w:proofErr w:type="spellEnd"/>
      <w:r w:rsidR="00AD2C47" w:rsidRPr="00AD2C47">
        <w:rPr>
          <w:rFonts w:ascii="Times New Roman" w:hAnsi="Times New Roman" w:cs="Times New Roman"/>
        </w:rPr>
        <w:t xml:space="preserve">) </w:t>
      </w:r>
      <w:proofErr w:type="spellStart"/>
      <w:r w:rsidR="00AD2C47" w:rsidRPr="00AD2C47">
        <w:rPr>
          <w:rFonts w:ascii="Times New Roman" w:hAnsi="Times New Roman" w:cs="Times New Roman"/>
        </w:rPr>
        <w:t>хабардар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етеді</w:t>
      </w:r>
      <w:proofErr w:type="spellEnd"/>
      <w:r w:rsidR="00AD2C47" w:rsidRPr="00AD2C47">
        <w:rPr>
          <w:rFonts w:ascii="Times New Roman" w:hAnsi="Times New Roman" w:cs="Times New Roman"/>
        </w:rPr>
        <w:t>;</w:t>
      </w:r>
    </w:p>
    <w:p w14:paraId="01AA02D5" w14:textId="10B4CD38" w:rsidR="00AD2C47" w:rsidRPr="00AD2C47" w:rsidRDefault="00AD2C47" w:rsidP="00AD2C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Клиенттің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сұрау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салуы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бойынша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Клиентті</w:t>
      </w:r>
      <w:proofErr w:type="spellEnd"/>
      <w:r w:rsidRPr="00AD2C47">
        <w:rPr>
          <w:rFonts w:ascii="Times New Roman" w:hAnsi="Times New Roman" w:cs="Times New Roman"/>
        </w:rPr>
        <w:t xml:space="preserve"> МҚҰ-да бар </w:t>
      </w:r>
      <w:proofErr w:type="spellStart"/>
      <w:r w:rsidRPr="00AD2C47">
        <w:rPr>
          <w:rFonts w:ascii="Times New Roman" w:hAnsi="Times New Roman" w:cs="Times New Roman"/>
        </w:rPr>
        <w:t>арнайы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өнімдер</w:t>
      </w:r>
      <w:proofErr w:type="spellEnd"/>
      <w:r w:rsidRPr="00AD2C47">
        <w:rPr>
          <w:rFonts w:ascii="Times New Roman" w:hAnsi="Times New Roman" w:cs="Times New Roman"/>
        </w:rPr>
        <w:t xml:space="preserve"> мен </w:t>
      </w:r>
      <w:proofErr w:type="spellStart"/>
      <w:r w:rsidRPr="00AD2C47">
        <w:rPr>
          <w:rFonts w:ascii="Times New Roman" w:hAnsi="Times New Roman" w:cs="Times New Roman"/>
        </w:rPr>
        <w:t>көрсетілетін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қызметтер</w:t>
      </w:r>
      <w:proofErr w:type="spellEnd"/>
      <w:r w:rsidRPr="00AD2C47">
        <w:rPr>
          <w:rFonts w:ascii="Times New Roman" w:hAnsi="Times New Roman" w:cs="Times New Roman"/>
        </w:rPr>
        <w:t xml:space="preserve">, </w:t>
      </w:r>
      <w:proofErr w:type="spellStart"/>
      <w:r w:rsidRPr="00AD2C47">
        <w:rPr>
          <w:rFonts w:ascii="Times New Roman" w:hAnsi="Times New Roman" w:cs="Times New Roman"/>
        </w:rPr>
        <w:t>сондай-ақ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Клиенттер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үшін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қолданыстағы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жеңілдікті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талаптар</w:t>
      </w:r>
      <w:proofErr w:type="spellEnd"/>
      <w:r w:rsidRPr="00AD2C47">
        <w:rPr>
          <w:rFonts w:ascii="Times New Roman" w:hAnsi="Times New Roman" w:cs="Times New Roman"/>
        </w:rPr>
        <w:t xml:space="preserve">, </w:t>
      </w:r>
      <w:proofErr w:type="spellStart"/>
      <w:r w:rsidRPr="00AD2C47">
        <w:rPr>
          <w:rFonts w:ascii="Times New Roman" w:hAnsi="Times New Roman" w:cs="Times New Roman"/>
        </w:rPr>
        <w:t>мөлшерлемелер</w:t>
      </w:r>
      <w:proofErr w:type="spellEnd"/>
      <w:r w:rsidRPr="00AD2C47">
        <w:rPr>
          <w:rFonts w:ascii="Times New Roman" w:hAnsi="Times New Roman" w:cs="Times New Roman"/>
        </w:rPr>
        <w:t xml:space="preserve">, </w:t>
      </w:r>
      <w:proofErr w:type="spellStart"/>
      <w:r w:rsidRPr="00AD2C47">
        <w:rPr>
          <w:rFonts w:ascii="Times New Roman" w:hAnsi="Times New Roman" w:cs="Times New Roman"/>
        </w:rPr>
        <w:t>тарифтер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және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қызмет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көрсету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нұсқалары</w:t>
      </w:r>
      <w:proofErr w:type="spellEnd"/>
      <w:r w:rsidRPr="00AD2C47">
        <w:rPr>
          <w:rFonts w:ascii="Times New Roman" w:hAnsi="Times New Roman" w:cs="Times New Roman"/>
        </w:rPr>
        <w:t xml:space="preserve"> (бар </w:t>
      </w:r>
      <w:proofErr w:type="spellStart"/>
      <w:r w:rsidRPr="00AD2C47">
        <w:rPr>
          <w:rFonts w:ascii="Times New Roman" w:hAnsi="Times New Roman" w:cs="Times New Roman"/>
        </w:rPr>
        <w:t>болған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кезде</w:t>
      </w:r>
      <w:proofErr w:type="spellEnd"/>
      <w:r w:rsidRPr="00AD2C47">
        <w:rPr>
          <w:rFonts w:ascii="Times New Roman" w:hAnsi="Times New Roman" w:cs="Times New Roman"/>
        </w:rPr>
        <w:t xml:space="preserve">) </w:t>
      </w:r>
      <w:proofErr w:type="spellStart"/>
      <w:r w:rsidRPr="00AD2C47">
        <w:rPr>
          <w:rFonts w:ascii="Times New Roman" w:hAnsi="Times New Roman" w:cs="Times New Roman"/>
        </w:rPr>
        <w:t>туралы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хабардар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етеді</w:t>
      </w:r>
      <w:proofErr w:type="spellEnd"/>
      <w:r w:rsidRPr="00AD2C47">
        <w:rPr>
          <w:rFonts w:ascii="Times New Roman" w:hAnsi="Times New Roman" w:cs="Times New Roman"/>
        </w:rPr>
        <w:t>;</w:t>
      </w:r>
    </w:p>
    <w:p w14:paraId="3AA65FFF" w14:textId="7C67F861" w:rsidR="003175BD" w:rsidRPr="00B92CAB" w:rsidRDefault="00AD2C47" w:rsidP="00AD2C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Клиентті</w:t>
      </w:r>
      <w:proofErr w:type="spellEnd"/>
      <w:r w:rsidRPr="00AD2C47">
        <w:rPr>
          <w:rFonts w:ascii="Times New Roman" w:hAnsi="Times New Roman" w:cs="Times New Roman"/>
        </w:rPr>
        <w:t xml:space="preserve"> интернет-</w:t>
      </w:r>
      <w:proofErr w:type="spellStart"/>
      <w:r w:rsidRPr="00AD2C47">
        <w:rPr>
          <w:rFonts w:ascii="Times New Roman" w:hAnsi="Times New Roman" w:cs="Times New Roman"/>
        </w:rPr>
        <w:t>сайтты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және</w:t>
      </w:r>
      <w:proofErr w:type="spellEnd"/>
      <w:r w:rsidRPr="00AD2C47">
        <w:rPr>
          <w:rFonts w:ascii="Times New Roman" w:hAnsi="Times New Roman" w:cs="Times New Roman"/>
        </w:rPr>
        <w:t xml:space="preserve"> (</w:t>
      </w:r>
      <w:proofErr w:type="spellStart"/>
      <w:r w:rsidRPr="00AD2C47">
        <w:rPr>
          <w:rFonts w:ascii="Times New Roman" w:hAnsi="Times New Roman" w:cs="Times New Roman"/>
        </w:rPr>
        <w:t>немесе</w:t>
      </w:r>
      <w:proofErr w:type="spellEnd"/>
      <w:r w:rsidRPr="00AD2C47">
        <w:rPr>
          <w:rFonts w:ascii="Times New Roman" w:hAnsi="Times New Roman" w:cs="Times New Roman"/>
        </w:rPr>
        <w:t xml:space="preserve">) </w:t>
      </w:r>
      <w:proofErr w:type="spellStart"/>
      <w:r w:rsidRPr="00AD2C47">
        <w:rPr>
          <w:rFonts w:ascii="Times New Roman" w:hAnsi="Times New Roman" w:cs="Times New Roman"/>
        </w:rPr>
        <w:t>мобильді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қосымшаны</w:t>
      </w:r>
      <w:proofErr w:type="spellEnd"/>
      <w:r w:rsidRPr="00AD2C47">
        <w:rPr>
          <w:rFonts w:ascii="Times New Roman" w:hAnsi="Times New Roman" w:cs="Times New Roman"/>
        </w:rPr>
        <w:t xml:space="preserve"> (бар </w:t>
      </w:r>
      <w:proofErr w:type="spellStart"/>
      <w:r w:rsidRPr="00AD2C47">
        <w:rPr>
          <w:rFonts w:ascii="Times New Roman" w:hAnsi="Times New Roman" w:cs="Times New Roman"/>
        </w:rPr>
        <w:t>болған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кезде</w:t>
      </w:r>
      <w:proofErr w:type="spellEnd"/>
      <w:r w:rsidRPr="00AD2C47">
        <w:rPr>
          <w:rFonts w:ascii="Times New Roman" w:hAnsi="Times New Roman" w:cs="Times New Roman"/>
        </w:rPr>
        <w:t xml:space="preserve">) </w:t>
      </w:r>
      <w:proofErr w:type="spellStart"/>
      <w:r w:rsidRPr="00AD2C47">
        <w:rPr>
          <w:rFonts w:ascii="Times New Roman" w:hAnsi="Times New Roman" w:cs="Times New Roman"/>
        </w:rPr>
        <w:t>пайдалана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отырып</w:t>
      </w:r>
      <w:proofErr w:type="spellEnd"/>
      <w:r w:rsidRPr="00AD2C47">
        <w:rPr>
          <w:rFonts w:ascii="Times New Roman" w:hAnsi="Times New Roman" w:cs="Times New Roman"/>
        </w:rPr>
        <w:t xml:space="preserve">, </w:t>
      </w:r>
      <w:proofErr w:type="spellStart"/>
      <w:r w:rsidRPr="00AD2C47">
        <w:rPr>
          <w:rFonts w:ascii="Times New Roman" w:hAnsi="Times New Roman" w:cs="Times New Roman"/>
        </w:rPr>
        <w:t>қашықтан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қызмет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көрсету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мүмкіндігі</w:t>
      </w:r>
      <w:proofErr w:type="spellEnd"/>
      <w:r w:rsidRPr="00AD2C47">
        <w:rPr>
          <w:rFonts w:ascii="Times New Roman" w:hAnsi="Times New Roman" w:cs="Times New Roman"/>
        </w:rPr>
        <w:t xml:space="preserve"> (бар </w:t>
      </w:r>
      <w:proofErr w:type="spellStart"/>
      <w:r w:rsidRPr="00AD2C47">
        <w:rPr>
          <w:rFonts w:ascii="Times New Roman" w:hAnsi="Times New Roman" w:cs="Times New Roman"/>
        </w:rPr>
        <w:t>болған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кезде</w:t>
      </w:r>
      <w:proofErr w:type="spellEnd"/>
      <w:r w:rsidRPr="00AD2C47">
        <w:rPr>
          <w:rFonts w:ascii="Times New Roman" w:hAnsi="Times New Roman" w:cs="Times New Roman"/>
        </w:rPr>
        <w:t xml:space="preserve">), </w:t>
      </w:r>
      <w:proofErr w:type="spellStart"/>
      <w:r w:rsidRPr="00AD2C47">
        <w:rPr>
          <w:rFonts w:ascii="Times New Roman" w:hAnsi="Times New Roman" w:cs="Times New Roman"/>
        </w:rPr>
        <w:t>Клиенттердің</w:t>
      </w:r>
      <w:proofErr w:type="spellEnd"/>
      <w:r w:rsidRPr="00AD2C47">
        <w:rPr>
          <w:rFonts w:ascii="Times New Roman" w:hAnsi="Times New Roman" w:cs="Times New Roman"/>
        </w:rPr>
        <w:t xml:space="preserve"> осы </w:t>
      </w:r>
      <w:proofErr w:type="spellStart"/>
      <w:r w:rsidRPr="00AD2C47">
        <w:rPr>
          <w:rFonts w:ascii="Times New Roman" w:hAnsi="Times New Roman" w:cs="Times New Roman"/>
        </w:rPr>
        <w:t>санатына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қашықтан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қызмет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көрсетуге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арналған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бейімдеу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шешімдері</w:t>
      </w:r>
      <w:proofErr w:type="spellEnd"/>
      <w:r w:rsidRPr="00AD2C47">
        <w:rPr>
          <w:rFonts w:ascii="Times New Roman" w:hAnsi="Times New Roman" w:cs="Times New Roman"/>
        </w:rPr>
        <w:t xml:space="preserve">, </w:t>
      </w:r>
      <w:proofErr w:type="spellStart"/>
      <w:r w:rsidRPr="00AD2C47">
        <w:rPr>
          <w:rFonts w:ascii="Times New Roman" w:hAnsi="Times New Roman" w:cs="Times New Roman"/>
        </w:rPr>
        <w:t>сондай-ақ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қашықтан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қызмет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көрсету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арналары</w:t>
      </w:r>
      <w:proofErr w:type="spellEnd"/>
      <w:r w:rsidRPr="00AD2C47">
        <w:rPr>
          <w:rFonts w:ascii="Times New Roman" w:hAnsi="Times New Roman" w:cs="Times New Roman"/>
        </w:rPr>
        <w:t xml:space="preserve"> (</w:t>
      </w:r>
      <w:proofErr w:type="spellStart"/>
      <w:r w:rsidRPr="00AD2C47">
        <w:rPr>
          <w:rFonts w:ascii="Times New Roman" w:hAnsi="Times New Roman" w:cs="Times New Roman"/>
        </w:rPr>
        <w:t>байланыс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орталықтары</w:t>
      </w:r>
      <w:proofErr w:type="spellEnd"/>
      <w:r w:rsidRPr="00AD2C47">
        <w:rPr>
          <w:rFonts w:ascii="Times New Roman" w:hAnsi="Times New Roman" w:cs="Times New Roman"/>
        </w:rPr>
        <w:t>, онлайн-</w:t>
      </w:r>
      <w:proofErr w:type="spellStart"/>
      <w:r w:rsidRPr="00AD2C47">
        <w:rPr>
          <w:rFonts w:ascii="Times New Roman" w:hAnsi="Times New Roman" w:cs="Times New Roman"/>
        </w:rPr>
        <w:t>бейне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консультациялар</w:t>
      </w:r>
      <w:proofErr w:type="spellEnd"/>
      <w:r w:rsidRPr="00AD2C47">
        <w:rPr>
          <w:rFonts w:ascii="Times New Roman" w:hAnsi="Times New Roman" w:cs="Times New Roman"/>
        </w:rPr>
        <w:t xml:space="preserve">) </w:t>
      </w:r>
      <w:proofErr w:type="spellStart"/>
      <w:r w:rsidRPr="00AD2C47">
        <w:rPr>
          <w:rFonts w:ascii="Times New Roman" w:hAnsi="Times New Roman" w:cs="Times New Roman"/>
        </w:rPr>
        <w:t>және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қашықтан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сәйкестендіру</w:t>
      </w:r>
      <w:proofErr w:type="spellEnd"/>
      <w:r w:rsidRPr="00AD2C47">
        <w:rPr>
          <w:rFonts w:ascii="Times New Roman" w:hAnsi="Times New Roman" w:cs="Times New Roman"/>
        </w:rPr>
        <w:t xml:space="preserve"> мен </w:t>
      </w:r>
      <w:proofErr w:type="spellStart"/>
      <w:r w:rsidRPr="00AD2C47">
        <w:rPr>
          <w:rFonts w:ascii="Times New Roman" w:hAnsi="Times New Roman" w:cs="Times New Roman"/>
        </w:rPr>
        <w:t>аутентификациялауды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пайдалана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отырып</w:t>
      </w:r>
      <w:proofErr w:type="spellEnd"/>
      <w:r w:rsidRPr="00AD2C47">
        <w:rPr>
          <w:rFonts w:ascii="Times New Roman" w:hAnsi="Times New Roman" w:cs="Times New Roman"/>
        </w:rPr>
        <w:t xml:space="preserve">, </w:t>
      </w:r>
      <w:proofErr w:type="spellStart"/>
      <w:r w:rsidRPr="00AD2C47">
        <w:rPr>
          <w:rFonts w:ascii="Times New Roman" w:hAnsi="Times New Roman" w:cs="Times New Roman"/>
        </w:rPr>
        <w:t>қаржылық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қызметтерге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қол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жеткізудің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өзге</w:t>
      </w:r>
      <w:proofErr w:type="spellEnd"/>
      <w:r w:rsidRPr="00AD2C47">
        <w:rPr>
          <w:rFonts w:ascii="Times New Roman" w:hAnsi="Times New Roman" w:cs="Times New Roman"/>
        </w:rPr>
        <w:t xml:space="preserve"> де </w:t>
      </w:r>
      <w:proofErr w:type="spellStart"/>
      <w:r w:rsidRPr="00AD2C47">
        <w:rPr>
          <w:rFonts w:ascii="Times New Roman" w:hAnsi="Times New Roman" w:cs="Times New Roman"/>
        </w:rPr>
        <w:t>мүмкіндіктері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туралы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хабардар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етеді</w:t>
      </w:r>
      <w:proofErr w:type="spellEnd"/>
      <w:r w:rsidRPr="00AD2C47">
        <w:rPr>
          <w:rFonts w:ascii="Times New Roman" w:hAnsi="Times New Roman" w:cs="Times New Roman"/>
        </w:rPr>
        <w:t xml:space="preserve">. </w:t>
      </w:r>
      <w:proofErr w:type="spellStart"/>
      <w:r w:rsidRPr="00AD2C47">
        <w:rPr>
          <w:rFonts w:ascii="Times New Roman" w:hAnsi="Times New Roman" w:cs="Times New Roman"/>
        </w:rPr>
        <w:t>Клиенттер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үшін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маңызды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операциялардың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жасалуын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растаудың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бірнеше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баламалы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арнасының</w:t>
      </w:r>
      <w:proofErr w:type="spellEnd"/>
      <w:r w:rsidRPr="00AD2C47">
        <w:rPr>
          <w:rFonts w:ascii="Times New Roman" w:hAnsi="Times New Roman" w:cs="Times New Roman"/>
        </w:rPr>
        <w:t xml:space="preserve">: телефон </w:t>
      </w:r>
      <w:proofErr w:type="spellStart"/>
      <w:r w:rsidRPr="00AD2C47">
        <w:rPr>
          <w:rFonts w:ascii="Times New Roman" w:hAnsi="Times New Roman" w:cs="Times New Roman"/>
        </w:rPr>
        <w:t>қоңырауының</w:t>
      </w:r>
      <w:proofErr w:type="spellEnd"/>
      <w:r w:rsidRPr="00AD2C47">
        <w:rPr>
          <w:rFonts w:ascii="Times New Roman" w:hAnsi="Times New Roman" w:cs="Times New Roman"/>
        </w:rPr>
        <w:t xml:space="preserve">, </w:t>
      </w:r>
      <w:proofErr w:type="spellStart"/>
      <w:r w:rsidRPr="00AD2C47">
        <w:rPr>
          <w:rFonts w:ascii="Times New Roman" w:hAnsi="Times New Roman" w:cs="Times New Roman"/>
        </w:rPr>
        <w:t>чаттың</w:t>
      </w:r>
      <w:proofErr w:type="spellEnd"/>
      <w:r w:rsidRPr="00AD2C47">
        <w:rPr>
          <w:rFonts w:ascii="Times New Roman" w:hAnsi="Times New Roman" w:cs="Times New Roman"/>
        </w:rPr>
        <w:t>, СМС-</w:t>
      </w:r>
      <w:proofErr w:type="spellStart"/>
      <w:r w:rsidRPr="00AD2C47">
        <w:rPr>
          <w:rFonts w:ascii="Times New Roman" w:hAnsi="Times New Roman" w:cs="Times New Roman"/>
        </w:rPr>
        <w:t>тің</w:t>
      </w:r>
      <w:proofErr w:type="spellEnd"/>
      <w:r w:rsidRPr="00AD2C47">
        <w:rPr>
          <w:rFonts w:ascii="Times New Roman" w:hAnsi="Times New Roman" w:cs="Times New Roman"/>
        </w:rPr>
        <w:t xml:space="preserve">, </w:t>
      </w:r>
      <w:proofErr w:type="spellStart"/>
      <w:r w:rsidRPr="00AD2C47">
        <w:rPr>
          <w:rFonts w:ascii="Times New Roman" w:hAnsi="Times New Roman" w:cs="Times New Roman"/>
        </w:rPr>
        <w:t>бейнечаттың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және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тағы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басқалардың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болуын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және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оларды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пайдалану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мүмкіндігін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қамтамасыз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етеді</w:t>
      </w:r>
      <w:proofErr w:type="spellEnd"/>
      <w:r w:rsidR="003175BD" w:rsidRPr="00B92CAB">
        <w:rPr>
          <w:rFonts w:ascii="Times New Roman" w:hAnsi="Times New Roman" w:cs="Times New Roman"/>
        </w:rPr>
        <w:t>;</w:t>
      </w:r>
    </w:p>
    <w:p w14:paraId="762F0AE7" w14:textId="6E9EB71F" w:rsidR="00AD2C47" w:rsidRPr="00AD2C47" w:rsidRDefault="003175BD" w:rsidP="00AD2C47">
      <w:pPr>
        <w:jc w:val="both"/>
        <w:rPr>
          <w:rFonts w:ascii="Times New Roman" w:hAnsi="Times New Roman" w:cs="Times New Roman"/>
        </w:rPr>
      </w:pPr>
      <w:r w:rsidRPr="00B92CAB">
        <w:rPr>
          <w:rFonts w:ascii="Times New Roman" w:hAnsi="Times New Roman" w:cs="Times New Roman"/>
        </w:rPr>
        <w:t xml:space="preserve">- </w:t>
      </w:r>
      <w:r w:rsidR="00AD2C47" w:rsidRPr="00AD2C47">
        <w:rPr>
          <w:rFonts w:ascii="Times New Roman" w:hAnsi="Times New Roman" w:cs="Times New Roman"/>
        </w:rPr>
        <w:t>интернет-</w:t>
      </w:r>
      <w:proofErr w:type="spellStart"/>
      <w:r w:rsidR="00AD2C47" w:rsidRPr="00AD2C47">
        <w:rPr>
          <w:rFonts w:ascii="Times New Roman" w:hAnsi="Times New Roman" w:cs="Times New Roman"/>
        </w:rPr>
        <w:t>сайттағы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жеке</w:t>
      </w:r>
      <w:proofErr w:type="spellEnd"/>
      <w:r w:rsidR="00AD2C47" w:rsidRPr="00AD2C47">
        <w:rPr>
          <w:rFonts w:ascii="Times New Roman" w:hAnsi="Times New Roman" w:cs="Times New Roman"/>
        </w:rPr>
        <w:t xml:space="preserve"> кабинет </w:t>
      </w:r>
      <w:proofErr w:type="spellStart"/>
      <w:r w:rsidR="00AD2C47" w:rsidRPr="00AD2C47">
        <w:rPr>
          <w:rFonts w:ascii="Times New Roman" w:hAnsi="Times New Roman" w:cs="Times New Roman"/>
        </w:rPr>
        <w:t>немесе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мобильді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қосымша</w:t>
      </w:r>
      <w:proofErr w:type="spellEnd"/>
      <w:r w:rsidR="00AD2C47" w:rsidRPr="00AD2C47">
        <w:rPr>
          <w:rFonts w:ascii="Times New Roman" w:hAnsi="Times New Roman" w:cs="Times New Roman"/>
        </w:rPr>
        <w:t xml:space="preserve"> (бар </w:t>
      </w:r>
      <w:proofErr w:type="spellStart"/>
      <w:r w:rsidR="00AD2C47" w:rsidRPr="00AD2C47">
        <w:rPr>
          <w:rFonts w:ascii="Times New Roman" w:hAnsi="Times New Roman" w:cs="Times New Roman"/>
        </w:rPr>
        <w:t>болған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кезде</w:t>
      </w:r>
      <w:proofErr w:type="spellEnd"/>
      <w:r w:rsidR="00AD2C47" w:rsidRPr="00AD2C47">
        <w:rPr>
          <w:rFonts w:ascii="Times New Roman" w:hAnsi="Times New Roman" w:cs="Times New Roman"/>
        </w:rPr>
        <w:t xml:space="preserve">) </w:t>
      </w:r>
      <w:proofErr w:type="spellStart"/>
      <w:r w:rsidR="00AD2C47" w:rsidRPr="00AD2C47">
        <w:rPr>
          <w:rFonts w:ascii="Times New Roman" w:hAnsi="Times New Roman" w:cs="Times New Roman"/>
        </w:rPr>
        <w:t>арқылы</w:t>
      </w:r>
      <w:proofErr w:type="spellEnd"/>
      <w:r w:rsidR="00AD2C47" w:rsidRPr="00AD2C47">
        <w:rPr>
          <w:rFonts w:ascii="Times New Roman" w:hAnsi="Times New Roman" w:cs="Times New Roman"/>
        </w:rPr>
        <w:t xml:space="preserve"> Клиентке </w:t>
      </w:r>
      <w:proofErr w:type="spellStart"/>
      <w:r w:rsidR="00AD2C47" w:rsidRPr="00AD2C47">
        <w:rPr>
          <w:rFonts w:ascii="Times New Roman" w:hAnsi="Times New Roman" w:cs="Times New Roman"/>
        </w:rPr>
        <w:t>қашықтан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қызмет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көрсету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кезінде</w:t>
      </w:r>
      <w:proofErr w:type="spellEnd"/>
      <w:r w:rsidR="00AD2C47" w:rsidRPr="00AD2C47">
        <w:rPr>
          <w:rFonts w:ascii="Times New Roman" w:hAnsi="Times New Roman" w:cs="Times New Roman"/>
        </w:rPr>
        <w:t xml:space="preserve"> Клиентке </w:t>
      </w:r>
      <w:proofErr w:type="spellStart"/>
      <w:r w:rsidR="00AD2C47" w:rsidRPr="00AD2C47">
        <w:rPr>
          <w:rFonts w:ascii="Times New Roman" w:hAnsi="Times New Roman" w:cs="Times New Roman"/>
        </w:rPr>
        <w:t>қажетті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құжаттаманы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электрондық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жеткізгішке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көшіру</w:t>
      </w:r>
      <w:proofErr w:type="spellEnd"/>
      <w:r w:rsidR="00AD2C47" w:rsidRPr="00AD2C47">
        <w:rPr>
          <w:rFonts w:ascii="Times New Roman" w:hAnsi="Times New Roman" w:cs="Times New Roman"/>
        </w:rPr>
        <w:t xml:space="preserve"> (</w:t>
      </w:r>
      <w:proofErr w:type="spellStart"/>
      <w:r w:rsidR="00AD2C47" w:rsidRPr="00AD2C47">
        <w:rPr>
          <w:rFonts w:ascii="Times New Roman" w:hAnsi="Times New Roman" w:cs="Times New Roman"/>
        </w:rPr>
        <w:t>жүктеп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алу</w:t>
      </w:r>
      <w:proofErr w:type="spellEnd"/>
      <w:r w:rsidR="00AD2C47" w:rsidRPr="00AD2C47">
        <w:rPr>
          <w:rFonts w:ascii="Times New Roman" w:hAnsi="Times New Roman" w:cs="Times New Roman"/>
        </w:rPr>
        <w:t xml:space="preserve">) </w:t>
      </w:r>
      <w:proofErr w:type="spellStart"/>
      <w:r w:rsidR="00AD2C47" w:rsidRPr="00AD2C47">
        <w:rPr>
          <w:rFonts w:ascii="Times New Roman" w:hAnsi="Times New Roman" w:cs="Times New Roman"/>
        </w:rPr>
        <w:t>мүмкіндігін</w:t>
      </w:r>
      <w:proofErr w:type="spellEnd"/>
      <w:r w:rsidR="00AD2C47" w:rsidRPr="00AD2C47">
        <w:rPr>
          <w:rFonts w:ascii="Times New Roman" w:hAnsi="Times New Roman" w:cs="Times New Roman"/>
        </w:rPr>
        <w:t xml:space="preserve"> (</w:t>
      </w:r>
      <w:proofErr w:type="spellStart"/>
      <w:r w:rsidR="00AD2C47" w:rsidRPr="00AD2C47">
        <w:rPr>
          <w:rFonts w:ascii="Times New Roman" w:hAnsi="Times New Roman" w:cs="Times New Roman"/>
        </w:rPr>
        <w:t>өзгерістер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енгізуден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қорғалған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түрде</w:t>
      </w:r>
      <w:proofErr w:type="spellEnd"/>
      <w:r w:rsidR="00AD2C47" w:rsidRPr="00AD2C47">
        <w:rPr>
          <w:rFonts w:ascii="Times New Roman" w:hAnsi="Times New Roman" w:cs="Times New Roman"/>
        </w:rPr>
        <w:t xml:space="preserve">), </w:t>
      </w:r>
      <w:proofErr w:type="spellStart"/>
      <w:r w:rsidR="00AD2C47" w:rsidRPr="00AD2C47">
        <w:rPr>
          <w:rFonts w:ascii="Times New Roman" w:hAnsi="Times New Roman" w:cs="Times New Roman"/>
        </w:rPr>
        <w:t>оның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ішінде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көру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қабілеті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бұзылған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Клиенттерге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арналған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экрандық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қол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жеткізу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бағдарламалары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оқи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алатын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форматта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қамтамасыз</w:t>
      </w:r>
      <w:proofErr w:type="spellEnd"/>
      <w:r w:rsidR="00AD2C47" w:rsidRPr="00AD2C47">
        <w:rPr>
          <w:rFonts w:ascii="Times New Roman" w:hAnsi="Times New Roman" w:cs="Times New Roman"/>
        </w:rPr>
        <w:t xml:space="preserve"> </w:t>
      </w:r>
      <w:proofErr w:type="spellStart"/>
      <w:r w:rsidR="00AD2C47" w:rsidRPr="00AD2C47">
        <w:rPr>
          <w:rFonts w:ascii="Times New Roman" w:hAnsi="Times New Roman" w:cs="Times New Roman"/>
        </w:rPr>
        <w:t>етеді</w:t>
      </w:r>
      <w:proofErr w:type="spellEnd"/>
      <w:r w:rsidR="00AD2C47" w:rsidRPr="00AD2C47">
        <w:rPr>
          <w:rFonts w:ascii="Times New Roman" w:hAnsi="Times New Roman" w:cs="Times New Roman"/>
        </w:rPr>
        <w:t>;</w:t>
      </w:r>
    </w:p>
    <w:p w14:paraId="05C223F3" w14:textId="77777777" w:rsidR="00AD2C47" w:rsidRPr="00AD2C47" w:rsidRDefault="00AD2C47" w:rsidP="00AD2C47">
      <w:pPr>
        <w:jc w:val="both"/>
        <w:rPr>
          <w:rFonts w:ascii="Times New Roman" w:hAnsi="Times New Roman" w:cs="Times New Roman"/>
        </w:rPr>
      </w:pPr>
    </w:p>
    <w:p w14:paraId="03E9E7A4" w14:textId="2050E075" w:rsidR="00AD2C47" w:rsidRPr="00AD2C47" w:rsidRDefault="00AD2C47" w:rsidP="00AD2C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Клиенттің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немесе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оның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өкілінің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өтініші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бойынша</w:t>
      </w:r>
      <w:proofErr w:type="spellEnd"/>
      <w:r w:rsidRPr="00AD2C47">
        <w:rPr>
          <w:rFonts w:ascii="Times New Roman" w:hAnsi="Times New Roman" w:cs="Times New Roman"/>
        </w:rPr>
        <w:t xml:space="preserve">, </w:t>
      </w:r>
      <w:proofErr w:type="spellStart"/>
      <w:r w:rsidRPr="00AD2C47">
        <w:rPr>
          <w:rFonts w:ascii="Times New Roman" w:hAnsi="Times New Roman" w:cs="Times New Roman"/>
        </w:rPr>
        <w:t>мүмкіндік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болған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жағдайда</w:t>
      </w:r>
      <w:proofErr w:type="spellEnd"/>
      <w:r w:rsidRPr="00AD2C47">
        <w:rPr>
          <w:rFonts w:ascii="Times New Roman" w:hAnsi="Times New Roman" w:cs="Times New Roman"/>
        </w:rPr>
        <w:t xml:space="preserve">, </w:t>
      </w:r>
      <w:proofErr w:type="spellStart"/>
      <w:r w:rsidRPr="00AD2C47">
        <w:rPr>
          <w:rFonts w:ascii="Times New Roman" w:hAnsi="Times New Roman" w:cs="Times New Roman"/>
        </w:rPr>
        <w:t>белгілі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бір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ақпараттандыру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және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қызмет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көрсету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арналарын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ажыратады</w:t>
      </w:r>
      <w:proofErr w:type="spellEnd"/>
      <w:r w:rsidRPr="00AD2C47">
        <w:rPr>
          <w:rFonts w:ascii="Times New Roman" w:hAnsi="Times New Roman" w:cs="Times New Roman"/>
        </w:rPr>
        <w:t xml:space="preserve"> (</w:t>
      </w:r>
      <w:proofErr w:type="spellStart"/>
      <w:r w:rsidRPr="00AD2C47">
        <w:rPr>
          <w:rFonts w:ascii="Times New Roman" w:hAnsi="Times New Roman" w:cs="Times New Roman"/>
        </w:rPr>
        <w:t>бұғаттайды</w:t>
      </w:r>
      <w:proofErr w:type="spellEnd"/>
      <w:r w:rsidRPr="00AD2C47">
        <w:rPr>
          <w:rFonts w:ascii="Times New Roman" w:hAnsi="Times New Roman" w:cs="Times New Roman"/>
        </w:rPr>
        <w:t>);</w:t>
      </w:r>
    </w:p>
    <w:p w14:paraId="18CE51DC" w14:textId="2BD4A40C" w:rsidR="00AD2C47" w:rsidRPr="00AD2C47" w:rsidRDefault="00AD2C47" w:rsidP="00AD2C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AD2C47">
        <w:rPr>
          <w:rFonts w:ascii="Times New Roman" w:hAnsi="Times New Roman" w:cs="Times New Roman"/>
        </w:rPr>
        <w:t xml:space="preserve"> Клиентке </w:t>
      </w:r>
      <w:proofErr w:type="spellStart"/>
      <w:r w:rsidRPr="00AD2C47">
        <w:rPr>
          <w:rFonts w:ascii="Times New Roman" w:hAnsi="Times New Roman" w:cs="Times New Roman"/>
        </w:rPr>
        <w:t>бастапқы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қызмет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көрсету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кезінде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және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оның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келісімімен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ол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туралы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мәліметтерге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Клиенттің</w:t>
      </w:r>
      <w:proofErr w:type="spellEnd"/>
      <w:r w:rsidRPr="00AD2C47">
        <w:rPr>
          <w:rFonts w:ascii="Times New Roman" w:hAnsi="Times New Roman" w:cs="Times New Roman"/>
        </w:rPr>
        <w:t xml:space="preserve"> организм </w:t>
      </w:r>
      <w:proofErr w:type="spellStart"/>
      <w:r w:rsidRPr="00AD2C47">
        <w:rPr>
          <w:rFonts w:ascii="Times New Roman" w:hAnsi="Times New Roman" w:cs="Times New Roman"/>
        </w:rPr>
        <w:t>функциялары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бұзылуының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түрі</w:t>
      </w:r>
      <w:proofErr w:type="spellEnd"/>
      <w:r w:rsidRPr="00AD2C47">
        <w:rPr>
          <w:rFonts w:ascii="Times New Roman" w:hAnsi="Times New Roman" w:cs="Times New Roman"/>
        </w:rPr>
        <w:t xml:space="preserve">, </w:t>
      </w:r>
      <w:proofErr w:type="spellStart"/>
      <w:r w:rsidRPr="00AD2C47">
        <w:rPr>
          <w:rFonts w:ascii="Times New Roman" w:hAnsi="Times New Roman" w:cs="Times New Roman"/>
        </w:rPr>
        <w:t>оның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бойындағы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шектеулер</w:t>
      </w:r>
      <w:proofErr w:type="spellEnd"/>
      <w:r w:rsidRPr="00AD2C47">
        <w:rPr>
          <w:rFonts w:ascii="Times New Roman" w:hAnsi="Times New Roman" w:cs="Times New Roman"/>
        </w:rPr>
        <w:t xml:space="preserve"> мен </w:t>
      </w:r>
      <w:proofErr w:type="spellStart"/>
      <w:r w:rsidRPr="00AD2C47">
        <w:rPr>
          <w:rFonts w:ascii="Times New Roman" w:hAnsi="Times New Roman" w:cs="Times New Roman"/>
        </w:rPr>
        <w:t>қызмет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көрсету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ерекшеліктері</w:t>
      </w:r>
      <w:proofErr w:type="spellEnd"/>
      <w:r w:rsidRPr="00AD2C47">
        <w:rPr>
          <w:rFonts w:ascii="Times New Roman" w:hAnsi="Times New Roman" w:cs="Times New Roman"/>
        </w:rPr>
        <w:t xml:space="preserve">, </w:t>
      </w:r>
      <w:proofErr w:type="spellStart"/>
      <w:r w:rsidRPr="00AD2C47">
        <w:rPr>
          <w:rFonts w:ascii="Times New Roman" w:hAnsi="Times New Roman" w:cs="Times New Roman"/>
        </w:rPr>
        <w:t>сондай-ақ</w:t>
      </w:r>
      <w:proofErr w:type="spellEnd"/>
      <w:r w:rsidRPr="00AD2C47">
        <w:rPr>
          <w:rFonts w:ascii="Times New Roman" w:hAnsi="Times New Roman" w:cs="Times New Roman"/>
        </w:rPr>
        <w:t xml:space="preserve"> осы </w:t>
      </w:r>
      <w:proofErr w:type="spellStart"/>
      <w:r w:rsidRPr="00AD2C47">
        <w:rPr>
          <w:rFonts w:ascii="Times New Roman" w:hAnsi="Times New Roman" w:cs="Times New Roman"/>
        </w:rPr>
        <w:t>Клиентті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сүйемелдеуші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тұлға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туралы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белгілер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енгізеді</w:t>
      </w:r>
      <w:proofErr w:type="spellEnd"/>
      <w:r w:rsidRPr="00AD2C47">
        <w:rPr>
          <w:rFonts w:ascii="Times New Roman" w:hAnsi="Times New Roman" w:cs="Times New Roman"/>
        </w:rPr>
        <w:t>;</w:t>
      </w:r>
    </w:p>
    <w:p w14:paraId="7DC8A83F" w14:textId="153CB18F" w:rsidR="00AD2C47" w:rsidRPr="00AD2C47" w:rsidRDefault="00AD2C47" w:rsidP="00AD2C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төтенше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жағдай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туындаған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кезде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эвакуациялау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қажет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болған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жағдайда</w:t>
      </w:r>
      <w:proofErr w:type="spellEnd"/>
      <w:r w:rsidRPr="00AD2C47">
        <w:rPr>
          <w:rFonts w:ascii="Times New Roman" w:hAnsi="Times New Roman" w:cs="Times New Roman"/>
        </w:rPr>
        <w:t xml:space="preserve">, </w:t>
      </w:r>
      <w:proofErr w:type="spellStart"/>
      <w:r w:rsidRPr="00AD2C47">
        <w:rPr>
          <w:rFonts w:ascii="Times New Roman" w:hAnsi="Times New Roman" w:cs="Times New Roman"/>
        </w:rPr>
        <w:t>Клиенттерге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үй-жайдан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шығуға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көмек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көрсетуді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қамтамасыз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етеді</w:t>
      </w:r>
      <w:proofErr w:type="spellEnd"/>
      <w:r w:rsidRPr="00AD2C47">
        <w:rPr>
          <w:rFonts w:ascii="Times New Roman" w:hAnsi="Times New Roman" w:cs="Times New Roman"/>
        </w:rPr>
        <w:t>;</w:t>
      </w:r>
    </w:p>
    <w:p w14:paraId="12BD4135" w14:textId="18A95EA0" w:rsidR="003175BD" w:rsidRPr="00B92CAB" w:rsidRDefault="00AD2C47" w:rsidP="00AD2C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мұндай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қызмет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болған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кезде</w:t>
      </w:r>
      <w:proofErr w:type="spellEnd"/>
      <w:r w:rsidRPr="00AD2C47">
        <w:rPr>
          <w:rFonts w:ascii="Times New Roman" w:hAnsi="Times New Roman" w:cs="Times New Roman"/>
        </w:rPr>
        <w:t xml:space="preserve">, </w:t>
      </w:r>
      <w:proofErr w:type="spellStart"/>
      <w:r w:rsidRPr="00AD2C47">
        <w:rPr>
          <w:rFonts w:ascii="Times New Roman" w:hAnsi="Times New Roman" w:cs="Times New Roman"/>
        </w:rPr>
        <w:t>Клиенттің</w:t>
      </w:r>
      <w:proofErr w:type="spellEnd"/>
      <w:r w:rsidRPr="00AD2C47">
        <w:rPr>
          <w:rFonts w:ascii="Times New Roman" w:hAnsi="Times New Roman" w:cs="Times New Roman"/>
        </w:rPr>
        <w:t xml:space="preserve"> (</w:t>
      </w:r>
      <w:proofErr w:type="spellStart"/>
      <w:r w:rsidRPr="00AD2C47">
        <w:rPr>
          <w:rFonts w:ascii="Times New Roman" w:hAnsi="Times New Roman" w:cs="Times New Roman"/>
        </w:rPr>
        <w:t>әлеуетті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Клиенттің</w:t>
      </w:r>
      <w:proofErr w:type="spellEnd"/>
      <w:r w:rsidRPr="00AD2C47">
        <w:rPr>
          <w:rFonts w:ascii="Times New Roman" w:hAnsi="Times New Roman" w:cs="Times New Roman"/>
        </w:rPr>
        <w:t xml:space="preserve">) </w:t>
      </w:r>
      <w:proofErr w:type="spellStart"/>
      <w:r w:rsidRPr="00AD2C47">
        <w:rPr>
          <w:rFonts w:ascii="Times New Roman" w:hAnsi="Times New Roman" w:cs="Times New Roman"/>
        </w:rPr>
        <w:t>өтінімі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бойынша</w:t>
      </w:r>
      <w:proofErr w:type="spellEnd"/>
      <w:r w:rsidRPr="00AD2C47">
        <w:rPr>
          <w:rFonts w:ascii="Times New Roman" w:hAnsi="Times New Roman" w:cs="Times New Roman"/>
        </w:rPr>
        <w:t xml:space="preserve"> МҚҰ-</w:t>
      </w:r>
      <w:proofErr w:type="spellStart"/>
      <w:r w:rsidRPr="00AD2C47">
        <w:rPr>
          <w:rFonts w:ascii="Times New Roman" w:hAnsi="Times New Roman" w:cs="Times New Roman"/>
        </w:rPr>
        <w:t>ның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ішкі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құжаттарында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көзделген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тәртіппен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үйінде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жеке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көшпелі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қызмет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көрсетуді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жүзеге</w:t>
      </w:r>
      <w:proofErr w:type="spellEnd"/>
      <w:r w:rsidRPr="00AD2C47">
        <w:rPr>
          <w:rFonts w:ascii="Times New Roman" w:hAnsi="Times New Roman" w:cs="Times New Roman"/>
        </w:rPr>
        <w:t xml:space="preserve"> </w:t>
      </w:r>
      <w:proofErr w:type="spellStart"/>
      <w:r w:rsidRPr="00AD2C47">
        <w:rPr>
          <w:rFonts w:ascii="Times New Roman" w:hAnsi="Times New Roman" w:cs="Times New Roman"/>
        </w:rPr>
        <w:t>асырады</w:t>
      </w:r>
      <w:proofErr w:type="spellEnd"/>
      <w:r w:rsidRPr="00AD2C47">
        <w:rPr>
          <w:rFonts w:ascii="Times New Roman" w:hAnsi="Times New Roman" w:cs="Times New Roman"/>
        </w:rPr>
        <w:t>.</w:t>
      </w:r>
    </w:p>
    <w:p w14:paraId="017B4388" w14:textId="77777777" w:rsidR="003175BD" w:rsidRPr="00B92CAB" w:rsidRDefault="003175BD" w:rsidP="003175BD">
      <w:pPr>
        <w:jc w:val="both"/>
        <w:rPr>
          <w:rFonts w:ascii="Times New Roman" w:hAnsi="Times New Roman" w:cs="Times New Roman"/>
        </w:rPr>
      </w:pPr>
      <w:r w:rsidRPr="00B92CAB">
        <w:rPr>
          <w:rFonts w:ascii="Times New Roman" w:hAnsi="Times New Roman" w:cs="Times New Roman"/>
          <w:b/>
          <w:bCs/>
        </w:rPr>
        <w:t> </w:t>
      </w:r>
    </w:p>
    <w:p w14:paraId="70DA7180" w14:textId="41145661" w:rsidR="003175BD" w:rsidRPr="00B92CAB" w:rsidRDefault="00F547D6" w:rsidP="003175BD">
      <w:pPr>
        <w:jc w:val="both"/>
        <w:rPr>
          <w:rFonts w:ascii="Times New Roman" w:hAnsi="Times New Roman" w:cs="Times New Roman"/>
        </w:rPr>
      </w:pPr>
      <w:bookmarkStart w:id="14" w:name="SUB900"/>
      <w:bookmarkEnd w:id="14"/>
      <w:r>
        <w:rPr>
          <w:rFonts w:ascii="Times New Roman" w:hAnsi="Times New Roman" w:cs="Times New Roman"/>
        </w:rPr>
        <w:t>8</w:t>
      </w:r>
      <w:r w:rsidR="003175BD" w:rsidRPr="00B92CAB">
        <w:rPr>
          <w:rFonts w:ascii="Times New Roman" w:hAnsi="Times New Roman" w:cs="Times New Roman"/>
        </w:rPr>
        <w:t>.24.</w:t>
      </w:r>
      <w:r w:rsidR="003175BD" w:rsidRPr="00B92CAB">
        <w:rPr>
          <w:rFonts w:ascii="Times New Roman" w:hAnsi="Times New Roman" w:cs="Times New Roman"/>
          <w:b/>
          <w:bCs/>
        </w:rPr>
        <w:t xml:space="preserve"> </w:t>
      </w:r>
      <w:r w:rsidR="0063354C" w:rsidRPr="0063354C">
        <w:rPr>
          <w:rFonts w:ascii="Times New Roman" w:hAnsi="Times New Roman" w:cs="Times New Roman"/>
          <w:lang w:val="kk-KZ"/>
        </w:rPr>
        <w:t>В</w:t>
      </w:r>
      <w:r w:rsidR="003175BD" w:rsidRPr="00B92CAB">
        <w:rPr>
          <w:rFonts w:ascii="Times New Roman" w:hAnsi="Times New Roman" w:cs="Times New Roman"/>
        </w:rPr>
        <w:t>еб-контент</w:t>
      </w:r>
      <w:r w:rsidR="0063354C">
        <w:rPr>
          <w:rFonts w:ascii="Times New Roman" w:hAnsi="Times New Roman" w:cs="Times New Roman"/>
          <w:lang w:val="kk-KZ"/>
        </w:rPr>
        <w:t>тердің қолжетімділігі</w:t>
      </w:r>
      <w:r w:rsidR="003175BD" w:rsidRPr="00B92CAB">
        <w:rPr>
          <w:rFonts w:ascii="Times New Roman" w:hAnsi="Times New Roman" w:cs="Times New Roman"/>
        </w:rPr>
        <w:t xml:space="preserve">. </w:t>
      </w:r>
    </w:p>
    <w:p w14:paraId="533E7618" w14:textId="77777777" w:rsidR="0063354C" w:rsidRPr="0063354C" w:rsidRDefault="0063354C" w:rsidP="0063354C">
      <w:pPr>
        <w:jc w:val="both"/>
        <w:rPr>
          <w:rFonts w:ascii="Times New Roman" w:hAnsi="Times New Roman" w:cs="Times New Roman"/>
          <w:lang w:val="ru-KZ"/>
        </w:rPr>
      </w:pPr>
      <w:proofErr w:type="spellStart"/>
      <w:r w:rsidRPr="0063354C">
        <w:rPr>
          <w:rFonts w:ascii="Times New Roman" w:hAnsi="Times New Roman" w:cs="Times New Roman"/>
          <w:lang w:val="ru-KZ"/>
        </w:rPr>
        <w:t>Клиенттерге</w:t>
      </w:r>
      <w:proofErr w:type="spellEnd"/>
      <w:r w:rsidRPr="0063354C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3354C">
        <w:rPr>
          <w:rFonts w:ascii="Times New Roman" w:hAnsi="Times New Roman" w:cs="Times New Roman"/>
          <w:lang w:val="ru-KZ"/>
        </w:rPr>
        <w:t>қызмет</w:t>
      </w:r>
      <w:proofErr w:type="spellEnd"/>
      <w:r w:rsidRPr="0063354C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3354C">
        <w:rPr>
          <w:rFonts w:ascii="Times New Roman" w:hAnsi="Times New Roman" w:cs="Times New Roman"/>
          <w:lang w:val="ru-KZ"/>
        </w:rPr>
        <w:t>көрсетудің</w:t>
      </w:r>
      <w:proofErr w:type="spellEnd"/>
      <w:r w:rsidRPr="0063354C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3354C">
        <w:rPr>
          <w:rFonts w:ascii="Times New Roman" w:hAnsi="Times New Roman" w:cs="Times New Roman"/>
          <w:lang w:val="ru-KZ"/>
        </w:rPr>
        <w:t>жалпы</w:t>
      </w:r>
      <w:proofErr w:type="spellEnd"/>
      <w:r w:rsidRPr="0063354C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3354C">
        <w:rPr>
          <w:rFonts w:ascii="Times New Roman" w:hAnsi="Times New Roman" w:cs="Times New Roman"/>
          <w:lang w:val="ru-KZ"/>
        </w:rPr>
        <w:t>тәртібін</w:t>
      </w:r>
      <w:proofErr w:type="spellEnd"/>
      <w:r w:rsidRPr="0063354C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3354C">
        <w:rPr>
          <w:rFonts w:ascii="Times New Roman" w:hAnsi="Times New Roman" w:cs="Times New Roman"/>
          <w:lang w:val="ru-KZ"/>
        </w:rPr>
        <w:t>айқындау</w:t>
      </w:r>
      <w:proofErr w:type="spellEnd"/>
      <w:r w:rsidRPr="0063354C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3354C">
        <w:rPr>
          <w:rFonts w:ascii="Times New Roman" w:hAnsi="Times New Roman" w:cs="Times New Roman"/>
          <w:lang w:val="ru-KZ"/>
        </w:rPr>
        <w:t>мақсатында</w:t>
      </w:r>
      <w:proofErr w:type="spellEnd"/>
      <w:r w:rsidRPr="0063354C">
        <w:rPr>
          <w:rFonts w:ascii="Times New Roman" w:hAnsi="Times New Roman" w:cs="Times New Roman"/>
          <w:lang w:val="ru-KZ"/>
        </w:rPr>
        <w:t xml:space="preserve"> МҚҰ </w:t>
      </w:r>
      <w:proofErr w:type="spellStart"/>
      <w:r w:rsidRPr="0063354C">
        <w:rPr>
          <w:rFonts w:ascii="Times New Roman" w:hAnsi="Times New Roman" w:cs="Times New Roman"/>
          <w:lang w:val="ru-KZ"/>
        </w:rPr>
        <w:t>мыналарды</w:t>
      </w:r>
      <w:proofErr w:type="spellEnd"/>
      <w:r w:rsidRPr="0063354C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3354C">
        <w:rPr>
          <w:rFonts w:ascii="Times New Roman" w:hAnsi="Times New Roman" w:cs="Times New Roman"/>
          <w:lang w:val="ru-KZ"/>
        </w:rPr>
        <w:t>қамтамасыз</w:t>
      </w:r>
      <w:proofErr w:type="spellEnd"/>
      <w:r w:rsidRPr="0063354C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63354C">
        <w:rPr>
          <w:rFonts w:ascii="Times New Roman" w:hAnsi="Times New Roman" w:cs="Times New Roman"/>
          <w:lang w:val="ru-KZ"/>
        </w:rPr>
        <w:t>етеді</w:t>
      </w:r>
      <w:proofErr w:type="spellEnd"/>
      <w:r w:rsidRPr="0063354C">
        <w:rPr>
          <w:rFonts w:ascii="Times New Roman" w:hAnsi="Times New Roman" w:cs="Times New Roman"/>
          <w:lang w:val="ru-KZ"/>
        </w:rPr>
        <w:t>:</w:t>
      </w:r>
    </w:p>
    <w:p w14:paraId="7CCF0C05" w14:textId="24A91BE3" w:rsidR="0063354C" w:rsidRPr="0063354C" w:rsidRDefault="003175BD" w:rsidP="0063354C">
      <w:pPr>
        <w:jc w:val="both"/>
        <w:rPr>
          <w:rFonts w:ascii="Times New Roman" w:hAnsi="Times New Roman" w:cs="Times New Roman"/>
        </w:rPr>
      </w:pPr>
      <w:r w:rsidRPr="00B92CAB">
        <w:rPr>
          <w:rFonts w:ascii="Times New Roman" w:hAnsi="Times New Roman" w:cs="Times New Roman"/>
        </w:rPr>
        <w:t xml:space="preserve">- </w:t>
      </w:r>
      <w:proofErr w:type="spellStart"/>
      <w:r w:rsidR="0063354C" w:rsidRPr="0063354C">
        <w:rPr>
          <w:rFonts w:ascii="Times New Roman" w:hAnsi="Times New Roman" w:cs="Times New Roman"/>
        </w:rPr>
        <w:t>ақпараттың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қолжетімділігін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қамтамасыз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ету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және</w:t>
      </w:r>
      <w:proofErr w:type="spellEnd"/>
      <w:r w:rsidR="0063354C" w:rsidRPr="0063354C">
        <w:rPr>
          <w:rFonts w:ascii="Times New Roman" w:hAnsi="Times New Roman" w:cs="Times New Roman"/>
        </w:rPr>
        <w:t xml:space="preserve"> организм </w:t>
      </w:r>
      <w:proofErr w:type="spellStart"/>
      <w:r w:rsidR="0063354C" w:rsidRPr="0063354C">
        <w:rPr>
          <w:rFonts w:ascii="Times New Roman" w:hAnsi="Times New Roman" w:cs="Times New Roman"/>
        </w:rPr>
        <w:t>функцияларының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әртүрлі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бұзылулары</w:t>
      </w:r>
      <w:proofErr w:type="spellEnd"/>
      <w:r w:rsidR="0063354C" w:rsidRPr="0063354C">
        <w:rPr>
          <w:rFonts w:ascii="Times New Roman" w:hAnsi="Times New Roman" w:cs="Times New Roman"/>
        </w:rPr>
        <w:t xml:space="preserve"> бар </w:t>
      </w:r>
      <w:proofErr w:type="spellStart"/>
      <w:r w:rsidR="0063354C" w:rsidRPr="0063354C">
        <w:rPr>
          <w:rFonts w:ascii="Times New Roman" w:hAnsi="Times New Roman" w:cs="Times New Roman"/>
        </w:rPr>
        <w:t>пайдаланушылар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үшін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кеңінен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таралған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бейімдеу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шешімдерін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қолдану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қажеттігін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ескере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отырып</w:t>
      </w:r>
      <w:proofErr w:type="spellEnd"/>
      <w:r w:rsidR="0063354C" w:rsidRPr="0063354C">
        <w:rPr>
          <w:rFonts w:ascii="Times New Roman" w:hAnsi="Times New Roman" w:cs="Times New Roman"/>
        </w:rPr>
        <w:t xml:space="preserve">, </w:t>
      </w:r>
      <w:proofErr w:type="spellStart"/>
      <w:r w:rsidR="0063354C" w:rsidRPr="0063354C">
        <w:rPr>
          <w:rFonts w:ascii="Times New Roman" w:hAnsi="Times New Roman" w:cs="Times New Roman"/>
        </w:rPr>
        <w:t>ақпараттық-телекоммуникациялық</w:t>
      </w:r>
      <w:proofErr w:type="spellEnd"/>
      <w:r w:rsidR="0063354C" w:rsidRPr="0063354C">
        <w:rPr>
          <w:rFonts w:ascii="Times New Roman" w:hAnsi="Times New Roman" w:cs="Times New Roman"/>
        </w:rPr>
        <w:t xml:space="preserve"> «Интернет» </w:t>
      </w:r>
      <w:proofErr w:type="spellStart"/>
      <w:r w:rsidR="0063354C" w:rsidRPr="0063354C">
        <w:rPr>
          <w:rFonts w:ascii="Times New Roman" w:hAnsi="Times New Roman" w:cs="Times New Roman"/>
        </w:rPr>
        <w:t>желісіндегі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сайтты</w:t>
      </w:r>
      <w:proofErr w:type="spellEnd"/>
      <w:r w:rsidR="0063354C" w:rsidRPr="0063354C">
        <w:rPr>
          <w:rFonts w:ascii="Times New Roman" w:hAnsi="Times New Roman" w:cs="Times New Roman"/>
        </w:rPr>
        <w:t xml:space="preserve"> (</w:t>
      </w:r>
      <w:proofErr w:type="spellStart"/>
      <w:r w:rsidR="0063354C" w:rsidRPr="0063354C">
        <w:rPr>
          <w:rFonts w:ascii="Times New Roman" w:hAnsi="Times New Roman" w:cs="Times New Roman"/>
        </w:rPr>
        <w:t>бұдан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әрі</w:t>
      </w:r>
      <w:proofErr w:type="spellEnd"/>
      <w:r w:rsidR="0063354C" w:rsidRPr="0063354C">
        <w:rPr>
          <w:rFonts w:ascii="Times New Roman" w:hAnsi="Times New Roman" w:cs="Times New Roman"/>
        </w:rPr>
        <w:t xml:space="preserve"> – интернет-сайт) </w:t>
      </w:r>
      <w:proofErr w:type="spellStart"/>
      <w:r w:rsidR="0063354C" w:rsidRPr="0063354C">
        <w:rPr>
          <w:rFonts w:ascii="Times New Roman" w:hAnsi="Times New Roman" w:cs="Times New Roman"/>
        </w:rPr>
        <w:t>және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мобильді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қосымшаны</w:t>
      </w:r>
      <w:proofErr w:type="spellEnd"/>
      <w:r w:rsidR="0063354C" w:rsidRPr="0063354C">
        <w:rPr>
          <w:rFonts w:ascii="Times New Roman" w:hAnsi="Times New Roman" w:cs="Times New Roman"/>
        </w:rPr>
        <w:t xml:space="preserve"> (бар </w:t>
      </w:r>
      <w:proofErr w:type="spellStart"/>
      <w:r w:rsidR="0063354C" w:rsidRPr="0063354C">
        <w:rPr>
          <w:rFonts w:ascii="Times New Roman" w:hAnsi="Times New Roman" w:cs="Times New Roman"/>
        </w:rPr>
        <w:t>болған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кезде</w:t>
      </w:r>
      <w:proofErr w:type="spellEnd"/>
      <w:r w:rsidR="0063354C" w:rsidRPr="0063354C">
        <w:rPr>
          <w:rFonts w:ascii="Times New Roman" w:hAnsi="Times New Roman" w:cs="Times New Roman"/>
        </w:rPr>
        <w:t xml:space="preserve">), </w:t>
      </w:r>
      <w:proofErr w:type="spellStart"/>
      <w:r w:rsidR="0063354C" w:rsidRPr="0063354C">
        <w:rPr>
          <w:rFonts w:ascii="Times New Roman" w:hAnsi="Times New Roman" w:cs="Times New Roman"/>
        </w:rPr>
        <w:t>оның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ішінде</w:t>
      </w:r>
      <w:proofErr w:type="spellEnd"/>
      <w:r w:rsidR="0063354C" w:rsidRPr="0063354C">
        <w:rPr>
          <w:rFonts w:ascii="Times New Roman" w:hAnsi="Times New Roman" w:cs="Times New Roman"/>
        </w:rPr>
        <w:t xml:space="preserve"> ҚР СТ 2191, ҚР СТ 2994 </w:t>
      </w:r>
      <w:proofErr w:type="spellStart"/>
      <w:r w:rsidR="0063354C" w:rsidRPr="0063354C">
        <w:rPr>
          <w:rFonts w:ascii="Times New Roman" w:hAnsi="Times New Roman" w:cs="Times New Roman"/>
        </w:rPr>
        <w:t>және</w:t>
      </w:r>
      <w:proofErr w:type="spellEnd"/>
      <w:r w:rsidR="0063354C" w:rsidRPr="0063354C">
        <w:rPr>
          <w:rFonts w:ascii="Times New Roman" w:hAnsi="Times New Roman" w:cs="Times New Roman"/>
        </w:rPr>
        <w:t xml:space="preserve"> Web Content </w:t>
      </w:r>
      <w:proofErr w:type="spellStart"/>
      <w:r w:rsidR="0063354C" w:rsidRPr="0063354C">
        <w:rPr>
          <w:rFonts w:ascii="Times New Roman" w:hAnsi="Times New Roman" w:cs="Times New Roman"/>
        </w:rPr>
        <w:t>Accessibility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Guidelines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талаптарына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сәйкес</w:t>
      </w:r>
      <w:proofErr w:type="spellEnd"/>
      <w:r w:rsidR="0063354C" w:rsidRPr="0063354C">
        <w:rPr>
          <w:rFonts w:ascii="Times New Roman" w:hAnsi="Times New Roman" w:cs="Times New Roman"/>
        </w:rPr>
        <w:t xml:space="preserve"> веб-</w:t>
      </w:r>
      <w:proofErr w:type="spellStart"/>
      <w:r w:rsidR="0063354C" w:rsidRPr="0063354C">
        <w:rPr>
          <w:rFonts w:ascii="Times New Roman" w:hAnsi="Times New Roman" w:cs="Times New Roman"/>
        </w:rPr>
        <w:t>контенттің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қолжетімділігін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қамтамасыз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етуді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ескере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отырып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бейімдейді</w:t>
      </w:r>
      <w:proofErr w:type="spellEnd"/>
      <w:r w:rsidR="0063354C" w:rsidRPr="0063354C">
        <w:rPr>
          <w:rFonts w:ascii="Times New Roman" w:hAnsi="Times New Roman" w:cs="Times New Roman"/>
        </w:rPr>
        <w:t>;</w:t>
      </w:r>
    </w:p>
    <w:p w14:paraId="485CA116" w14:textId="3441981B" w:rsidR="0063354C" w:rsidRPr="0063354C" w:rsidRDefault="0063354C" w:rsidP="006335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63354C">
        <w:rPr>
          <w:rFonts w:ascii="Times New Roman" w:hAnsi="Times New Roman" w:cs="Times New Roman"/>
        </w:rPr>
        <w:t xml:space="preserve"> интернет-</w:t>
      </w:r>
      <w:proofErr w:type="spellStart"/>
      <w:r w:rsidRPr="0063354C">
        <w:rPr>
          <w:rFonts w:ascii="Times New Roman" w:hAnsi="Times New Roman" w:cs="Times New Roman"/>
        </w:rPr>
        <w:t>сайтты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және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мобильді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қосымшаны</w:t>
      </w:r>
      <w:proofErr w:type="spellEnd"/>
      <w:r w:rsidRPr="0063354C">
        <w:rPr>
          <w:rFonts w:ascii="Times New Roman" w:hAnsi="Times New Roman" w:cs="Times New Roman"/>
        </w:rPr>
        <w:t xml:space="preserve"> (бар </w:t>
      </w:r>
      <w:proofErr w:type="spellStart"/>
      <w:r w:rsidRPr="0063354C">
        <w:rPr>
          <w:rFonts w:ascii="Times New Roman" w:hAnsi="Times New Roman" w:cs="Times New Roman"/>
        </w:rPr>
        <w:t>болған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кезде</w:t>
      </w:r>
      <w:proofErr w:type="spellEnd"/>
      <w:r w:rsidRPr="0063354C">
        <w:rPr>
          <w:rFonts w:ascii="Times New Roman" w:hAnsi="Times New Roman" w:cs="Times New Roman"/>
        </w:rPr>
        <w:t xml:space="preserve">) </w:t>
      </w:r>
      <w:proofErr w:type="spellStart"/>
      <w:r w:rsidRPr="0063354C">
        <w:rPr>
          <w:rFonts w:ascii="Times New Roman" w:hAnsi="Times New Roman" w:cs="Times New Roman"/>
        </w:rPr>
        <w:t>бейімдеу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кезінде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мүмкіндігінше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қоғамдық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ұйымдар</w:t>
      </w:r>
      <w:proofErr w:type="spellEnd"/>
      <w:r w:rsidRPr="0063354C">
        <w:rPr>
          <w:rFonts w:ascii="Times New Roman" w:hAnsi="Times New Roman" w:cs="Times New Roman"/>
        </w:rPr>
        <w:t xml:space="preserve"> мен МЖА </w:t>
      </w:r>
      <w:proofErr w:type="spellStart"/>
      <w:r w:rsidRPr="0063354C">
        <w:rPr>
          <w:rFonts w:ascii="Times New Roman" w:hAnsi="Times New Roman" w:cs="Times New Roman"/>
        </w:rPr>
        <w:t>бірлестіктері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қатарындағы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сарапшылардың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ұсынымдарын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ескереді</w:t>
      </w:r>
      <w:proofErr w:type="spellEnd"/>
      <w:r w:rsidRPr="0063354C">
        <w:rPr>
          <w:rFonts w:ascii="Times New Roman" w:hAnsi="Times New Roman" w:cs="Times New Roman"/>
        </w:rPr>
        <w:t xml:space="preserve">, </w:t>
      </w:r>
      <w:proofErr w:type="spellStart"/>
      <w:r w:rsidRPr="0063354C">
        <w:rPr>
          <w:rFonts w:ascii="Times New Roman" w:hAnsi="Times New Roman" w:cs="Times New Roman"/>
        </w:rPr>
        <w:t>сондай-ақ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әзірленген</w:t>
      </w:r>
      <w:proofErr w:type="spellEnd"/>
      <w:r w:rsidRPr="0063354C">
        <w:rPr>
          <w:rFonts w:ascii="Times New Roman" w:hAnsi="Times New Roman" w:cs="Times New Roman"/>
        </w:rPr>
        <w:t xml:space="preserve"> интернет-сайт пен </w:t>
      </w:r>
      <w:proofErr w:type="spellStart"/>
      <w:r w:rsidRPr="0063354C">
        <w:rPr>
          <w:rFonts w:ascii="Times New Roman" w:hAnsi="Times New Roman" w:cs="Times New Roman"/>
        </w:rPr>
        <w:t>мобильді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қосымшаны</w:t>
      </w:r>
      <w:proofErr w:type="spellEnd"/>
      <w:r w:rsidRPr="0063354C">
        <w:rPr>
          <w:rFonts w:ascii="Times New Roman" w:hAnsi="Times New Roman" w:cs="Times New Roman"/>
        </w:rPr>
        <w:t xml:space="preserve"> (бар </w:t>
      </w:r>
      <w:proofErr w:type="spellStart"/>
      <w:r w:rsidRPr="0063354C">
        <w:rPr>
          <w:rFonts w:ascii="Times New Roman" w:hAnsi="Times New Roman" w:cs="Times New Roman"/>
        </w:rPr>
        <w:t>болған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кезде</w:t>
      </w:r>
      <w:proofErr w:type="spellEnd"/>
      <w:r w:rsidRPr="0063354C">
        <w:rPr>
          <w:rFonts w:ascii="Times New Roman" w:hAnsi="Times New Roman" w:cs="Times New Roman"/>
        </w:rPr>
        <w:t xml:space="preserve">) </w:t>
      </w:r>
      <w:proofErr w:type="spellStart"/>
      <w:r w:rsidRPr="0063354C">
        <w:rPr>
          <w:rFonts w:ascii="Times New Roman" w:hAnsi="Times New Roman" w:cs="Times New Roman"/>
        </w:rPr>
        <w:t>сарапшылардың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көрсетілген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санатын</w:t>
      </w:r>
      <w:proofErr w:type="spellEnd"/>
      <w:r w:rsidRPr="0063354C">
        <w:rPr>
          <w:rFonts w:ascii="Times New Roman" w:hAnsi="Times New Roman" w:cs="Times New Roman"/>
        </w:rPr>
        <w:t xml:space="preserve"> тарта </w:t>
      </w:r>
      <w:proofErr w:type="spellStart"/>
      <w:r w:rsidRPr="0063354C">
        <w:rPr>
          <w:rFonts w:ascii="Times New Roman" w:hAnsi="Times New Roman" w:cs="Times New Roman"/>
        </w:rPr>
        <w:t>отырып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алдын</w:t>
      </w:r>
      <w:proofErr w:type="spellEnd"/>
      <w:r w:rsidRPr="0063354C">
        <w:rPr>
          <w:rFonts w:ascii="Times New Roman" w:hAnsi="Times New Roman" w:cs="Times New Roman"/>
        </w:rPr>
        <w:t xml:space="preserve"> ала </w:t>
      </w:r>
      <w:proofErr w:type="spellStart"/>
      <w:r w:rsidRPr="0063354C">
        <w:rPr>
          <w:rFonts w:ascii="Times New Roman" w:hAnsi="Times New Roman" w:cs="Times New Roman"/>
        </w:rPr>
        <w:t>тестілейді</w:t>
      </w:r>
      <w:proofErr w:type="spellEnd"/>
      <w:r w:rsidRPr="0063354C">
        <w:rPr>
          <w:rFonts w:ascii="Times New Roman" w:hAnsi="Times New Roman" w:cs="Times New Roman"/>
        </w:rPr>
        <w:t xml:space="preserve">, </w:t>
      </w:r>
      <w:proofErr w:type="spellStart"/>
      <w:r w:rsidRPr="0063354C">
        <w:rPr>
          <w:rFonts w:ascii="Times New Roman" w:hAnsi="Times New Roman" w:cs="Times New Roman"/>
        </w:rPr>
        <w:t>кейіннен</w:t>
      </w:r>
      <w:proofErr w:type="spellEnd"/>
      <w:r w:rsidRPr="0063354C">
        <w:rPr>
          <w:rFonts w:ascii="Times New Roman" w:hAnsi="Times New Roman" w:cs="Times New Roman"/>
        </w:rPr>
        <w:t xml:space="preserve"> интернет-сайт пен </w:t>
      </w:r>
      <w:proofErr w:type="spellStart"/>
      <w:r w:rsidRPr="0063354C">
        <w:rPr>
          <w:rFonts w:ascii="Times New Roman" w:hAnsi="Times New Roman" w:cs="Times New Roman"/>
        </w:rPr>
        <w:t>мобильді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қосымшаның</w:t>
      </w:r>
      <w:proofErr w:type="spellEnd"/>
      <w:r w:rsidRPr="0063354C">
        <w:rPr>
          <w:rFonts w:ascii="Times New Roman" w:hAnsi="Times New Roman" w:cs="Times New Roman"/>
        </w:rPr>
        <w:t xml:space="preserve"> (бар </w:t>
      </w:r>
      <w:proofErr w:type="spellStart"/>
      <w:r w:rsidRPr="0063354C">
        <w:rPr>
          <w:rFonts w:ascii="Times New Roman" w:hAnsi="Times New Roman" w:cs="Times New Roman"/>
        </w:rPr>
        <w:t>болған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кезде</w:t>
      </w:r>
      <w:proofErr w:type="spellEnd"/>
      <w:r w:rsidRPr="0063354C">
        <w:rPr>
          <w:rFonts w:ascii="Times New Roman" w:hAnsi="Times New Roman" w:cs="Times New Roman"/>
        </w:rPr>
        <w:t xml:space="preserve">) </w:t>
      </w:r>
      <w:proofErr w:type="spellStart"/>
      <w:r w:rsidRPr="0063354C">
        <w:rPr>
          <w:rFonts w:ascii="Times New Roman" w:hAnsi="Times New Roman" w:cs="Times New Roman"/>
        </w:rPr>
        <w:t>интерфейстерін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түзетеді</w:t>
      </w:r>
      <w:proofErr w:type="spellEnd"/>
      <w:r w:rsidRPr="0063354C">
        <w:rPr>
          <w:rFonts w:ascii="Times New Roman" w:hAnsi="Times New Roman" w:cs="Times New Roman"/>
        </w:rPr>
        <w:t xml:space="preserve"> (</w:t>
      </w:r>
      <w:proofErr w:type="spellStart"/>
      <w:r w:rsidRPr="0063354C">
        <w:rPr>
          <w:rFonts w:ascii="Times New Roman" w:hAnsi="Times New Roman" w:cs="Times New Roman"/>
        </w:rPr>
        <w:t>қажет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болған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кезде</w:t>
      </w:r>
      <w:proofErr w:type="spellEnd"/>
      <w:r w:rsidRPr="0063354C">
        <w:rPr>
          <w:rFonts w:ascii="Times New Roman" w:hAnsi="Times New Roman" w:cs="Times New Roman"/>
        </w:rPr>
        <w:t>);</w:t>
      </w:r>
    </w:p>
    <w:p w14:paraId="2AE5971C" w14:textId="14CDE35B" w:rsidR="0063354C" w:rsidRPr="0063354C" w:rsidRDefault="0063354C" w:rsidP="006335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63354C">
        <w:rPr>
          <w:rFonts w:ascii="Times New Roman" w:hAnsi="Times New Roman" w:cs="Times New Roman"/>
        </w:rPr>
        <w:t xml:space="preserve"> интернет-</w:t>
      </w:r>
      <w:proofErr w:type="spellStart"/>
      <w:r w:rsidRPr="0063354C">
        <w:rPr>
          <w:rFonts w:ascii="Times New Roman" w:hAnsi="Times New Roman" w:cs="Times New Roman"/>
        </w:rPr>
        <w:t>сайтта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және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мобильді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қосымшада</w:t>
      </w:r>
      <w:proofErr w:type="spellEnd"/>
      <w:r w:rsidRPr="0063354C">
        <w:rPr>
          <w:rFonts w:ascii="Times New Roman" w:hAnsi="Times New Roman" w:cs="Times New Roman"/>
        </w:rPr>
        <w:t xml:space="preserve"> (бар </w:t>
      </w:r>
      <w:proofErr w:type="spellStart"/>
      <w:r w:rsidRPr="0063354C">
        <w:rPr>
          <w:rFonts w:ascii="Times New Roman" w:hAnsi="Times New Roman" w:cs="Times New Roman"/>
        </w:rPr>
        <w:t>болған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кезде</w:t>
      </w:r>
      <w:proofErr w:type="spellEnd"/>
      <w:r w:rsidRPr="0063354C">
        <w:rPr>
          <w:rFonts w:ascii="Times New Roman" w:hAnsi="Times New Roman" w:cs="Times New Roman"/>
        </w:rPr>
        <w:t xml:space="preserve">) </w:t>
      </w:r>
      <w:proofErr w:type="spellStart"/>
      <w:r w:rsidRPr="0063354C">
        <w:rPr>
          <w:rFonts w:ascii="Times New Roman" w:hAnsi="Times New Roman" w:cs="Times New Roman"/>
        </w:rPr>
        <w:t>Клиенттер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үшін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үлгілік</w:t>
      </w:r>
      <w:proofErr w:type="spellEnd"/>
      <w:r w:rsidRPr="0063354C">
        <w:rPr>
          <w:rFonts w:ascii="Times New Roman" w:hAnsi="Times New Roman" w:cs="Times New Roman"/>
        </w:rPr>
        <w:t xml:space="preserve">, </w:t>
      </w:r>
      <w:proofErr w:type="spellStart"/>
      <w:r w:rsidRPr="0063354C">
        <w:rPr>
          <w:rFonts w:ascii="Times New Roman" w:hAnsi="Times New Roman" w:cs="Times New Roman"/>
        </w:rPr>
        <w:t>неғұрлым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жиі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кездесетін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сұрақтарға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жауаптарды</w:t>
      </w:r>
      <w:proofErr w:type="spellEnd"/>
      <w:r w:rsidRPr="0063354C">
        <w:rPr>
          <w:rFonts w:ascii="Times New Roman" w:hAnsi="Times New Roman" w:cs="Times New Roman"/>
        </w:rPr>
        <w:t xml:space="preserve">, </w:t>
      </w:r>
      <w:proofErr w:type="spellStart"/>
      <w:r w:rsidRPr="0063354C">
        <w:rPr>
          <w:rFonts w:ascii="Times New Roman" w:hAnsi="Times New Roman" w:cs="Times New Roman"/>
        </w:rPr>
        <w:t>өнімдер</w:t>
      </w:r>
      <w:proofErr w:type="spellEnd"/>
      <w:r w:rsidRPr="0063354C">
        <w:rPr>
          <w:rFonts w:ascii="Times New Roman" w:hAnsi="Times New Roman" w:cs="Times New Roman"/>
        </w:rPr>
        <w:t xml:space="preserve"> мен </w:t>
      </w:r>
      <w:proofErr w:type="spellStart"/>
      <w:r w:rsidRPr="0063354C">
        <w:rPr>
          <w:rFonts w:ascii="Times New Roman" w:hAnsi="Times New Roman" w:cs="Times New Roman"/>
        </w:rPr>
        <w:t>көрсетілетін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қызметтер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туралы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жеңілдетілген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ақпаратты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және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негізгі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терминологияның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түсіндірмелерін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қамтитын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анықтамалық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бөлімнің</w:t>
      </w:r>
      <w:proofErr w:type="spellEnd"/>
      <w:r w:rsidRPr="0063354C">
        <w:rPr>
          <w:rFonts w:ascii="Times New Roman" w:hAnsi="Times New Roman" w:cs="Times New Roman"/>
        </w:rPr>
        <w:t xml:space="preserve">, </w:t>
      </w:r>
      <w:proofErr w:type="spellStart"/>
      <w:r w:rsidRPr="0063354C">
        <w:rPr>
          <w:rFonts w:ascii="Times New Roman" w:hAnsi="Times New Roman" w:cs="Times New Roman"/>
        </w:rPr>
        <w:t>сондай-ақ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Клиенттерге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арналған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көрсетілетін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қызметтер</w:t>
      </w:r>
      <w:proofErr w:type="spellEnd"/>
      <w:r w:rsidRPr="0063354C">
        <w:rPr>
          <w:rFonts w:ascii="Times New Roman" w:hAnsi="Times New Roman" w:cs="Times New Roman"/>
        </w:rPr>
        <w:t xml:space="preserve">, </w:t>
      </w:r>
      <w:proofErr w:type="spellStart"/>
      <w:r w:rsidRPr="0063354C">
        <w:rPr>
          <w:rFonts w:ascii="Times New Roman" w:hAnsi="Times New Roman" w:cs="Times New Roman"/>
        </w:rPr>
        <w:t>сервистер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және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арнайы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өнімдер</w:t>
      </w:r>
      <w:proofErr w:type="spellEnd"/>
      <w:r w:rsidRPr="0063354C">
        <w:rPr>
          <w:rFonts w:ascii="Times New Roman" w:hAnsi="Times New Roman" w:cs="Times New Roman"/>
        </w:rPr>
        <w:t xml:space="preserve"> (бар </w:t>
      </w:r>
      <w:proofErr w:type="spellStart"/>
      <w:r w:rsidRPr="0063354C">
        <w:rPr>
          <w:rFonts w:ascii="Times New Roman" w:hAnsi="Times New Roman" w:cs="Times New Roman"/>
        </w:rPr>
        <w:t>болған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кезде</w:t>
      </w:r>
      <w:proofErr w:type="spellEnd"/>
      <w:r w:rsidRPr="0063354C">
        <w:rPr>
          <w:rFonts w:ascii="Times New Roman" w:hAnsi="Times New Roman" w:cs="Times New Roman"/>
        </w:rPr>
        <w:t xml:space="preserve">) </w:t>
      </w:r>
      <w:proofErr w:type="spellStart"/>
      <w:r w:rsidRPr="0063354C">
        <w:rPr>
          <w:rFonts w:ascii="Times New Roman" w:hAnsi="Times New Roman" w:cs="Times New Roman"/>
        </w:rPr>
        <w:t>туралы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барлық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ақпарат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жинақталған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бөлімнің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болуын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қамтамасыз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етеді</w:t>
      </w:r>
      <w:proofErr w:type="spellEnd"/>
      <w:r w:rsidRPr="0063354C">
        <w:rPr>
          <w:rFonts w:ascii="Times New Roman" w:hAnsi="Times New Roman" w:cs="Times New Roman"/>
        </w:rPr>
        <w:t>;</w:t>
      </w:r>
    </w:p>
    <w:p w14:paraId="4CA333D8" w14:textId="57BD7B1B" w:rsidR="0063354C" w:rsidRPr="0063354C" w:rsidRDefault="0063354C" w:rsidP="006335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63354C">
        <w:rPr>
          <w:rFonts w:ascii="Times New Roman" w:hAnsi="Times New Roman" w:cs="Times New Roman"/>
        </w:rPr>
        <w:t xml:space="preserve"> веб-</w:t>
      </w:r>
      <w:proofErr w:type="spellStart"/>
      <w:r w:rsidRPr="0063354C">
        <w:rPr>
          <w:rFonts w:ascii="Times New Roman" w:hAnsi="Times New Roman" w:cs="Times New Roman"/>
        </w:rPr>
        <w:t>сайттардағы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ақпараттық</w:t>
      </w:r>
      <w:proofErr w:type="spellEnd"/>
      <w:r w:rsidRPr="0063354C">
        <w:rPr>
          <w:rFonts w:ascii="Times New Roman" w:hAnsi="Times New Roman" w:cs="Times New Roman"/>
        </w:rPr>
        <w:t xml:space="preserve"> аудио- </w:t>
      </w:r>
      <w:proofErr w:type="spellStart"/>
      <w:r w:rsidRPr="0063354C">
        <w:rPr>
          <w:rFonts w:ascii="Times New Roman" w:hAnsi="Times New Roman" w:cs="Times New Roman"/>
        </w:rPr>
        <w:t>және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бейнероликтерді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сурдоаудармамен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немесе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субтитрлермен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қамтамасыз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етеді</w:t>
      </w:r>
      <w:proofErr w:type="spellEnd"/>
      <w:r w:rsidRPr="0063354C">
        <w:rPr>
          <w:rFonts w:ascii="Times New Roman" w:hAnsi="Times New Roman" w:cs="Times New Roman"/>
        </w:rPr>
        <w:t>;</w:t>
      </w:r>
    </w:p>
    <w:p w14:paraId="5FAFE318" w14:textId="59D12F72" w:rsidR="003175BD" w:rsidRPr="00B92CAB" w:rsidRDefault="0063354C" w:rsidP="006335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63354C">
        <w:rPr>
          <w:rFonts w:ascii="Times New Roman" w:hAnsi="Times New Roman" w:cs="Times New Roman"/>
        </w:rPr>
        <w:t xml:space="preserve"> МҚҰ </w:t>
      </w:r>
      <w:proofErr w:type="spellStart"/>
      <w:r w:rsidRPr="0063354C">
        <w:rPr>
          <w:rFonts w:ascii="Times New Roman" w:hAnsi="Times New Roman" w:cs="Times New Roman"/>
        </w:rPr>
        <w:t>сайтындағы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ақпаратты</w:t>
      </w:r>
      <w:proofErr w:type="spellEnd"/>
      <w:r w:rsidRPr="0063354C">
        <w:rPr>
          <w:rFonts w:ascii="Times New Roman" w:hAnsi="Times New Roman" w:cs="Times New Roman"/>
        </w:rPr>
        <w:t xml:space="preserve"> МЖА </w:t>
      </w:r>
      <w:proofErr w:type="spellStart"/>
      <w:r w:rsidRPr="0063354C">
        <w:rPr>
          <w:rFonts w:ascii="Times New Roman" w:hAnsi="Times New Roman" w:cs="Times New Roman"/>
        </w:rPr>
        <w:t>санаттарына</w:t>
      </w:r>
      <w:proofErr w:type="spellEnd"/>
      <w:r w:rsidRPr="0063354C">
        <w:rPr>
          <w:rFonts w:ascii="Times New Roman" w:hAnsi="Times New Roman" w:cs="Times New Roman"/>
        </w:rPr>
        <w:t xml:space="preserve">: </w:t>
      </w:r>
      <w:proofErr w:type="spellStart"/>
      <w:r w:rsidRPr="0063354C">
        <w:rPr>
          <w:rFonts w:ascii="Times New Roman" w:hAnsi="Times New Roman" w:cs="Times New Roman"/>
        </w:rPr>
        <w:t>нашар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көретін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және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есту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қабілеті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бұзылған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адамдарға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бейімдейді</w:t>
      </w:r>
      <w:proofErr w:type="spellEnd"/>
      <w:r w:rsidRPr="0063354C">
        <w:rPr>
          <w:rFonts w:ascii="Times New Roman" w:hAnsi="Times New Roman" w:cs="Times New Roman"/>
        </w:rPr>
        <w:t>.</w:t>
      </w:r>
      <w:r w:rsidR="003175BD" w:rsidRPr="00B92CAB">
        <w:rPr>
          <w:rFonts w:ascii="Times New Roman" w:hAnsi="Times New Roman" w:cs="Times New Roman"/>
        </w:rPr>
        <w:t>.</w:t>
      </w:r>
    </w:p>
    <w:p w14:paraId="79A7F0AC" w14:textId="77777777" w:rsidR="003175BD" w:rsidRPr="00B92CAB" w:rsidRDefault="003175BD" w:rsidP="003175BD">
      <w:pPr>
        <w:jc w:val="both"/>
        <w:rPr>
          <w:rFonts w:ascii="Times New Roman" w:hAnsi="Times New Roman" w:cs="Times New Roman"/>
        </w:rPr>
      </w:pPr>
      <w:r w:rsidRPr="00B92CAB">
        <w:rPr>
          <w:rFonts w:ascii="Times New Roman" w:hAnsi="Times New Roman" w:cs="Times New Roman"/>
          <w:b/>
          <w:bCs/>
        </w:rPr>
        <w:t> </w:t>
      </w:r>
    </w:p>
    <w:p w14:paraId="28A2B7EE" w14:textId="77777777" w:rsidR="0063354C" w:rsidRPr="0063354C" w:rsidRDefault="00F547D6" w:rsidP="0063354C">
      <w:pPr>
        <w:jc w:val="both"/>
        <w:rPr>
          <w:rFonts w:ascii="Times New Roman" w:hAnsi="Times New Roman" w:cs="Times New Roman"/>
        </w:rPr>
      </w:pPr>
      <w:bookmarkStart w:id="15" w:name="SUB1"/>
      <w:bookmarkEnd w:id="15"/>
      <w:r>
        <w:rPr>
          <w:rFonts w:ascii="Times New Roman" w:hAnsi="Times New Roman" w:cs="Times New Roman"/>
        </w:rPr>
        <w:t>8</w:t>
      </w:r>
      <w:r w:rsidR="003175BD" w:rsidRPr="00B92CAB">
        <w:rPr>
          <w:rFonts w:ascii="Times New Roman" w:hAnsi="Times New Roman" w:cs="Times New Roman"/>
        </w:rPr>
        <w:t xml:space="preserve">.25. </w:t>
      </w:r>
      <w:proofErr w:type="spellStart"/>
      <w:r w:rsidR="0063354C" w:rsidRPr="0063354C">
        <w:rPr>
          <w:rFonts w:ascii="Times New Roman" w:hAnsi="Times New Roman" w:cs="Times New Roman"/>
        </w:rPr>
        <w:t>Мүгедектігі</w:t>
      </w:r>
      <w:proofErr w:type="spellEnd"/>
      <w:r w:rsidR="0063354C" w:rsidRPr="0063354C">
        <w:rPr>
          <w:rFonts w:ascii="Times New Roman" w:hAnsi="Times New Roman" w:cs="Times New Roman"/>
        </w:rPr>
        <w:t xml:space="preserve"> бар </w:t>
      </w:r>
      <w:proofErr w:type="spellStart"/>
      <w:r w:rsidR="0063354C" w:rsidRPr="0063354C">
        <w:rPr>
          <w:rFonts w:ascii="Times New Roman" w:hAnsi="Times New Roman" w:cs="Times New Roman"/>
        </w:rPr>
        <w:t>адамдарға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және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жүріп-тұруы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шектеулі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адамдарға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сенім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білдірілген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тұлғаның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қатысуымен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қызмет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көрсетуге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Қазақстан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Республикасы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заңнамасының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талаптарына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және</w:t>
      </w:r>
      <w:proofErr w:type="spellEnd"/>
      <w:r w:rsidR="0063354C" w:rsidRPr="0063354C">
        <w:rPr>
          <w:rFonts w:ascii="Times New Roman" w:hAnsi="Times New Roman" w:cs="Times New Roman"/>
        </w:rPr>
        <w:t xml:space="preserve"> МҚҰ-</w:t>
      </w:r>
      <w:proofErr w:type="spellStart"/>
      <w:r w:rsidR="0063354C" w:rsidRPr="0063354C">
        <w:rPr>
          <w:rFonts w:ascii="Times New Roman" w:hAnsi="Times New Roman" w:cs="Times New Roman"/>
        </w:rPr>
        <w:t>ның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ішкі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құжаттарына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сәйкес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ресімделген</w:t>
      </w:r>
      <w:proofErr w:type="spellEnd"/>
      <w:r w:rsidR="0063354C" w:rsidRPr="0063354C">
        <w:rPr>
          <w:rFonts w:ascii="Times New Roman" w:hAnsi="Times New Roman" w:cs="Times New Roman"/>
        </w:rPr>
        <w:t xml:space="preserve">, </w:t>
      </w:r>
      <w:proofErr w:type="spellStart"/>
      <w:r w:rsidR="0063354C" w:rsidRPr="0063354C">
        <w:rPr>
          <w:rFonts w:ascii="Times New Roman" w:hAnsi="Times New Roman" w:cs="Times New Roman"/>
        </w:rPr>
        <w:t>сенім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білдірілген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тұлғаның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өкілеттіктерін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растайтын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құжаттар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болған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кезде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жол</w:t>
      </w:r>
      <w:proofErr w:type="spellEnd"/>
      <w:r w:rsidR="0063354C" w:rsidRPr="0063354C">
        <w:rPr>
          <w:rFonts w:ascii="Times New Roman" w:hAnsi="Times New Roman" w:cs="Times New Roman"/>
        </w:rPr>
        <w:t xml:space="preserve"> </w:t>
      </w:r>
      <w:proofErr w:type="spellStart"/>
      <w:r w:rsidR="0063354C" w:rsidRPr="0063354C">
        <w:rPr>
          <w:rFonts w:ascii="Times New Roman" w:hAnsi="Times New Roman" w:cs="Times New Roman"/>
        </w:rPr>
        <w:t>беріледі</w:t>
      </w:r>
      <w:proofErr w:type="spellEnd"/>
      <w:r w:rsidR="0063354C" w:rsidRPr="0063354C">
        <w:rPr>
          <w:rFonts w:ascii="Times New Roman" w:hAnsi="Times New Roman" w:cs="Times New Roman"/>
        </w:rPr>
        <w:t>.</w:t>
      </w:r>
    </w:p>
    <w:p w14:paraId="0576F783" w14:textId="77777777" w:rsidR="0063354C" w:rsidRPr="0063354C" w:rsidRDefault="0063354C" w:rsidP="0063354C">
      <w:pPr>
        <w:jc w:val="both"/>
        <w:rPr>
          <w:rFonts w:ascii="Times New Roman" w:hAnsi="Times New Roman" w:cs="Times New Roman"/>
        </w:rPr>
      </w:pPr>
    </w:p>
    <w:p w14:paraId="40020C18" w14:textId="56B05119" w:rsidR="0063354C" w:rsidRPr="0063354C" w:rsidRDefault="0063354C" w:rsidP="0063354C">
      <w:pPr>
        <w:jc w:val="both"/>
        <w:rPr>
          <w:rFonts w:ascii="Times New Roman" w:hAnsi="Times New Roman" w:cs="Times New Roman"/>
        </w:rPr>
      </w:pPr>
      <w:r w:rsidRPr="0063354C">
        <w:rPr>
          <w:rFonts w:ascii="Times New Roman" w:hAnsi="Times New Roman" w:cs="Times New Roman"/>
        </w:rPr>
        <w:t xml:space="preserve">8.26. </w:t>
      </w:r>
      <w:proofErr w:type="spellStart"/>
      <w:r w:rsidRPr="0063354C">
        <w:rPr>
          <w:rFonts w:ascii="Times New Roman" w:hAnsi="Times New Roman" w:cs="Times New Roman"/>
        </w:rPr>
        <w:t>Мүгедектігі</w:t>
      </w:r>
      <w:proofErr w:type="spellEnd"/>
      <w:r w:rsidRPr="0063354C">
        <w:rPr>
          <w:rFonts w:ascii="Times New Roman" w:hAnsi="Times New Roman" w:cs="Times New Roman"/>
        </w:rPr>
        <w:t xml:space="preserve"> бар </w:t>
      </w:r>
      <w:proofErr w:type="spellStart"/>
      <w:r w:rsidRPr="0063354C">
        <w:rPr>
          <w:rFonts w:ascii="Times New Roman" w:hAnsi="Times New Roman" w:cs="Times New Roman"/>
        </w:rPr>
        <w:t>адамдарға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және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жүріп-тұруы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шектеулі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адамдарға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сенім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білдірілген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тұлғаның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қатысуымен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қызмет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көрсету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кезінде</w:t>
      </w:r>
      <w:proofErr w:type="spellEnd"/>
      <w:r w:rsidRPr="0063354C">
        <w:rPr>
          <w:rFonts w:ascii="Times New Roman" w:hAnsi="Times New Roman" w:cs="Times New Roman"/>
        </w:rPr>
        <w:t xml:space="preserve"> МҚҰ-</w:t>
      </w:r>
      <w:proofErr w:type="spellStart"/>
      <w:r w:rsidRPr="0063354C">
        <w:rPr>
          <w:rFonts w:ascii="Times New Roman" w:hAnsi="Times New Roman" w:cs="Times New Roman"/>
        </w:rPr>
        <w:t>ның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жауапты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қызметкері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мыналарды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қамтамасыз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етеді</w:t>
      </w:r>
      <w:proofErr w:type="spellEnd"/>
      <w:r w:rsidRPr="0063354C">
        <w:rPr>
          <w:rFonts w:ascii="Times New Roman" w:hAnsi="Times New Roman" w:cs="Times New Roman"/>
        </w:rPr>
        <w:t>:</w:t>
      </w:r>
    </w:p>
    <w:p w14:paraId="2996D4B4" w14:textId="77777777" w:rsidR="0063354C" w:rsidRPr="0063354C" w:rsidRDefault="0063354C" w:rsidP="0063354C">
      <w:pPr>
        <w:jc w:val="both"/>
        <w:rPr>
          <w:rFonts w:ascii="Times New Roman" w:hAnsi="Times New Roman" w:cs="Times New Roman"/>
        </w:rPr>
      </w:pPr>
    </w:p>
    <w:p w14:paraId="1A6ACB05" w14:textId="1417C87C" w:rsidR="0063354C" w:rsidRPr="0063354C" w:rsidRDefault="0063354C" w:rsidP="006335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Қағидаларға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және</w:t>
      </w:r>
      <w:proofErr w:type="spellEnd"/>
      <w:r w:rsidRPr="0063354C">
        <w:rPr>
          <w:rFonts w:ascii="Times New Roman" w:hAnsi="Times New Roman" w:cs="Times New Roman"/>
        </w:rPr>
        <w:t xml:space="preserve"> МҚҰ-</w:t>
      </w:r>
      <w:proofErr w:type="spellStart"/>
      <w:r w:rsidRPr="0063354C">
        <w:rPr>
          <w:rFonts w:ascii="Times New Roman" w:hAnsi="Times New Roman" w:cs="Times New Roman"/>
        </w:rPr>
        <w:t>ның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ішкі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нормативтік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құжаттарына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сәйкес</w:t>
      </w:r>
      <w:proofErr w:type="spellEnd"/>
      <w:r w:rsidRPr="0063354C">
        <w:rPr>
          <w:rFonts w:ascii="Times New Roman" w:hAnsi="Times New Roman" w:cs="Times New Roman"/>
        </w:rPr>
        <w:t xml:space="preserve"> микрокредит </w:t>
      </w:r>
      <w:proofErr w:type="spellStart"/>
      <w:r w:rsidRPr="0063354C">
        <w:rPr>
          <w:rFonts w:ascii="Times New Roman" w:hAnsi="Times New Roman" w:cs="Times New Roman"/>
        </w:rPr>
        <w:t>берудің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барлық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рәсімдерін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жүргізуді</w:t>
      </w:r>
      <w:proofErr w:type="spellEnd"/>
      <w:r w:rsidRPr="0063354C">
        <w:rPr>
          <w:rFonts w:ascii="Times New Roman" w:hAnsi="Times New Roman" w:cs="Times New Roman"/>
        </w:rPr>
        <w:t>;</w:t>
      </w:r>
    </w:p>
    <w:p w14:paraId="79CDAD04" w14:textId="282BAEB9" w:rsidR="0063354C" w:rsidRPr="0063354C" w:rsidRDefault="0063354C" w:rsidP="006335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lastRenderedPageBreak/>
        <w:t>-</w:t>
      </w:r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сенім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білдірілген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тұлғаның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өкілеттіктерін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тексеруді</w:t>
      </w:r>
      <w:proofErr w:type="spellEnd"/>
      <w:r w:rsidRPr="0063354C">
        <w:rPr>
          <w:rFonts w:ascii="Times New Roman" w:hAnsi="Times New Roman" w:cs="Times New Roman"/>
        </w:rPr>
        <w:t>;</w:t>
      </w:r>
    </w:p>
    <w:p w14:paraId="029DA1CC" w14:textId="185FFA0E" w:rsidR="0063354C" w:rsidRPr="0063354C" w:rsidRDefault="0063354C" w:rsidP="006335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белгіленген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тәртіппен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Клиенттің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және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оның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сенім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білдірілген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тұлғасының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жеке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басын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және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әрекет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қабілеттілігін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тексеруді</w:t>
      </w:r>
      <w:proofErr w:type="spellEnd"/>
      <w:r w:rsidRPr="0063354C">
        <w:rPr>
          <w:rFonts w:ascii="Times New Roman" w:hAnsi="Times New Roman" w:cs="Times New Roman"/>
        </w:rPr>
        <w:t>;</w:t>
      </w:r>
    </w:p>
    <w:p w14:paraId="74D90DB9" w14:textId="2758C4BE" w:rsidR="0063354C" w:rsidRPr="0063354C" w:rsidRDefault="0063354C" w:rsidP="006335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құпиялылық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және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дербес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деректерді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қорғау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жөніндегі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талаптардың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сақталуын</w:t>
      </w:r>
      <w:proofErr w:type="spellEnd"/>
      <w:r w:rsidRPr="0063354C">
        <w:rPr>
          <w:rFonts w:ascii="Times New Roman" w:hAnsi="Times New Roman" w:cs="Times New Roman"/>
        </w:rPr>
        <w:t>;</w:t>
      </w:r>
    </w:p>
    <w:p w14:paraId="3045E73A" w14:textId="7158CEEC" w:rsidR="0063354C" w:rsidRPr="0063354C" w:rsidRDefault="0063354C" w:rsidP="006335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-</w:t>
      </w:r>
      <w:r w:rsidRPr="0063354C">
        <w:rPr>
          <w:rFonts w:ascii="Times New Roman" w:hAnsi="Times New Roman" w:cs="Times New Roman"/>
        </w:rPr>
        <w:t xml:space="preserve"> МҚҰ-</w:t>
      </w:r>
      <w:proofErr w:type="spellStart"/>
      <w:r w:rsidRPr="0063354C">
        <w:rPr>
          <w:rFonts w:ascii="Times New Roman" w:hAnsi="Times New Roman" w:cs="Times New Roman"/>
        </w:rPr>
        <w:t>ның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ішкі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рәсімдеріне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сәйкес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сенім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білдірілген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тұлғаның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қатысуымен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қызмет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көрсету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фактісін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тіркеуді</w:t>
      </w:r>
      <w:proofErr w:type="spellEnd"/>
      <w:r w:rsidRPr="0063354C">
        <w:rPr>
          <w:rFonts w:ascii="Times New Roman" w:hAnsi="Times New Roman" w:cs="Times New Roman"/>
        </w:rPr>
        <w:t>;</w:t>
      </w:r>
    </w:p>
    <w:p w14:paraId="6CCDD5A9" w14:textId="200732BB" w:rsidR="003175BD" w:rsidRPr="0063354C" w:rsidRDefault="0063354C" w:rsidP="0063354C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</w:t>
      </w:r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кредиттік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өтінім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бойынша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барлық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қажетті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құжаттарды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ресімдеуді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және</w:t>
      </w:r>
      <w:proofErr w:type="spellEnd"/>
      <w:r w:rsidRPr="0063354C">
        <w:rPr>
          <w:rFonts w:ascii="Times New Roman" w:hAnsi="Times New Roman" w:cs="Times New Roman"/>
        </w:rPr>
        <w:t xml:space="preserve"> Микрокредит беру </w:t>
      </w:r>
      <w:proofErr w:type="spellStart"/>
      <w:r w:rsidRPr="0063354C">
        <w:rPr>
          <w:rFonts w:ascii="Times New Roman" w:hAnsi="Times New Roman" w:cs="Times New Roman"/>
        </w:rPr>
        <w:t>туралы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шартты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қағаз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жеткізгіште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жазбаша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нысанда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жасасуды</w:t>
      </w:r>
      <w:proofErr w:type="spellEnd"/>
      <w:r w:rsidRPr="0063354C">
        <w:rPr>
          <w:rFonts w:ascii="Times New Roman" w:hAnsi="Times New Roman" w:cs="Times New Roman"/>
        </w:rPr>
        <w:t xml:space="preserve">, </w:t>
      </w:r>
      <w:proofErr w:type="spellStart"/>
      <w:r w:rsidRPr="0063354C">
        <w:rPr>
          <w:rFonts w:ascii="Times New Roman" w:hAnsi="Times New Roman" w:cs="Times New Roman"/>
        </w:rPr>
        <w:t>бұл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ретте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қолтаңбаны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факсимильдік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көшіру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құралдарын</w:t>
      </w:r>
      <w:proofErr w:type="spellEnd"/>
      <w:r w:rsidRPr="0063354C">
        <w:rPr>
          <w:rFonts w:ascii="Times New Roman" w:hAnsi="Times New Roman" w:cs="Times New Roman"/>
        </w:rPr>
        <w:t xml:space="preserve"> (</w:t>
      </w:r>
      <w:proofErr w:type="spellStart"/>
      <w:r w:rsidRPr="0063354C">
        <w:rPr>
          <w:rFonts w:ascii="Times New Roman" w:hAnsi="Times New Roman" w:cs="Times New Roman"/>
        </w:rPr>
        <w:t>факсимилені</w:t>
      </w:r>
      <w:proofErr w:type="spellEnd"/>
      <w:r w:rsidRPr="0063354C">
        <w:rPr>
          <w:rFonts w:ascii="Times New Roman" w:hAnsi="Times New Roman" w:cs="Times New Roman"/>
        </w:rPr>
        <w:t xml:space="preserve">) </w:t>
      </w:r>
      <w:proofErr w:type="spellStart"/>
      <w:r w:rsidRPr="0063354C">
        <w:rPr>
          <w:rFonts w:ascii="Times New Roman" w:hAnsi="Times New Roman" w:cs="Times New Roman"/>
        </w:rPr>
        <w:t>пайдалануға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жол</w:t>
      </w:r>
      <w:proofErr w:type="spellEnd"/>
      <w:r w:rsidRPr="0063354C">
        <w:rPr>
          <w:rFonts w:ascii="Times New Roman" w:hAnsi="Times New Roman" w:cs="Times New Roman"/>
        </w:rPr>
        <w:t xml:space="preserve"> </w:t>
      </w:r>
      <w:proofErr w:type="spellStart"/>
      <w:r w:rsidRPr="0063354C">
        <w:rPr>
          <w:rFonts w:ascii="Times New Roman" w:hAnsi="Times New Roman" w:cs="Times New Roman"/>
        </w:rPr>
        <w:t>берілмейді</w:t>
      </w:r>
      <w:proofErr w:type="spellEnd"/>
      <w:r w:rsidRPr="0063354C">
        <w:rPr>
          <w:rFonts w:ascii="Times New Roman" w:hAnsi="Times New Roman" w:cs="Times New Roman"/>
        </w:rPr>
        <w:t>.</w:t>
      </w:r>
    </w:p>
    <w:p w14:paraId="2F8AA0BE" w14:textId="77777777" w:rsidR="003175BD" w:rsidRPr="00B92CAB" w:rsidRDefault="003175BD" w:rsidP="003175BD">
      <w:pPr>
        <w:jc w:val="both"/>
        <w:rPr>
          <w:rFonts w:ascii="Times New Roman" w:hAnsi="Times New Roman" w:cs="Times New Roman"/>
        </w:rPr>
      </w:pPr>
    </w:p>
    <w:p w14:paraId="744565AC" w14:textId="77777777" w:rsidR="003175BD" w:rsidRPr="00B92CAB" w:rsidRDefault="003175BD" w:rsidP="003175BD">
      <w:pPr>
        <w:jc w:val="both"/>
        <w:rPr>
          <w:rFonts w:ascii="Times New Roman" w:hAnsi="Times New Roman" w:cs="Times New Roman"/>
        </w:rPr>
      </w:pPr>
    </w:p>
    <w:p w14:paraId="255A70B8" w14:textId="77777777" w:rsidR="003175BD" w:rsidRPr="00B92CAB" w:rsidRDefault="003175BD" w:rsidP="003175BD">
      <w:pPr>
        <w:jc w:val="both"/>
        <w:rPr>
          <w:rFonts w:ascii="Times New Roman" w:hAnsi="Times New Roman" w:cs="Times New Roman"/>
        </w:rPr>
      </w:pPr>
    </w:p>
    <w:p w14:paraId="19A318CA" w14:textId="0C09522D" w:rsidR="003175BD" w:rsidRPr="00A90A07" w:rsidRDefault="003175BD" w:rsidP="003175BD">
      <w:pPr>
        <w:pStyle w:val="pr"/>
        <w:rPr>
          <w:i/>
          <w:iCs/>
          <w:lang w:val="kk-KZ"/>
        </w:rPr>
      </w:pPr>
      <w:r w:rsidRPr="003175BD">
        <w:rPr>
          <w:i/>
          <w:iCs/>
        </w:rPr>
        <w:t>* «</w:t>
      </w:r>
      <w:r w:rsidRPr="003175BD">
        <w:rPr>
          <w:i/>
          <w:iCs/>
          <w:lang w:val="en-US"/>
        </w:rPr>
        <w:t>Almaty</w:t>
      </w:r>
      <w:r w:rsidRPr="003175BD">
        <w:rPr>
          <w:i/>
          <w:iCs/>
        </w:rPr>
        <w:t>»</w:t>
      </w:r>
      <w:r w:rsidR="00A90A07">
        <w:rPr>
          <w:i/>
          <w:iCs/>
          <w:lang w:val="kk-KZ"/>
        </w:rPr>
        <w:t xml:space="preserve"> МҚҰ» ЖШС-не</w:t>
      </w:r>
    </w:p>
    <w:p w14:paraId="20FABDF9" w14:textId="7913E3B5" w:rsidR="003175BD" w:rsidRPr="003175BD" w:rsidRDefault="00A90A07" w:rsidP="003175BD">
      <w:pPr>
        <w:pStyle w:val="pr"/>
        <w:rPr>
          <w:i/>
          <w:iCs/>
        </w:rPr>
      </w:pPr>
      <w:r>
        <w:rPr>
          <w:i/>
          <w:iCs/>
          <w:lang w:val="kk-KZ"/>
        </w:rPr>
        <w:t xml:space="preserve">Кімнен </w:t>
      </w:r>
      <w:r w:rsidR="003175BD" w:rsidRPr="003175BD">
        <w:rPr>
          <w:i/>
          <w:iCs/>
        </w:rPr>
        <w:t xml:space="preserve"> ___________________________________</w:t>
      </w:r>
    </w:p>
    <w:p w14:paraId="4E56C2F6" w14:textId="77777777" w:rsidR="003175BD" w:rsidRPr="003175BD" w:rsidRDefault="003175BD" w:rsidP="003175BD">
      <w:pPr>
        <w:pStyle w:val="pr"/>
        <w:rPr>
          <w:i/>
          <w:iCs/>
        </w:rPr>
      </w:pPr>
      <w:r w:rsidRPr="003175BD">
        <w:rPr>
          <w:i/>
          <w:iCs/>
        </w:rPr>
        <w:t>___________________________________</w:t>
      </w:r>
    </w:p>
    <w:p w14:paraId="71823879" w14:textId="0A2660C6" w:rsidR="003175BD" w:rsidRPr="003175BD" w:rsidRDefault="003175BD" w:rsidP="003175BD">
      <w:pPr>
        <w:pStyle w:val="pr"/>
        <w:rPr>
          <w:i/>
          <w:iCs/>
        </w:rPr>
      </w:pPr>
      <w:r w:rsidRPr="003175BD">
        <w:rPr>
          <w:i/>
          <w:iCs/>
        </w:rPr>
        <w:t>(</w:t>
      </w:r>
      <w:r w:rsidR="00A90A07">
        <w:rPr>
          <w:i/>
          <w:iCs/>
          <w:lang w:val="kk-KZ"/>
        </w:rPr>
        <w:t>Т</w:t>
      </w:r>
      <w:r w:rsidRPr="003175BD">
        <w:rPr>
          <w:i/>
          <w:iCs/>
        </w:rPr>
        <w:t>.</w:t>
      </w:r>
      <w:r w:rsidR="00A90A07">
        <w:rPr>
          <w:i/>
          <w:iCs/>
          <w:lang w:val="kk-KZ"/>
        </w:rPr>
        <w:t>А</w:t>
      </w:r>
      <w:r w:rsidRPr="003175BD">
        <w:rPr>
          <w:i/>
          <w:iCs/>
        </w:rPr>
        <w:t>.</w:t>
      </w:r>
      <w:r w:rsidR="00A90A07">
        <w:rPr>
          <w:i/>
          <w:iCs/>
          <w:lang w:val="kk-KZ"/>
        </w:rPr>
        <w:t>Ә</w:t>
      </w:r>
      <w:r w:rsidRPr="003175BD">
        <w:rPr>
          <w:i/>
          <w:iCs/>
        </w:rPr>
        <w:t xml:space="preserve">., </w:t>
      </w:r>
      <w:r w:rsidR="00A90A07">
        <w:rPr>
          <w:i/>
          <w:iCs/>
          <w:lang w:val="kk-KZ"/>
        </w:rPr>
        <w:t>мекенжайы</w:t>
      </w:r>
      <w:r w:rsidRPr="003175BD">
        <w:rPr>
          <w:i/>
          <w:iCs/>
        </w:rPr>
        <w:t>, телефон)</w:t>
      </w:r>
    </w:p>
    <w:p w14:paraId="2BBD6362" w14:textId="77777777" w:rsidR="003175BD" w:rsidRPr="003175BD" w:rsidRDefault="003175BD" w:rsidP="003175BD">
      <w:pPr>
        <w:pStyle w:val="pr"/>
        <w:rPr>
          <w:i/>
          <w:iCs/>
        </w:rPr>
      </w:pPr>
      <w:r w:rsidRPr="003175BD">
        <w:rPr>
          <w:rStyle w:val="s0"/>
        </w:rPr>
        <w:t> </w:t>
      </w:r>
    </w:p>
    <w:p w14:paraId="1B9A6FF5" w14:textId="209C7967" w:rsidR="003175BD" w:rsidRPr="003175BD" w:rsidRDefault="00A90A07" w:rsidP="003175BD">
      <w:pPr>
        <w:pStyle w:val="pc"/>
      </w:pPr>
      <w:r>
        <w:rPr>
          <w:rStyle w:val="s1"/>
          <w:bCs w:val="0"/>
          <w:lang w:val="kk-KZ"/>
        </w:rPr>
        <w:t>Ақпаратты жарияламау туралы міндеттеме</w:t>
      </w:r>
      <w:r w:rsidR="003175BD" w:rsidRPr="003175BD">
        <w:rPr>
          <w:rStyle w:val="s1"/>
          <w:bCs w:val="0"/>
        </w:rPr>
        <w:t>*</w:t>
      </w:r>
    </w:p>
    <w:p w14:paraId="0EC5DD2D" w14:textId="77777777" w:rsidR="003175BD" w:rsidRPr="003175BD" w:rsidRDefault="003175BD" w:rsidP="003175BD">
      <w:pPr>
        <w:pStyle w:val="pj"/>
      </w:pPr>
      <w:r w:rsidRPr="003175BD">
        <w:rPr>
          <w:rStyle w:val="s0"/>
        </w:rPr>
        <w:t> </w:t>
      </w:r>
    </w:p>
    <w:p w14:paraId="57C2D2A6" w14:textId="5B9AE685" w:rsidR="003175BD" w:rsidRPr="003175BD" w:rsidRDefault="00A90A07" w:rsidP="003175BD">
      <w:pPr>
        <w:pStyle w:val="pj"/>
        <w:rPr>
          <w:rStyle w:val="s0"/>
          <w:b/>
          <w:bCs/>
        </w:rPr>
      </w:pPr>
      <w:r>
        <w:rPr>
          <w:rStyle w:val="s0"/>
          <w:lang w:val="kk-KZ"/>
        </w:rPr>
        <w:t>Мен</w:t>
      </w:r>
      <w:r w:rsidR="003175BD" w:rsidRPr="003175BD">
        <w:rPr>
          <w:rStyle w:val="s0"/>
        </w:rPr>
        <w:t xml:space="preserve">, </w:t>
      </w:r>
      <w:r w:rsidR="003175BD" w:rsidRPr="003175BD">
        <w:rPr>
          <w:rStyle w:val="s0"/>
          <w:b/>
          <w:bCs/>
        </w:rPr>
        <w:t>________________________________________________________________________</w:t>
      </w:r>
    </w:p>
    <w:p w14:paraId="68181932" w14:textId="0F6CECA1" w:rsidR="003175BD" w:rsidRPr="003175BD" w:rsidRDefault="003175BD" w:rsidP="003175BD">
      <w:pPr>
        <w:pStyle w:val="pj"/>
        <w:ind w:firstLine="0"/>
        <w:rPr>
          <w:rStyle w:val="s0"/>
          <w:i/>
          <w:iCs/>
        </w:rPr>
      </w:pPr>
      <w:r w:rsidRPr="003175BD">
        <w:rPr>
          <w:rStyle w:val="s0"/>
          <w:b/>
          <w:bCs/>
        </w:rPr>
        <w:t>_____________________________________________________________________________,</w:t>
      </w:r>
      <w:r w:rsidRPr="003175BD">
        <w:rPr>
          <w:rStyle w:val="s0"/>
          <w:b/>
          <w:bCs/>
        </w:rPr>
        <w:tab/>
      </w:r>
      <w:r w:rsidRPr="003175BD">
        <w:rPr>
          <w:rStyle w:val="s0"/>
          <w:b/>
          <w:bCs/>
        </w:rPr>
        <w:tab/>
      </w:r>
      <w:r w:rsidRPr="003175BD">
        <w:rPr>
          <w:rStyle w:val="s0"/>
          <w:b/>
          <w:bCs/>
        </w:rPr>
        <w:tab/>
      </w:r>
      <w:r w:rsidRPr="003175BD">
        <w:rPr>
          <w:rStyle w:val="s0"/>
          <w:b/>
          <w:bCs/>
        </w:rPr>
        <w:tab/>
      </w:r>
      <w:r w:rsidRPr="003175BD">
        <w:rPr>
          <w:rStyle w:val="s0"/>
        </w:rPr>
        <w:t>(</w:t>
      </w:r>
      <w:r w:rsidR="00A90A07">
        <w:rPr>
          <w:rStyle w:val="s0"/>
          <w:lang w:val="kk-KZ"/>
        </w:rPr>
        <w:t>Т</w:t>
      </w:r>
      <w:r w:rsidRPr="003175BD">
        <w:rPr>
          <w:rStyle w:val="s0"/>
        </w:rPr>
        <w:t>.</w:t>
      </w:r>
      <w:r w:rsidR="00A90A07">
        <w:rPr>
          <w:rStyle w:val="s0"/>
          <w:lang w:val="kk-KZ"/>
        </w:rPr>
        <w:t>А</w:t>
      </w:r>
      <w:r w:rsidRPr="003175BD">
        <w:rPr>
          <w:rStyle w:val="s0"/>
        </w:rPr>
        <w:t>.</w:t>
      </w:r>
      <w:r w:rsidR="00A90A07">
        <w:rPr>
          <w:rStyle w:val="s0"/>
          <w:lang w:val="kk-KZ"/>
        </w:rPr>
        <w:t>Ә</w:t>
      </w:r>
      <w:r w:rsidRPr="003175BD">
        <w:rPr>
          <w:rStyle w:val="s0"/>
        </w:rPr>
        <w:t xml:space="preserve">., </w:t>
      </w:r>
      <w:r w:rsidR="00A90A07">
        <w:rPr>
          <w:rStyle w:val="s0"/>
          <w:lang w:val="kk-KZ"/>
        </w:rPr>
        <w:t>ЖС</w:t>
      </w:r>
      <w:r w:rsidRPr="003175BD">
        <w:rPr>
          <w:rStyle w:val="s0"/>
        </w:rPr>
        <w:t xml:space="preserve">Н, </w:t>
      </w:r>
      <w:r w:rsidR="00A90A07">
        <w:rPr>
          <w:rStyle w:val="s0"/>
          <w:lang w:val="kk-KZ"/>
        </w:rPr>
        <w:t>тұрғылықты мекенжайы</w:t>
      </w:r>
      <w:r w:rsidRPr="003175BD">
        <w:rPr>
          <w:rStyle w:val="s0"/>
        </w:rPr>
        <w:t>, телефон)</w:t>
      </w:r>
    </w:p>
    <w:p w14:paraId="7F8B8CC5" w14:textId="5C9B37DF" w:rsidR="003175BD" w:rsidRPr="00A90A07" w:rsidRDefault="00A90A07" w:rsidP="00A90A07">
      <w:pPr>
        <w:pStyle w:val="pj"/>
        <w:rPr>
          <w:lang w:val="ru-KZ"/>
        </w:rPr>
      </w:pPr>
      <w:r w:rsidRPr="00A90A07">
        <w:rPr>
          <w:lang w:val="ru-KZ"/>
        </w:rPr>
        <w:t>«</w:t>
      </w:r>
      <w:proofErr w:type="spellStart"/>
      <w:r w:rsidRPr="00A90A07">
        <w:rPr>
          <w:lang w:val="ru-KZ"/>
        </w:rPr>
        <w:t>Almaty</w:t>
      </w:r>
      <w:proofErr w:type="spellEnd"/>
      <w:r w:rsidRPr="00A90A07">
        <w:rPr>
          <w:lang w:val="ru-KZ"/>
        </w:rPr>
        <w:t xml:space="preserve">» МҚҰ» ЖШС </w:t>
      </w:r>
      <w:proofErr w:type="spellStart"/>
      <w:r w:rsidRPr="00A90A07">
        <w:rPr>
          <w:lang w:val="ru-KZ"/>
        </w:rPr>
        <w:t>Клиенті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болып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табылатын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мүгедектігі</w:t>
      </w:r>
      <w:proofErr w:type="spellEnd"/>
      <w:r w:rsidRPr="00A90A07">
        <w:rPr>
          <w:lang w:val="ru-KZ"/>
        </w:rPr>
        <w:t xml:space="preserve"> бар </w:t>
      </w:r>
      <w:proofErr w:type="spellStart"/>
      <w:r w:rsidRPr="00A90A07">
        <w:rPr>
          <w:lang w:val="ru-KZ"/>
        </w:rPr>
        <w:t>адамды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сүйемелдеуші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тұлға</w:t>
      </w:r>
      <w:proofErr w:type="spellEnd"/>
      <w:r w:rsidRPr="00A90A07">
        <w:rPr>
          <w:lang w:val="ru-KZ"/>
        </w:rPr>
        <w:t xml:space="preserve"> [</w:t>
      </w:r>
      <w:proofErr w:type="spellStart"/>
      <w:r w:rsidRPr="00A90A07">
        <w:rPr>
          <w:lang w:val="ru-KZ"/>
        </w:rPr>
        <w:t>ымдау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тілі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маманы</w:t>
      </w:r>
      <w:proofErr w:type="spellEnd"/>
      <w:r w:rsidRPr="00A90A07">
        <w:rPr>
          <w:lang w:val="ru-KZ"/>
        </w:rPr>
        <w:t xml:space="preserve"> (</w:t>
      </w:r>
      <w:proofErr w:type="spellStart"/>
      <w:r w:rsidRPr="00A90A07">
        <w:rPr>
          <w:lang w:val="ru-KZ"/>
        </w:rPr>
        <w:t>сурдоаудармашы</w:t>
      </w:r>
      <w:proofErr w:type="spellEnd"/>
      <w:r w:rsidRPr="00A90A07">
        <w:rPr>
          <w:lang w:val="ru-KZ"/>
        </w:rPr>
        <w:t xml:space="preserve">, </w:t>
      </w:r>
      <w:proofErr w:type="spellStart"/>
      <w:r w:rsidRPr="00A90A07">
        <w:rPr>
          <w:lang w:val="ru-KZ"/>
        </w:rPr>
        <w:t>тифлосурдоаудармашы</w:t>
      </w:r>
      <w:proofErr w:type="spellEnd"/>
      <w:r w:rsidRPr="00A90A07">
        <w:rPr>
          <w:lang w:val="ru-KZ"/>
        </w:rPr>
        <w:t xml:space="preserve">) </w:t>
      </w:r>
      <w:proofErr w:type="spellStart"/>
      <w:r w:rsidRPr="00A90A07">
        <w:rPr>
          <w:lang w:val="ru-KZ"/>
        </w:rPr>
        <w:t>және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т.б</w:t>
      </w:r>
      <w:proofErr w:type="spellEnd"/>
      <w:r w:rsidRPr="00A90A07">
        <w:rPr>
          <w:lang w:val="ru-KZ"/>
        </w:rPr>
        <w:t xml:space="preserve">.] </w:t>
      </w:r>
      <w:proofErr w:type="spellStart"/>
      <w:r w:rsidRPr="00A90A07">
        <w:rPr>
          <w:lang w:val="ru-KZ"/>
        </w:rPr>
        <w:t>болып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табылатын</w:t>
      </w:r>
      <w:proofErr w:type="spellEnd"/>
      <w:r>
        <w:rPr>
          <w:lang w:val="ru-KZ"/>
        </w:rPr>
        <w:t>,</w:t>
      </w:r>
    </w:p>
    <w:p w14:paraId="27A45A34" w14:textId="77777777" w:rsidR="003175BD" w:rsidRPr="003175BD" w:rsidRDefault="003175BD" w:rsidP="003175BD">
      <w:pPr>
        <w:pStyle w:val="pj"/>
        <w:ind w:firstLine="0"/>
      </w:pPr>
      <w:r w:rsidRPr="003175BD">
        <w:t>_____________________________________________________________________________</w:t>
      </w:r>
    </w:p>
    <w:p w14:paraId="67254173" w14:textId="77777777" w:rsidR="003175BD" w:rsidRPr="003175BD" w:rsidRDefault="003175BD" w:rsidP="003175BD">
      <w:pPr>
        <w:pStyle w:val="pj"/>
        <w:ind w:firstLine="0"/>
      </w:pPr>
      <w:r w:rsidRPr="003175BD">
        <w:t>_____________________________________________________________________________</w:t>
      </w:r>
    </w:p>
    <w:p w14:paraId="1B4CBA56" w14:textId="1C52D7B0" w:rsidR="003175BD" w:rsidRPr="003175BD" w:rsidRDefault="003175BD" w:rsidP="003175BD">
      <w:pPr>
        <w:pStyle w:val="pj"/>
        <w:ind w:firstLine="0"/>
        <w:jc w:val="center"/>
        <w:rPr>
          <w:rStyle w:val="s0"/>
          <w:i/>
          <w:iCs/>
        </w:rPr>
      </w:pPr>
      <w:r w:rsidRPr="003175BD">
        <w:rPr>
          <w:rStyle w:val="s0"/>
        </w:rPr>
        <w:t>(</w:t>
      </w:r>
      <w:r w:rsidR="00A90A07">
        <w:rPr>
          <w:rStyle w:val="s0"/>
          <w:lang w:val="kk-KZ"/>
        </w:rPr>
        <w:t>Т</w:t>
      </w:r>
      <w:r w:rsidR="00A90A07" w:rsidRPr="003175BD">
        <w:rPr>
          <w:rStyle w:val="s0"/>
        </w:rPr>
        <w:t>.</w:t>
      </w:r>
      <w:r w:rsidR="00A90A07">
        <w:rPr>
          <w:rStyle w:val="s0"/>
          <w:lang w:val="kk-KZ"/>
        </w:rPr>
        <w:t>А</w:t>
      </w:r>
      <w:r w:rsidR="00A90A07" w:rsidRPr="003175BD">
        <w:rPr>
          <w:rStyle w:val="s0"/>
        </w:rPr>
        <w:t>.</w:t>
      </w:r>
      <w:r w:rsidR="00A90A07">
        <w:rPr>
          <w:rStyle w:val="s0"/>
          <w:lang w:val="kk-KZ"/>
        </w:rPr>
        <w:t>Ә</w:t>
      </w:r>
      <w:r w:rsidR="00A90A07" w:rsidRPr="003175BD">
        <w:rPr>
          <w:rStyle w:val="s0"/>
        </w:rPr>
        <w:t xml:space="preserve">., </w:t>
      </w:r>
      <w:r w:rsidR="00A90A07">
        <w:rPr>
          <w:rStyle w:val="s0"/>
          <w:lang w:val="kk-KZ"/>
        </w:rPr>
        <w:t>ЖС</w:t>
      </w:r>
      <w:r w:rsidR="00A90A07" w:rsidRPr="003175BD">
        <w:rPr>
          <w:rStyle w:val="s0"/>
        </w:rPr>
        <w:t xml:space="preserve">Н, </w:t>
      </w:r>
      <w:r w:rsidR="00A90A07">
        <w:rPr>
          <w:rStyle w:val="s0"/>
          <w:lang w:val="kk-KZ"/>
        </w:rPr>
        <w:t>тұрғылықты мекенжайы</w:t>
      </w:r>
      <w:r w:rsidR="00A90A07" w:rsidRPr="003175BD">
        <w:rPr>
          <w:rStyle w:val="s0"/>
        </w:rPr>
        <w:t>, телефон</w:t>
      </w:r>
      <w:r w:rsidRPr="003175BD">
        <w:rPr>
          <w:rStyle w:val="s0"/>
        </w:rPr>
        <w:t>)</w:t>
      </w:r>
    </w:p>
    <w:p w14:paraId="37433FA2" w14:textId="77777777" w:rsidR="00A90A07" w:rsidRPr="00A90A07" w:rsidRDefault="00A90A07" w:rsidP="00A90A07">
      <w:pPr>
        <w:pStyle w:val="pj"/>
        <w:rPr>
          <w:lang w:val="ru-KZ"/>
        </w:rPr>
      </w:pPr>
      <w:proofErr w:type="spellStart"/>
      <w:r w:rsidRPr="00A90A07">
        <w:rPr>
          <w:lang w:val="ru-KZ"/>
        </w:rPr>
        <w:t>Көрсетілген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мүгедектігі</w:t>
      </w:r>
      <w:proofErr w:type="spellEnd"/>
      <w:r w:rsidRPr="00A90A07">
        <w:rPr>
          <w:lang w:val="ru-KZ"/>
        </w:rPr>
        <w:t xml:space="preserve"> бар </w:t>
      </w:r>
      <w:proofErr w:type="spellStart"/>
      <w:r w:rsidRPr="00A90A07">
        <w:rPr>
          <w:lang w:val="ru-KZ"/>
        </w:rPr>
        <w:t>адамды</w:t>
      </w:r>
      <w:proofErr w:type="spellEnd"/>
      <w:r w:rsidRPr="00A90A07">
        <w:rPr>
          <w:lang w:val="ru-KZ"/>
        </w:rPr>
        <w:t xml:space="preserve"> «</w:t>
      </w:r>
      <w:proofErr w:type="spellStart"/>
      <w:r w:rsidRPr="00A90A07">
        <w:rPr>
          <w:lang w:val="ru-KZ"/>
        </w:rPr>
        <w:t>Almaty</w:t>
      </w:r>
      <w:proofErr w:type="spellEnd"/>
      <w:r w:rsidRPr="00A90A07">
        <w:rPr>
          <w:lang w:val="ru-KZ"/>
        </w:rPr>
        <w:t xml:space="preserve">» МҚҰ» ЖШС </w:t>
      </w:r>
      <w:proofErr w:type="spellStart"/>
      <w:r w:rsidRPr="00A90A07">
        <w:rPr>
          <w:lang w:val="ru-KZ"/>
        </w:rPr>
        <w:t>Клиенті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ретінде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оның</w:t>
      </w:r>
      <w:proofErr w:type="spellEnd"/>
      <w:r w:rsidRPr="00A90A07">
        <w:rPr>
          <w:lang w:val="ru-KZ"/>
        </w:rPr>
        <w:t xml:space="preserve"> микрокредит </w:t>
      </w:r>
      <w:proofErr w:type="spellStart"/>
      <w:r w:rsidRPr="00A90A07">
        <w:rPr>
          <w:lang w:val="ru-KZ"/>
        </w:rPr>
        <w:t>алуы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мақсатында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сүйемелдеу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кезінде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маған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белгілі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болған</w:t>
      </w:r>
      <w:proofErr w:type="spellEnd"/>
      <w:r w:rsidRPr="00A90A07">
        <w:rPr>
          <w:lang w:val="ru-KZ"/>
        </w:rPr>
        <w:t xml:space="preserve">, микрокредит беру </w:t>
      </w:r>
      <w:proofErr w:type="spellStart"/>
      <w:r w:rsidRPr="00A90A07">
        <w:rPr>
          <w:lang w:val="ru-KZ"/>
        </w:rPr>
        <w:t>құпиясына</w:t>
      </w:r>
      <w:proofErr w:type="spellEnd"/>
      <w:r w:rsidRPr="00A90A07">
        <w:rPr>
          <w:lang w:val="ru-KZ"/>
        </w:rPr>
        <w:t xml:space="preserve">, </w:t>
      </w:r>
      <w:proofErr w:type="spellStart"/>
      <w:r w:rsidRPr="00A90A07">
        <w:rPr>
          <w:lang w:val="ru-KZ"/>
        </w:rPr>
        <w:t>коммерциялық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құпияға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жататын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ақпаратты</w:t>
      </w:r>
      <w:proofErr w:type="spellEnd"/>
      <w:r w:rsidRPr="00A90A07">
        <w:rPr>
          <w:lang w:val="ru-KZ"/>
        </w:rPr>
        <w:t xml:space="preserve">, </w:t>
      </w:r>
      <w:proofErr w:type="spellStart"/>
      <w:r w:rsidRPr="00A90A07">
        <w:rPr>
          <w:lang w:val="ru-KZ"/>
        </w:rPr>
        <w:t>Клиенттің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дербес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деректері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туралы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мәліметтерді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жария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етпеу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туралы</w:t>
      </w:r>
      <w:proofErr w:type="spellEnd"/>
      <w:r w:rsidRPr="00A90A07">
        <w:rPr>
          <w:lang w:val="ru-KZ"/>
        </w:rPr>
        <w:t xml:space="preserve"> осы </w:t>
      </w:r>
      <w:proofErr w:type="spellStart"/>
      <w:r w:rsidRPr="00A90A07">
        <w:rPr>
          <w:lang w:val="ru-KZ"/>
        </w:rPr>
        <w:t>міндеттемені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беремін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және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Клиенттің</w:t>
      </w:r>
      <w:proofErr w:type="spellEnd"/>
      <w:r w:rsidRPr="00A90A07">
        <w:rPr>
          <w:lang w:val="ru-KZ"/>
        </w:rPr>
        <w:t xml:space="preserve"> МҚҰ-мен </w:t>
      </w:r>
      <w:proofErr w:type="spellStart"/>
      <w:r w:rsidRPr="00A90A07">
        <w:rPr>
          <w:lang w:val="ru-KZ"/>
        </w:rPr>
        <w:t>қарым-қатынасы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кезеңінде</w:t>
      </w:r>
      <w:proofErr w:type="spellEnd"/>
      <w:r w:rsidRPr="00A90A07">
        <w:rPr>
          <w:lang w:val="ru-KZ"/>
        </w:rPr>
        <w:t xml:space="preserve">, </w:t>
      </w:r>
      <w:proofErr w:type="spellStart"/>
      <w:r w:rsidRPr="00A90A07">
        <w:rPr>
          <w:lang w:val="ru-KZ"/>
        </w:rPr>
        <w:t>сондай-ақ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олар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аяқталғаннан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кейін</w:t>
      </w:r>
      <w:proofErr w:type="spellEnd"/>
      <w:r w:rsidRPr="00A90A07">
        <w:rPr>
          <w:lang w:val="ru-KZ"/>
        </w:rPr>
        <w:t xml:space="preserve"> 5 (бес) </w:t>
      </w:r>
      <w:proofErr w:type="spellStart"/>
      <w:r w:rsidRPr="00A90A07">
        <w:rPr>
          <w:lang w:val="ru-KZ"/>
        </w:rPr>
        <w:t>жыл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бойы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міндеттенемін</w:t>
      </w:r>
      <w:proofErr w:type="spellEnd"/>
      <w:r w:rsidRPr="00A90A07">
        <w:rPr>
          <w:lang w:val="ru-KZ"/>
        </w:rPr>
        <w:t>:</w:t>
      </w:r>
    </w:p>
    <w:p w14:paraId="0CBC0190" w14:textId="1444868F" w:rsidR="00A90A07" w:rsidRPr="00A90A07" w:rsidRDefault="003175BD" w:rsidP="00A90A07">
      <w:pPr>
        <w:pStyle w:val="pj"/>
        <w:rPr>
          <w:rStyle w:val="s0"/>
        </w:rPr>
      </w:pPr>
      <w:r w:rsidRPr="003175BD">
        <w:rPr>
          <w:rStyle w:val="s0"/>
        </w:rPr>
        <w:t xml:space="preserve">1. </w:t>
      </w:r>
      <w:proofErr w:type="spellStart"/>
      <w:r w:rsidR="00A90A07" w:rsidRPr="00A90A07">
        <w:rPr>
          <w:rStyle w:val="s0"/>
        </w:rPr>
        <w:t>Маған</w:t>
      </w:r>
      <w:proofErr w:type="spellEnd"/>
      <w:r w:rsidR="00A90A07" w:rsidRPr="00A90A07">
        <w:rPr>
          <w:rStyle w:val="s0"/>
        </w:rPr>
        <w:t xml:space="preserve"> </w:t>
      </w:r>
      <w:proofErr w:type="spellStart"/>
      <w:r w:rsidR="00A90A07" w:rsidRPr="00A90A07">
        <w:rPr>
          <w:rStyle w:val="s0"/>
        </w:rPr>
        <w:t>сеніп</w:t>
      </w:r>
      <w:proofErr w:type="spellEnd"/>
      <w:r w:rsidR="00A90A07" w:rsidRPr="00A90A07">
        <w:rPr>
          <w:rStyle w:val="s0"/>
        </w:rPr>
        <w:t xml:space="preserve"> </w:t>
      </w:r>
      <w:proofErr w:type="spellStart"/>
      <w:r w:rsidR="00A90A07" w:rsidRPr="00A90A07">
        <w:rPr>
          <w:rStyle w:val="s0"/>
        </w:rPr>
        <w:t>тапсырылатын</w:t>
      </w:r>
      <w:proofErr w:type="spellEnd"/>
      <w:r w:rsidR="00A90A07" w:rsidRPr="00A90A07">
        <w:rPr>
          <w:rStyle w:val="s0"/>
        </w:rPr>
        <w:t xml:space="preserve"> </w:t>
      </w:r>
      <w:proofErr w:type="spellStart"/>
      <w:r w:rsidR="00A90A07" w:rsidRPr="00A90A07">
        <w:rPr>
          <w:rStyle w:val="s0"/>
        </w:rPr>
        <w:t>немесе</w:t>
      </w:r>
      <w:proofErr w:type="spellEnd"/>
      <w:r w:rsidR="00A90A07" w:rsidRPr="00A90A07">
        <w:rPr>
          <w:rStyle w:val="s0"/>
        </w:rPr>
        <w:t xml:space="preserve"> </w:t>
      </w:r>
      <w:proofErr w:type="spellStart"/>
      <w:r w:rsidR="00A90A07" w:rsidRPr="00A90A07">
        <w:rPr>
          <w:rStyle w:val="s0"/>
        </w:rPr>
        <w:t>сүйемелдеу</w:t>
      </w:r>
      <w:proofErr w:type="spellEnd"/>
      <w:r w:rsidR="00A90A07" w:rsidRPr="00A90A07">
        <w:rPr>
          <w:rStyle w:val="s0"/>
        </w:rPr>
        <w:t xml:space="preserve"> </w:t>
      </w:r>
      <w:proofErr w:type="spellStart"/>
      <w:r w:rsidR="00A90A07" w:rsidRPr="00A90A07">
        <w:rPr>
          <w:rStyle w:val="s0"/>
        </w:rPr>
        <w:t>кезінде</w:t>
      </w:r>
      <w:proofErr w:type="spellEnd"/>
      <w:r w:rsidR="00A90A07" w:rsidRPr="00A90A07">
        <w:rPr>
          <w:rStyle w:val="s0"/>
        </w:rPr>
        <w:t xml:space="preserve"> </w:t>
      </w:r>
      <w:proofErr w:type="spellStart"/>
      <w:r w:rsidR="00A90A07" w:rsidRPr="00A90A07">
        <w:rPr>
          <w:rStyle w:val="s0"/>
        </w:rPr>
        <w:t>белгілі</w:t>
      </w:r>
      <w:proofErr w:type="spellEnd"/>
      <w:r w:rsidR="00A90A07" w:rsidRPr="00A90A07">
        <w:rPr>
          <w:rStyle w:val="s0"/>
        </w:rPr>
        <w:t xml:space="preserve"> </w:t>
      </w:r>
      <w:proofErr w:type="spellStart"/>
      <w:r w:rsidR="00A90A07" w:rsidRPr="00A90A07">
        <w:rPr>
          <w:rStyle w:val="s0"/>
        </w:rPr>
        <w:t>болатын</w:t>
      </w:r>
      <w:proofErr w:type="spellEnd"/>
      <w:r w:rsidR="00A90A07" w:rsidRPr="00A90A07">
        <w:rPr>
          <w:rStyle w:val="s0"/>
        </w:rPr>
        <w:t xml:space="preserve"> микрокредит беру </w:t>
      </w:r>
      <w:proofErr w:type="spellStart"/>
      <w:r w:rsidR="00A90A07" w:rsidRPr="00A90A07">
        <w:rPr>
          <w:rStyle w:val="s0"/>
        </w:rPr>
        <w:t>құпиясын</w:t>
      </w:r>
      <w:proofErr w:type="spellEnd"/>
      <w:r w:rsidR="00A90A07" w:rsidRPr="00A90A07">
        <w:rPr>
          <w:rStyle w:val="s0"/>
        </w:rPr>
        <w:t xml:space="preserve"> </w:t>
      </w:r>
      <w:proofErr w:type="spellStart"/>
      <w:r w:rsidR="00A90A07" w:rsidRPr="00A90A07">
        <w:rPr>
          <w:rStyle w:val="s0"/>
        </w:rPr>
        <w:t>құрайтын</w:t>
      </w:r>
      <w:proofErr w:type="spellEnd"/>
      <w:r w:rsidR="00A90A07" w:rsidRPr="00A90A07">
        <w:rPr>
          <w:rStyle w:val="s0"/>
        </w:rPr>
        <w:t xml:space="preserve"> </w:t>
      </w:r>
      <w:proofErr w:type="spellStart"/>
      <w:r w:rsidR="00A90A07" w:rsidRPr="00A90A07">
        <w:rPr>
          <w:rStyle w:val="s0"/>
        </w:rPr>
        <w:t>мәліметтерді</w:t>
      </w:r>
      <w:proofErr w:type="spellEnd"/>
      <w:r w:rsidR="00A90A07" w:rsidRPr="00A90A07">
        <w:rPr>
          <w:rStyle w:val="s0"/>
        </w:rPr>
        <w:t xml:space="preserve"> (</w:t>
      </w:r>
      <w:proofErr w:type="spellStart"/>
      <w:r w:rsidR="00A90A07" w:rsidRPr="00A90A07">
        <w:rPr>
          <w:rStyle w:val="s0"/>
        </w:rPr>
        <w:t>қарыз</w:t>
      </w:r>
      <w:proofErr w:type="spellEnd"/>
      <w:r w:rsidR="00A90A07" w:rsidRPr="00A90A07">
        <w:rPr>
          <w:rStyle w:val="s0"/>
        </w:rPr>
        <w:t xml:space="preserve"> </w:t>
      </w:r>
      <w:proofErr w:type="spellStart"/>
      <w:r w:rsidR="00A90A07" w:rsidRPr="00A90A07">
        <w:rPr>
          <w:rStyle w:val="s0"/>
        </w:rPr>
        <w:t>алушы</w:t>
      </w:r>
      <w:proofErr w:type="spellEnd"/>
      <w:r w:rsidR="00A90A07" w:rsidRPr="00A90A07">
        <w:rPr>
          <w:rStyle w:val="s0"/>
        </w:rPr>
        <w:t xml:space="preserve">, </w:t>
      </w:r>
      <w:proofErr w:type="spellStart"/>
      <w:r w:rsidR="00A90A07" w:rsidRPr="00A90A07">
        <w:rPr>
          <w:rStyle w:val="s0"/>
        </w:rPr>
        <w:t>микрокредиттің</w:t>
      </w:r>
      <w:proofErr w:type="spellEnd"/>
      <w:r w:rsidR="00A90A07" w:rsidRPr="00A90A07">
        <w:rPr>
          <w:rStyle w:val="s0"/>
        </w:rPr>
        <w:t xml:space="preserve"> (</w:t>
      </w:r>
      <w:proofErr w:type="spellStart"/>
      <w:r w:rsidR="00A90A07" w:rsidRPr="00A90A07">
        <w:rPr>
          <w:rStyle w:val="s0"/>
        </w:rPr>
        <w:t>микрокредиттердің</w:t>
      </w:r>
      <w:proofErr w:type="spellEnd"/>
      <w:r w:rsidR="00A90A07" w:rsidRPr="00A90A07">
        <w:rPr>
          <w:rStyle w:val="s0"/>
        </w:rPr>
        <w:t xml:space="preserve">) </w:t>
      </w:r>
      <w:proofErr w:type="spellStart"/>
      <w:r w:rsidR="00A90A07" w:rsidRPr="00A90A07">
        <w:rPr>
          <w:rStyle w:val="s0"/>
        </w:rPr>
        <w:t>мөлшері</w:t>
      </w:r>
      <w:proofErr w:type="spellEnd"/>
      <w:r w:rsidR="00A90A07" w:rsidRPr="00A90A07">
        <w:rPr>
          <w:rStyle w:val="s0"/>
        </w:rPr>
        <w:t xml:space="preserve">, </w:t>
      </w:r>
      <w:proofErr w:type="spellStart"/>
      <w:r w:rsidR="00A90A07" w:rsidRPr="00A90A07">
        <w:rPr>
          <w:rStyle w:val="s0"/>
        </w:rPr>
        <w:t>қарыз</w:t>
      </w:r>
      <w:proofErr w:type="spellEnd"/>
      <w:r w:rsidR="00A90A07" w:rsidRPr="00A90A07">
        <w:rPr>
          <w:rStyle w:val="s0"/>
        </w:rPr>
        <w:t xml:space="preserve"> </w:t>
      </w:r>
      <w:proofErr w:type="spellStart"/>
      <w:r w:rsidR="00A90A07" w:rsidRPr="00A90A07">
        <w:rPr>
          <w:rStyle w:val="s0"/>
        </w:rPr>
        <w:t>алушыға</w:t>
      </w:r>
      <w:proofErr w:type="spellEnd"/>
      <w:r w:rsidR="00A90A07" w:rsidRPr="00A90A07">
        <w:rPr>
          <w:rStyle w:val="s0"/>
        </w:rPr>
        <w:t xml:space="preserve"> </w:t>
      </w:r>
      <w:proofErr w:type="spellStart"/>
      <w:r w:rsidR="00A90A07" w:rsidRPr="00A90A07">
        <w:rPr>
          <w:rStyle w:val="s0"/>
        </w:rPr>
        <w:t>қатысты</w:t>
      </w:r>
      <w:proofErr w:type="spellEnd"/>
      <w:r w:rsidR="00A90A07" w:rsidRPr="00A90A07">
        <w:rPr>
          <w:rStyle w:val="s0"/>
        </w:rPr>
        <w:t xml:space="preserve"> микрокредит беру </w:t>
      </w:r>
      <w:proofErr w:type="spellStart"/>
      <w:r w:rsidR="00A90A07" w:rsidRPr="00A90A07">
        <w:rPr>
          <w:rStyle w:val="s0"/>
        </w:rPr>
        <w:t>туралы</w:t>
      </w:r>
      <w:proofErr w:type="spellEnd"/>
      <w:r w:rsidR="00A90A07" w:rsidRPr="00A90A07">
        <w:rPr>
          <w:rStyle w:val="s0"/>
        </w:rPr>
        <w:t xml:space="preserve"> </w:t>
      </w:r>
      <w:proofErr w:type="spellStart"/>
      <w:r w:rsidR="00A90A07" w:rsidRPr="00A90A07">
        <w:rPr>
          <w:rStyle w:val="s0"/>
        </w:rPr>
        <w:t>шарттың</w:t>
      </w:r>
      <w:proofErr w:type="spellEnd"/>
      <w:r w:rsidR="00A90A07" w:rsidRPr="00A90A07">
        <w:rPr>
          <w:rStyle w:val="s0"/>
        </w:rPr>
        <w:t xml:space="preserve"> </w:t>
      </w:r>
      <w:proofErr w:type="spellStart"/>
      <w:r w:rsidR="00A90A07" w:rsidRPr="00A90A07">
        <w:rPr>
          <w:rStyle w:val="s0"/>
        </w:rPr>
        <w:t>өзге</w:t>
      </w:r>
      <w:proofErr w:type="spellEnd"/>
      <w:r w:rsidR="00A90A07" w:rsidRPr="00A90A07">
        <w:rPr>
          <w:rStyle w:val="s0"/>
        </w:rPr>
        <w:t xml:space="preserve"> де </w:t>
      </w:r>
      <w:proofErr w:type="spellStart"/>
      <w:r w:rsidR="00A90A07" w:rsidRPr="00A90A07">
        <w:rPr>
          <w:rStyle w:val="s0"/>
        </w:rPr>
        <w:t>талаптары</w:t>
      </w:r>
      <w:proofErr w:type="spellEnd"/>
      <w:r w:rsidR="00A90A07" w:rsidRPr="00A90A07">
        <w:rPr>
          <w:rStyle w:val="s0"/>
        </w:rPr>
        <w:t xml:space="preserve"> </w:t>
      </w:r>
      <w:proofErr w:type="spellStart"/>
      <w:r w:rsidR="00A90A07" w:rsidRPr="00A90A07">
        <w:rPr>
          <w:rStyle w:val="s0"/>
        </w:rPr>
        <w:t>және</w:t>
      </w:r>
      <w:proofErr w:type="spellEnd"/>
      <w:r w:rsidR="00A90A07" w:rsidRPr="00A90A07">
        <w:rPr>
          <w:rStyle w:val="s0"/>
        </w:rPr>
        <w:t xml:space="preserve"> </w:t>
      </w:r>
      <w:proofErr w:type="spellStart"/>
      <w:r w:rsidR="00A90A07" w:rsidRPr="00A90A07">
        <w:rPr>
          <w:rStyle w:val="s0"/>
        </w:rPr>
        <w:t>микроқаржы</w:t>
      </w:r>
      <w:proofErr w:type="spellEnd"/>
      <w:r w:rsidR="00A90A07" w:rsidRPr="00A90A07">
        <w:rPr>
          <w:rStyle w:val="s0"/>
        </w:rPr>
        <w:t xml:space="preserve"> </w:t>
      </w:r>
      <w:proofErr w:type="spellStart"/>
      <w:r w:rsidR="00A90A07" w:rsidRPr="00A90A07">
        <w:rPr>
          <w:rStyle w:val="s0"/>
        </w:rPr>
        <w:t>ұйымының</w:t>
      </w:r>
      <w:proofErr w:type="spellEnd"/>
      <w:r w:rsidR="00A90A07" w:rsidRPr="00A90A07">
        <w:rPr>
          <w:rStyle w:val="s0"/>
        </w:rPr>
        <w:t xml:space="preserve"> </w:t>
      </w:r>
      <w:proofErr w:type="spellStart"/>
      <w:r w:rsidR="00A90A07" w:rsidRPr="00A90A07">
        <w:rPr>
          <w:rStyle w:val="s0"/>
        </w:rPr>
        <w:t>операциялары</w:t>
      </w:r>
      <w:proofErr w:type="spellEnd"/>
      <w:r w:rsidR="00A90A07" w:rsidRPr="00A90A07">
        <w:rPr>
          <w:rStyle w:val="s0"/>
        </w:rPr>
        <w:t xml:space="preserve"> </w:t>
      </w:r>
      <w:proofErr w:type="spellStart"/>
      <w:r w:rsidR="00A90A07" w:rsidRPr="00A90A07">
        <w:rPr>
          <w:rStyle w:val="s0"/>
        </w:rPr>
        <w:t>туралы</w:t>
      </w:r>
      <w:proofErr w:type="spellEnd"/>
      <w:r w:rsidR="00A90A07" w:rsidRPr="00A90A07">
        <w:rPr>
          <w:rStyle w:val="s0"/>
        </w:rPr>
        <w:t xml:space="preserve"> </w:t>
      </w:r>
      <w:proofErr w:type="spellStart"/>
      <w:r w:rsidR="00A90A07" w:rsidRPr="00A90A07">
        <w:rPr>
          <w:rStyle w:val="s0"/>
        </w:rPr>
        <w:t>мәліметтерді</w:t>
      </w:r>
      <w:proofErr w:type="spellEnd"/>
      <w:r w:rsidR="00A90A07" w:rsidRPr="00A90A07">
        <w:rPr>
          <w:rStyle w:val="s0"/>
        </w:rPr>
        <w:t xml:space="preserve"> (</w:t>
      </w:r>
      <w:proofErr w:type="spellStart"/>
      <w:r w:rsidR="00A90A07" w:rsidRPr="00A90A07">
        <w:rPr>
          <w:rStyle w:val="s0"/>
        </w:rPr>
        <w:t>микрокредиттер</w:t>
      </w:r>
      <w:proofErr w:type="spellEnd"/>
      <w:r w:rsidR="00A90A07" w:rsidRPr="00A90A07">
        <w:rPr>
          <w:rStyle w:val="s0"/>
        </w:rPr>
        <w:t xml:space="preserve"> беру </w:t>
      </w:r>
      <w:proofErr w:type="spellStart"/>
      <w:r w:rsidR="00A90A07" w:rsidRPr="00A90A07">
        <w:rPr>
          <w:rStyle w:val="s0"/>
        </w:rPr>
        <w:t>қағидаларын</w:t>
      </w:r>
      <w:proofErr w:type="spellEnd"/>
      <w:r w:rsidR="00A90A07" w:rsidRPr="00A90A07">
        <w:rPr>
          <w:rStyle w:val="s0"/>
        </w:rPr>
        <w:t xml:space="preserve"> </w:t>
      </w:r>
      <w:proofErr w:type="spellStart"/>
      <w:r w:rsidR="00A90A07" w:rsidRPr="00A90A07">
        <w:rPr>
          <w:rStyle w:val="s0"/>
        </w:rPr>
        <w:t>қоспағанда</w:t>
      </w:r>
      <w:proofErr w:type="spellEnd"/>
      <w:r w:rsidR="00A90A07" w:rsidRPr="00A90A07">
        <w:rPr>
          <w:rStyle w:val="s0"/>
        </w:rPr>
        <w:t xml:space="preserve">)) </w:t>
      </w:r>
      <w:proofErr w:type="spellStart"/>
      <w:r w:rsidR="00A90A07" w:rsidRPr="00A90A07">
        <w:rPr>
          <w:rStyle w:val="s0"/>
        </w:rPr>
        <w:t>жария</w:t>
      </w:r>
      <w:proofErr w:type="spellEnd"/>
      <w:r w:rsidR="00A90A07" w:rsidRPr="00A90A07">
        <w:rPr>
          <w:rStyle w:val="s0"/>
        </w:rPr>
        <w:t xml:space="preserve"> </w:t>
      </w:r>
      <w:proofErr w:type="spellStart"/>
      <w:r w:rsidR="00A90A07" w:rsidRPr="00A90A07">
        <w:rPr>
          <w:rStyle w:val="s0"/>
        </w:rPr>
        <w:t>етпеуге</w:t>
      </w:r>
      <w:proofErr w:type="spellEnd"/>
      <w:r w:rsidR="00A90A07" w:rsidRPr="00A90A07">
        <w:rPr>
          <w:rStyle w:val="s0"/>
        </w:rPr>
        <w:t>;</w:t>
      </w:r>
    </w:p>
    <w:p w14:paraId="17F011A7" w14:textId="77777777" w:rsidR="00A90A07" w:rsidRPr="00A90A07" w:rsidRDefault="00A90A07" w:rsidP="00A90A07">
      <w:pPr>
        <w:pStyle w:val="pj"/>
        <w:rPr>
          <w:rStyle w:val="s0"/>
        </w:rPr>
      </w:pPr>
      <w:r w:rsidRPr="00A90A07">
        <w:rPr>
          <w:rStyle w:val="s0"/>
        </w:rPr>
        <w:t xml:space="preserve">2. </w:t>
      </w:r>
      <w:proofErr w:type="spellStart"/>
      <w:r w:rsidRPr="00A90A07">
        <w:rPr>
          <w:rStyle w:val="s0"/>
        </w:rPr>
        <w:t>Маған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сеніп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тапсырылатын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немесе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сүйемелдеу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кезінде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белгілі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болатын</w:t>
      </w:r>
      <w:proofErr w:type="spellEnd"/>
      <w:r w:rsidRPr="00A90A07">
        <w:rPr>
          <w:rStyle w:val="s0"/>
        </w:rPr>
        <w:t xml:space="preserve"> МҚҰ-</w:t>
      </w:r>
      <w:proofErr w:type="spellStart"/>
      <w:r w:rsidRPr="00A90A07">
        <w:rPr>
          <w:rStyle w:val="s0"/>
        </w:rPr>
        <w:t>ның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коммерциялық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құпиясын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құрайтын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мәліметтерді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оның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келісімінсіз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жария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етпеуге</w:t>
      </w:r>
      <w:proofErr w:type="spellEnd"/>
      <w:r w:rsidRPr="00A90A07">
        <w:rPr>
          <w:rStyle w:val="s0"/>
        </w:rPr>
        <w:t xml:space="preserve">, </w:t>
      </w:r>
      <w:proofErr w:type="spellStart"/>
      <w:r w:rsidRPr="00A90A07">
        <w:rPr>
          <w:rStyle w:val="s0"/>
        </w:rPr>
        <w:t>үшінші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тұлғаларға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бермеуге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және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көпшілік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алдында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ашпауға</w:t>
      </w:r>
      <w:proofErr w:type="spellEnd"/>
      <w:r w:rsidRPr="00A90A07">
        <w:rPr>
          <w:rStyle w:val="s0"/>
        </w:rPr>
        <w:t>;</w:t>
      </w:r>
    </w:p>
    <w:p w14:paraId="4B1C4934" w14:textId="77777777" w:rsidR="00A90A07" w:rsidRPr="00A90A07" w:rsidRDefault="00A90A07" w:rsidP="00A90A07">
      <w:pPr>
        <w:pStyle w:val="pj"/>
        <w:rPr>
          <w:rStyle w:val="s0"/>
        </w:rPr>
      </w:pPr>
      <w:proofErr w:type="spellStart"/>
      <w:r w:rsidRPr="00A90A07">
        <w:rPr>
          <w:rStyle w:val="s0"/>
        </w:rPr>
        <w:t>Коммерциялық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құпия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деп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мемлекеттік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құпияларға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жатпайтын</w:t>
      </w:r>
      <w:proofErr w:type="spellEnd"/>
      <w:r w:rsidRPr="00A90A07">
        <w:rPr>
          <w:rStyle w:val="s0"/>
        </w:rPr>
        <w:t>, МҚҰ-</w:t>
      </w:r>
      <w:proofErr w:type="spellStart"/>
      <w:r w:rsidRPr="00A90A07">
        <w:rPr>
          <w:rStyle w:val="s0"/>
        </w:rPr>
        <w:t>ның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қызметімен</w:t>
      </w:r>
      <w:proofErr w:type="spellEnd"/>
      <w:r w:rsidRPr="00A90A07">
        <w:rPr>
          <w:rStyle w:val="s0"/>
        </w:rPr>
        <w:t xml:space="preserve">, </w:t>
      </w:r>
      <w:proofErr w:type="spellStart"/>
      <w:r w:rsidRPr="00A90A07">
        <w:rPr>
          <w:rStyle w:val="s0"/>
        </w:rPr>
        <w:t>қаржысымен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байланысты</w:t>
      </w:r>
      <w:proofErr w:type="spellEnd"/>
      <w:r w:rsidRPr="00A90A07">
        <w:rPr>
          <w:rStyle w:val="s0"/>
        </w:rPr>
        <w:t xml:space="preserve">, </w:t>
      </w:r>
      <w:proofErr w:type="spellStart"/>
      <w:r w:rsidRPr="00A90A07">
        <w:rPr>
          <w:rStyle w:val="s0"/>
        </w:rPr>
        <w:t>жария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етілуі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оның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мүдделеріне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нұқсан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келтіруі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мүмкін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мәліметтер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түсініледі</w:t>
      </w:r>
      <w:proofErr w:type="spellEnd"/>
      <w:r w:rsidRPr="00A90A07">
        <w:rPr>
          <w:rStyle w:val="s0"/>
        </w:rPr>
        <w:t>;</w:t>
      </w:r>
    </w:p>
    <w:p w14:paraId="55EC67A7" w14:textId="77777777" w:rsidR="00A90A07" w:rsidRPr="00A90A07" w:rsidRDefault="00A90A07" w:rsidP="00A90A07">
      <w:pPr>
        <w:pStyle w:val="pj"/>
        <w:rPr>
          <w:rStyle w:val="s0"/>
        </w:rPr>
      </w:pPr>
      <w:r w:rsidRPr="00A90A07">
        <w:rPr>
          <w:rStyle w:val="s0"/>
        </w:rPr>
        <w:t xml:space="preserve">3. </w:t>
      </w:r>
      <w:proofErr w:type="spellStart"/>
      <w:r w:rsidRPr="00A90A07">
        <w:rPr>
          <w:rStyle w:val="s0"/>
        </w:rPr>
        <w:t>Қазақстан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Республикасының</w:t>
      </w:r>
      <w:proofErr w:type="spellEnd"/>
      <w:r w:rsidRPr="00A90A07">
        <w:rPr>
          <w:rStyle w:val="s0"/>
        </w:rPr>
        <w:t xml:space="preserve"> 2013 </w:t>
      </w:r>
      <w:proofErr w:type="spellStart"/>
      <w:r w:rsidRPr="00A90A07">
        <w:rPr>
          <w:rStyle w:val="s0"/>
        </w:rPr>
        <w:t>жылғы</w:t>
      </w:r>
      <w:proofErr w:type="spellEnd"/>
      <w:r w:rsidRPr="00A90A07">
        <w:rPr>
          <w:rStyle w:val="s0"/>
        </w:rPr>
        <w:t xml:space="preserve"> 21 </w:t>
      </w:r>
      <w:proofErr w:type="spellStart"/>
      <w:r w:rsidRPr="00A90A07">
        <w:rPr>
          <w:rStyle w:val="s0"/>
        </w:rPr>
        <w:t>мамырдағы</w:t>
      </w:r>
      <w:proofErr w:type="spellEnd"/>
      <w:r w:rsidRPr="00A90A07">
        <w:rPr>
          <w:rStyle w:val="s0"/>
        </w:rPr>
        <w:t xml:space="preserve"> № 94-V «</w:t>
      </w:r>
      <w:proofErr w:type="spellStart"/>
      <w:r w:rsidRPr="00A90A07">
        <w:rPr>
          <w:rStyle w:val="s0"/>
        </w:rPr>
        <w:t>Дербес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деректер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және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оларды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қорғау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туралы</w:t>
      </w:r>
      <w:proofErr w:type="spellEnd"/>
      <w:r w:rsidRPr="00A90A07">
        <w:rPr>
          <w:rStyle w:val="s0"/>
        </w:rPr>
        <w:t xml:space="preserve">» </w:t>
      </w:r>
      <w:proofErr w:type="spellStart"/>
      <w:r w:rsidRPr="00A90A07">
        <w:rPr>
          <w:rStyle w:val="s0"/>
        </w:rPr>
        <w:t>Заңына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сәйкес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сүйемелденетін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тұлғаның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дербес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деректері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туралы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мәліметтерді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жария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етпеуге</w:t>
      </w:r>
      <w:proofErr w:type="spellEnd"/>
      <w:r w:rsidRPr="00A90A07">
        <w:rPr>
          <w:rStyle w:val="s0"/>
        </w:rPr>
        <w:t xml:space="preserve">, </w:t>
      </w:r>
      <w:proofErr w:type="spellStart"/>
      <w:r w:rsidRPr="00A90A07">
        <w:rPr>
          <w:rStyle w:val="s0"/>
        </w:rPr>
        <w:t>үшінші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тұлғаларға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бермеуге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және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көпшілік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алдында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ашпауға</w:t>
      </w:r>
      <w:proofErr w:type="spellEnd"/>
      <w:r w:rsidRPr="00A90A07">
        <w:rPr>
          <w:rStyle w:val="s0"/>
        </w:rPr>
        <w:t>;</w:t>
      </w:r>
    </w:p>
    <w:p w14:paraId="7228E519" w14:textId="77777777" w:rsidR="00A90A07" w:rsidRPr="00A90A07" w:rsidRDefault="00A90A07" w:rsidP="00A90A07">
      <w:pPr>
        <w:pStyle w:val="pj"/>
        <w:rPr>
          <w:rStyle w:val="s0"/>
        </w:rPr>
      </w:pPr>
      <w:r w:rsidRPr="00A90A07">
        <w:rPr>
          <w:rStyle w:val="s0"/>
        </w:rPr>
        <w:lastRenderedPageBreak/>
        <w:t xml:space="preserve">4. </w:t>
      </w:r>
      <w:proofErr w:type="spellStart"/>
      <w:r w:rsidRPr="00A90A07">
        <w:rPr>
          <w:rStyle w:val="s0"/>
        </w:rPr>
        <w:t>Бөгде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тұлғалар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менен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жоғарыда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көрсетілген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барлық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мәліметтерді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алуға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әрекет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жасаған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жағдайда</w:t>
      </w:r>
      <w:proofErr w:type="spellEnd"/>
      <w:r w:rsidRPr="00A90A07">
        <w:rPr>
          <w:rStyle w:val="s0"/>
        </w:rPr>
        <w:t xml:space="preserve">, </w:t>
      </w:r>
      <w:proofErr w:type="spellStart"/>
      <w:r w:rsidRPr="00A90A07">
        <w:rPr>
          <w:rStyle w:val="s0"/>
        </w:rPr>
        <w:t>бұл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туралы</w:t>
      </w:r>
      <w:proofErr w:type="spellEnd"/>
      <w:r w:rsidRPr="00A90A07">
        <w:rPr>
          <w:rStyle w:val="s0"/>
        </w:rPr>
        <w:t xml:space="preserve"> МҚҰ </w:t>
      </w:r>
      <w:proofErr w:type="spellStart"/>
      <w:r w:rsidRPr="00A90A07">
        <w:rPr>
          <w:rStyle w:val="s0"/>
        </w:rPr>
        <w:t>басшылығына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дереу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хабарлауға</w:t>
      </w:r>
      <w:proofErr w:type="spellEnd"/>
      <w:r w:rsidRPr="00A90A07">
        <w:rPr>
          <w:rStyle w:val="s0"/>
        </w:rPr>
        <w:t>;</w:t>
      </w:r>
    </w:p>
    <w:p w14:paraId="12A82973" w14:textId="1955420C" w:rsidR="003175BD" w:rsidRPr="003175BD" w:rsidRDefault="00A90A07" w:rsidP="00A90A07">
      <w:pPr>
        <w:pStyle w:val="pj"/>
      </w:pPr>
      <w:r w:rsidRPr="00A90A07">
        <w:rPr>
          <w:rStyle w:val="s0"/>
        </w:rPr>
        <w:t xml:space="preserve">5. </w:t>
      </w:r>
      <w:proofErr w:type="spellStart"/>
      <w:r w:rsidRPr="00A90A07">
        <w:rPr>
          <w:rStyle w:val="s0"/>
        </w:rPr>
        <w:t>Жоғарыда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көрсетілген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құпиялар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туралы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білімімді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бәсекелестік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әрекет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ретінде</w:t>
      </w:r>
      <w:proofErr w:type="spellEnd"/>
      <w:r w:rsidRPr="00A90A07">
        <w:rPr>
          <w:rStyle w:val="s0"/>
        </w:rPr>
        <w:t xml:space="preserve"> МҚҰ-</w:t>
      </w:r>
      <w:proofErr w:type="spellStart"/>
      <w:r w:rsidRPr="00A90A07">
        <w:rPr>
          <w:rStyle w:val="s0"/>
        </w:rPr>
        <w:t>ға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нұқсан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келтіруі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мүмкін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кез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келген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қызметпен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айналысу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үшін</w:t>
      </w:r>
      <w:proofErr w:type="spellEnd"/>
      <w:r w:rsidRPr="00A90A07">
        <w:rPr>
          <w:rStyle w:val="s0"/>
        </w:rPr>
        <w:t xml:space="preserve"> </w:t>
      </w:r>
      <w:proofErr w:type="spellStart"/>
      <w:r w:rsidRPr="00A90A07">
        <w:rPr>
          <w:rStyle w:val="s0"/>
        </w:rPr>
        <w:t>пайдаланбауға</w:t>
      </w:r>
      <w:proofErr w:type="spellEnd"/>
      <w:r w:rsidRPr="00A90A07">
        <w:rPr>
          <w:rStyle w:val="s0"/>
        </w:rPr>
        <w:t>.</w:t>
      </w:r>
      <w:r w:rsidR="003175BD" w:rsidRPr="003175BD">
        <w:rPr>
          <w:rStyle w:val="s0"/>
        </w:rPr>
        <w:t>.</w:t>
      </w:r>
    </w:p>
    <w:p w14:paraId="07F01796" w14:textId="77777777" w:rsidR="00A90A07" w:rsidRPr="00A90A07" w:rsidRDefault="00A90A07" w:rsidP="00A90A07">
      <w:pPr>
        <w:pStyle w:val="pj"/>
        <w:rPr>
          <w:lang w:val="ru-KZ"/>
        </w:rPr>
      </w:pPr>
      <w:proofErr w:type="spellStart"/>
      <w:r w:rsidRPr="00A90A07">
        <w:rPr>
          <w:lang w:val="ru-KZ"/>
        </w:rPr>
        <w:t>Маған</w:t>
      </w:r>
      <w:proofErr w:type="spellEnd"/>
      <w:r w:rsidRPr="00A90A07">
        <w:rPr>
          <w:lang w:val="ru-KZ"/>
        </w:rPr>
        <w:t xml:space="preserve"> осы </w:t>
      </w:r>
      <w:proofErr w:type="spellStart"/>
      <w:r w:rsidRPr="00A90A07">
        <w:rPr>
          <w:lang w:val="ru-KZ"/>
        </w:rPr>
        <w:t>ережелерді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бұзу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Қазақстан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Республикасының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заңнамасына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сәйкес</w:t>
      </w:r>
      <w:proofErr w:type="spellEnd"/>
      <w:r w:rsidRPr="00A90A07">
        <w:rPr>
          <w:lang w:val="ru-KZ"/>
        </w:rPr>
        <w:t xml:space="preserve"> бас </w:t>
      </w:r>
      <w:proofErr w:type="spellStart"/>
      <w:r w:rsidRPr="00A90A07">
        <w:rPr>
          <w:lang w:val="ru-KZ"/>
        </w:rPr>
        <w:t>бостандығынан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айыру</w:t>
      </w:r>
      <w:proofErr w:type="spellEnd"/>
      <w:r w:rsidRPr="00A90A07">
        <w:rPr>
          <w:lang w:val="ru-KZ"/>
        </w:rPr>
        <w:t xml:space="preserve">, </w:t>
      </w:r>
      <w:proofErr w:type="spellStart"/>
      <w:r w:rsidRPr="00A90A07">
        <w:rPr>
          <w:lang w:val="ru-KZ"/>
        </w:rPr>
        <w:t>ақшалай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айыппұл</w:t>
      </w:r>
      <w:proofErr w:type="spellEnd"/>
      <w:r w:rsidRPr="00A90A07">
        <w:rPr>
          <w:lang w:val="ru-KZ"/>
        </w:rPr>
        <w:t xml:space="preserve"> салу, МҚҰ-</w:t>
      </w:r>
      <w:proofErr w:type="spellStart"/>
      <w:r w:rsidRPr="00A90A07">
        <w:rPr>
          <w:lang w:val="ru-KZ"/>
        </w:rPr>
        <w:t>ға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келтірілген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залалды</w:t>
      </w:r>
      <w:proofErr w:type="spellEnd"/>
      <w:r w:rsidRPr="00A90A07">
        <w:rPr>
          <w:lang w:val="ru-KZ"/>
        </w:rPr>
        <w:t xml:space="preserve"> (</w:t>
      </w:r>
      <w:proofErr w:type="spellStart"/>
      <w:r w:rsidRPr="00A90A07">
        <w:rPr>
          <w:lang w:val="ru-KZ"/>
        </w:rPr>
        <w:t>шығындарды</w:t>
      </w:r>
      <w:proofErr w:type="spellEnd"/>
      <w:r w:rsidRPr="00A90A07">
        <w:rPr>
          <w:lang w:val="ru-KZ"/>
        </w:rPr>
        <w:t xml:space="preserve">, </w:t>
      </w:r>
      <w:proofErr w:type="spellStart"/>
      <w:r w:rsidRPr="00A90A07">
        <w:rPr>
          <w:lang w:val="ru-KZ"/>
        </w:rPr>
        <w:t>айырылып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қалған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пайданы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және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моральдық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зиянды</w:t>
      </w:r>
      <w:proofErr w:type="spellEnd"/>
      <w:r w:rsidRPr="00A90A07">
        <w:rPr>
          <w:lang w:val="ru-KZ"/>
        </w:rPr>
        <w:t xml:space="preserve">) </w:t>
      </w:r>
      <w:proofErr w:type="spellStart"/>
      <w:r w:rsidRPr="00A90A07">
        <w:rPr>
          <w:lang w:val="ru-KZ"/>
        </w:rPr>
        <w:t>өтеу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міндеті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және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басқа</w:t>
      </w:r>
      <w:proofErr w:type="spellEnd"/>
      <w:r w:rsidRPr="00A90A07">
        <w:rPr>
          <w:lang w:val="ru-KZ"/>
        </w:rPr>
        <w:t xml:space="preserve"> да </w:t>
      </w:r>
      <w:proofErr w:type="spellStart"/>
      <w:r w:rsidRPr="00A90A07">
        <w:rPr>
          <w:lang w:val="ru-KZ"/>
        </w:rPr>
        <w:t>жазалар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түріндегі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қылмыстық</w:t>
      </w:r>
      <w:proofErr w:type="spellEnd"/>
      <w:r w:rsidRPr="00A90A07">
        <w:rPr>
          <w:lang w:val="ru-KZ"/>
        </w:rPr>
        <w:t xml:space="preserve">, </w:t>
      </w:r>
      <w:proofErr w:type="spellStart"/>
      <w:r w:rsidRPr="00A90A07">
        <w:rPr>
          <w:lang w:val="ru-KZ"/>
        </w:rPr>
        <w:t>әкімшілік</w:t>
      </w:r>
      <w:proofErr w:type="spellEnd"/>
      <w:r w:rsidRPr="00A90A07">
        <w:rPr>
          <w:lang w:val="ru-KZ"/>
        </w:rPr>
        <w:t xml:space="preserve">, </w:t>
      </w:r>
      <w:proofErr w:type="spellStart"/>
      <w:r w:rsidRPr="00A90A07">
        <w:rPr>
          <w:lang w:val="ru-KZ"/>
        </w:rPr>
        <w:t>азаматтық-құқықтық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немесе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өзге</w:t>
      </w:r>
      <w:proofErr w:type="spellEnd"/>
      <w:r w:rsidRPr="00A90A07">
        <w:rPr>
          <w:lang w:val="ru-KZ"/>
        </w:rPr>
        <w:t xml:space="preserve"> де </w:t>
      </w:r>
      <w:proofErr w:type="spellStart"/>
      <w:r w:rsidRPr="00A90A07">
        <w:rPr>
          <w:lang w:val="ru-KZ"/>
        </w:rPr>
        <w:t>жауаптылыққа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әкеп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соғуы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мүмкін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екені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белгілі</w:t>
      </w:r>
      <w:proofErr w:type="spellEnd"/>
      <w:r w:rsidRPr="00A90A07">
        <w:rPr>
          <w:lang w:val="ru-KZ"/>
        </w:rPr>
        <w:t xml:space="preserve"> (</w:t>
      </w:r>
      <w:proofErr w:type="spellStart"/>
      <w:r w:rsidRPr="00A90A07">
        <w:rPr>
          <w:lang w:val="ru-KZ"/>
        </w:rPr>
        <w:t>Қазақстан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Республикасы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Азаматтық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кодексінің</w:t>
      </w:r>
      <w:proofErr w:type="spellEnd"/>
      <w:r w:rsidRPr="00A90A07">
        <w:rPr>
          <w:lang w:val="ru-KZ"/>
        </w:rPr>
        <w:t xml:space="preserve"> 126-бабының 2-тармағы, </w:t>
      </w:r>
      <w:proofErr w:type="spellStart"/>
      <w:r w:rsidRPr="00A90A07">
        <w:rPr>
          <w:lang w:val="ru-KZ"/>
        </w:rPr>
        <w:t>Қазақстан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Республикасы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Қылмыстық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кодексінің</w:t>
      </w:r>
      <w:proofErr w:type="spellEnd"/>
      <w:r w:rsidRPr="00A90A07">
        <w:rPr>
          <w:lang w:val="ru-KZ"/>
        </w:rPr>
        <w:t xml:space="preserve"> 223-бабы).</w:t>
      </w:r>
    </w:p>
    <w:p w14:paraId="20C598B5" w14:textId="77777777" w:rsidR="00A90A07" w:rsidRPr="00A90A07" w:rsidRDefault="00A90A07" w:rsidP="00A90A07">
      <w:pPr>
        <w:pStyle w:val="pj"/>
        <w:rPr>
          <w:lang w:val="ru-KZ"/>
        </w:rPr>
      </w:pPr>
      <w:r w:rsidRPr="00A90A07">
        <w:rPr>
          <w:lang w:val="ru-KZ"/>
        </w:rPr>
        <w:t xml:space="preserve">Осы </w:t>
      </w:r>
      <w:proofErr w:type="spellStart"/>
      <w:r w:rsidRPr="00A90A07">
        <w:rPr>
          <w:lang w:val="ru-KZ"/>
        </w:rPr>
        <w:t>міндеттеменің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мәтінін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оқып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шықтым</w:t>
      </w:r>
      <w:proofErr w:type="spellEnd"/>
      <w:r w:rsidRPr="00A90A07">
        <w:rPr>
          <w:lang w:val="ru-KZ"/>
        </w:rPr>
        <w:t xml:space="preserve">, </w:t>
      </w:r>
      <w:proofErr w:type="spellStart"/>
      <w:r w:rsidRPr="00A90A07">
        <w:rPr>
          <w:lang w:val="ru-KZ"/>
        </w:rPr>
        <w:t>толықтыруларым</w:t>
      </w:r>
      <w:proofErr w:type="spellEnd"/>
      <w:r w:rsidRPr="00A90A07">
        <w:rPr>
          <w:lang w:val="ru-KZ"/>
        </w:rPr>
        <w:t xml:space="preserve">, </w:t>
      </w:r>
      <w:proofErr w:type="spellStart"/>
      <w:r w:rsidRPr="00A90A07">
        <w:rPr>
          <w:lang w:val="ru-KZ"/>
        </w:rPr>
        <w:t>ескертулерім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және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қарсылықтарым</w:t>
      </w:r>
      <w:proofErr w:type="spellEnd"/>
      <w:r w:rsidRPr="00A90A07">
        <w:rPr>
          <w:lang w:val="ru-KZ"/>
        </w:rPr>
        <w:t xml:space="preserve"> </w:t>
      </w:r>
      <w:proofErr w:type="spellStart"/>
      <w:r w:rsidRPr="00A90A07">
        <w:rPr>
          <w:lang w:val="ru-KZ"/>
        </w:rPr>
        <w:t>жоқ</w:t>
      </w:r>
      <w:proofErr w:type="spellEnd"/>
      <w:r w:rsidRPr="00A90A07">
        <w:rPr>
          <w:lang w:val="ru-KZ"/>
        </w:rPr>
        <w:t>.</w:t>
      </w:r>
    </w:p>
    <w:p w14:paraId="4B58A0CB" w14:textId="535D7D59" w:rsidR="003175BD" w:rsidRPr="003175BD" w:rsidRDefault="003175BD" w:rsidP="003175BD">
      <w:pPr>
        <w:pStyle w:val="pj"/>
      </w:pPr>
      <w:r w:rsidRPr="003175BD">
        <w:t xml:space="preserve">   </w:t>
      </w:r>
      <w:r w:rsidRPr="003175BD">
        <w:rPr>
          <w:rStyle w:val="s0"/>
        </w:rPr>
        <w:t> </w:t>
      </w:r>
    </w:p>
    <w:p w14:paraId="221D5747" w14:textId="77777777" w:rsidR="003175BD" w:rsidRPr="003175BD" w:rsidRDefault="003175BD" w:rsidP="003175BD">
      <w:pPr>
        <w:pStyle w:val="pj"/>
        <w:jc w:val="right"/>
      </w:pPr>
      <w:r w:rsidRPr="003175BD">
        <w:t>_____________________________________</w:t>
      </w:r>
    </w:p>
    <w:p w14:paraId="5AA9F5DD" w14:textId="717B7935" w:rsidR="003175BD" w:rsidRPr="003175BD" w:rsidRDefault="003175BD" w:rsidP="003175BD">
      <w:pPr>
        <w:pStyle w:val="pj"/>
        <w:jc w:val="right"/>
      </w:pPr>
      <w:r w:rsidRPr="003175BD">
        <w:t xml:space="preserve">                                                                                   (</w:t>
      </w:r>
      <w:r w:rsidR="00A90A07">
        <w:rPr>
          <w:i/>
          <w:lang w:val="kk-KZ"/>
        </w:rPr>
        <w:t>күні, қолтаңбасы</w:t>
      </w:r>
      <w:r w:rsidRPr="003175BD">
        <w:t>)</w:t>
      </w:r>
      <w:r w:rsidRPr="003175BD">
        <w:rPr>
          <w:rFonts w:ascii="Tahoma" w:hAnsi="Tahoma" w:cs="Tahoma"/>
        </w:rPr>
        <w:t>﻿</w:t>
      </w:r>
    </w:p>
    <w:p w14:paraId="454A0C88" w14:textId="77777777" w:rsidR="003175BD" w:rsidRPr="003175BD" w:rsidRDefault="003175BD" w:rsidP="003175BD">
      <w:pPr>
        <w:pStyle w:val="pj"/>
        <w:jc w:val="right"/>
      </w:pPr>
      <w:r w:rsidRPr="003175BD">
        <w:t>_____________________________________</w:t>
      </w:r>
    </w:p>
    <w:p w14:paraId="44CF90CD" w14:textId="69DE4BB6" w:rsidR="003175BD" w:rsidRPr="003175BD" w:rsidRDefault="003175BD" w:rsidP="003175BD">
      <w:pPr>
        <w:pStyle w:val="pj"/>
        <w:jc w:val="right"/>
      </w:pPr>
      <w:r w:rsidRPr="003175BD">
        <w:t>(</w:t>
      </w:r>
      <w:r w:rsidR="00A90A07">
        <w:rPr>
          <w:i/>
          <w:lang w:val="kk-KZ"/>
        </w:rPr>
        <w:t>Т</w:t>
      </w:r>
      <w:r w:rsidRPr="003175BD">
        <w:rPr>
          <w:i/>
        </w:rPr>
        <w:t>.</w:t>
      </w:r>
      <w:r w:rsidR="00A90A07">
        <w:rPr>
          <w:i/>
          <w:lang w:val="kk-KZ"/>
        </w:rPr>
        <w:t>А</w:t>
      </w:r>
      <w:r w:rsidRPr="003175BD">
        <w:rPr>
          <w:i/>
        </w:rPr>
        <w:t>.</w:t>
      </w:r>
      <w:r w:rsidR="00A90A07">
        <w:rPr>
          <w:i/>
          <w:lang w:val="kk-KZ"/>
        </w:rPr>
        <w:t>Ә</w:t>
      </w:r>
      <w:r w:rsidRPr="003175BD">
        <w:rPr>
          <w:i/>
        </w:rPr>
        <w:t xml:space="preserve">., </w:t>
      </w:r>
      <w:r w:rsidR="00A90A07">
        <w:rPr>
          <w:i/>
          <w:lang w:val="kk-KZ"/>
        </w:rPr>
        <w:t>толық қолмен жазылады</w:t>
      </w:r>
      <w:r w:rsidRPr="003175BD">
        <w:t>)</w:t>
      </w:r>
    </w:p>
    <w:p w14:paraId="10FF237E" w14:textId="77777777" w:rsidR="003175BD" w:rsidRPr="00B92CAB" w:rsidRDefault="003175BD" w:rsidP="003175BD">
      <w:pPr>
        <w:ind w:firstLine="709"/>
        <w:jc w:val="both"/>
        <w:rPr>
          <w:rFonts w:ascii="Times New Roman" w:hAnsi="Times New Roman" w:cs="Times New Roman"/>
        </w:rPr>
      </w:pPr>
    </w:p>
    <w:p w14:paraId="250733C8" w14:textId="18BBC3DF" w:rsidR="003175BD" w:rsidRDefault="00D422B4" w:rsidP="00B92CAB">
      <w:pPr>
        <w:pStyle w:val="a5"/>
        <w:widowControl w:val="0"/>
        <w:autoSpaceDE w:val="0"/>
        <w:autoSpaceDN w:val="0"/>
        <w:adjustRightInd w:val="0"/>
        <w:ind w:left="4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AC10A7">
        <w:rPr>
          <w:rFonts w:ascii="Times New Roman" w:hAnsi="Times New Roman" w:cs="Times New Roman"/>
          <w:b/>
          <w:lang w:val="kk-KZ"/>
        </w:rPr>
        <w:t>-бөлім</w:t>
      </w:r>
      <w:r>
        <w:rPr>
          <w:rFonts w:ascii="Times New Roman" w:hAnsi="Times New Roman" w:cs="Times New Roman"/>
          <w:b/>
        </w:rPr>
        <w:t xml:space="preserve">. </w:t>
      </w:r>
      <w:proofErr w:type="spellStart"/>
      <w:r w:rsidR="00AC10A7" w:rsidRPr="00AC10A7">
        <w:rPr>
          <w:rFonts w:ascii="Times New Roman" w:hAnsi="Times New Roman" w:cs="Times New Roman"/>
          <w:b/>
        </w:rPr>
        <w:t>Қаржы</w:t>
      </w:r>
      <w:proofErr w:type="spellEnd"/>
      <w:r w:rsidR="00AC10A7" w:rsidRPr="00AC10A7">
        <w:rPr>
          <w:rFonts w:ascii="Times New Roman" w:hAnsi="Times New Roman" w:cs="Times New Roman"/>
          <w:b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/>
        </w:rPr>
        <w:t>қызметтерін</w:t>
      </w:r>
      <w:proofErr w:type="spellEnd"/>
      <w:r w:rsidR="00AC10A7" w:rsidRPr="00AC10A7">
        <w:rPr>
          <w:rFonts w:ascii="Times New Roman" w:hAnsi="Times New Roman" w:cs="Times New Roman"/>
          <w:b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/>
        </w:rPr>
        <w:t>тұтынушы</w:t>
      </w:r>
      <w:proofErr w:type="spellEnd"/>
      <w:r w:rsidR="00AC10A7" w:rsidRPr="00AC10A7">
        <w:rPr>
          <w:rFonts w:ascii="Times New Roman" w:hAnsi="Times New Roman" w:cs="Times New Roman"/>
          <w:b/>
        </w:rPr>
        <w:t xml:space="preserve"> мен </w:t>
      </w:r>
      <w:proofErr w:type="spellStart"/>
      <w:r w:rsidR="00AC10A7" w:rsidRPr="00AC10A7">
        <w:rPr>
          <w:rFonts w:ascii="Times New Roman" w:hAnsi="Times New Roman" w:cs="Times New Roman"/>
          <w:b/>
        </w:rPr>
        <w:t>ұйым</w:t>
      </w:r>
      <w:proofErr w:type="spellEnd"/>
      <w:r w:rsidR="00AC10A7" w:rsidRPr="00AC10A7">
        <w:rPr>
          <w:rFonts w:ascii="Times New Roman" w:hAnsi="Times New Roman" w:cs="Times New Roman"/>
          <w:b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/>
        </w:rPr>
        <w:t>арасындағы</w:t>
      </w:r>
      <w:proofErr w:type="spellEnd"/>
      <w:r w:rsidR="00AC10A7" w:rsidRPr="00AC10A7">
        <w:rPr>
          <w:rFonts w:ascii="Times New Roman" w:hAnsi="Times New Roman" w:cs="Times New Roman"/>
          <w:b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/>
        </w:rPr>
        <w:t>келіспеушіліктерді</w:t>
      </w:r>
      <w:proofErr w:type="spellEnd"/>
      <w:r w:rsidR="00AC10A7" w:rsidRPr="00AC10A7">
        <w:rPr>
          <w:rFonts w:ascii="Times New Roman" w:hAnsi="Times New Roman" w:cs="Times New Roman"/>
          <w:b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/>
        </w:rPr>
        <w:t>реттеу</w:t>
      </w:r>
      <w:proofErr w:type="spellEnd"/>
      <w:r w:rsidR="00AC10A7" w:rsidRPr="00AC10A7">
        <w:rPr>
          <w:rFonts w:ascii="Times New Roman" w:hAnsi="Times New Roman" w:cs="Times New Roman"/>
          <w:b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/>
        </w:rPr>
        <w:t>кезінде</w:t>
      </w:r>
      <w:proofErr w:type="spellEnd"/>
      <w:r w:rsidR="00AC10A7" w:rsidRPr="00AC10A7">
        <w:rPr>
          <w:rFonts w:ascii="Times New Roman" w:hAnsi="Times New Roman" w:cs="Times New Roman"/>
          <w:b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/>
        </w:rPr>
        <w:t>қаржы</w:t>
      </w:r>
      <w:proofErr w:type="spellEnd"/>
      <w:r w:rsidR="00AC10A7" w:rsidRPr="00AC10A7">
        <w:rPr>
          <w:rFonts w:ascii="Times New Roman" w:hAnsi="Times New Roman" w:cs="Times New Roman"/>
          <w:b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/>
        </w:rPr>
        <w:t>қызметтерін</w:t>
      </w:r>
      <w:proofErr w:type="spellEnd"/>
      <w:r w:rsidR="00AC10A7" w:rsidRPr="00AC10A7">
        <w:rPr>
          <w:rFonts w:ascii="Times New Roman" w:hAnsi="Times New Roman" w:cs="Times New Roman"/>
          <w:b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/>
        </w:rPr>
        <w:t>тұтынушымен</w:t>
      </w:r>
      <w:proofErr w:type="spellEnd"/>
      <w:r w:rsidR="00AC10A7" w:rsidRPr="00AC10A7">
        <w:rPr>
          <w:rFonts w:ascii="Times New Roman" w:hAnsi="Times New Roman" w:cs="Times New Roman"/>
          <w:b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/>
        </w:rPr>
        <w:t>және</w:t>
      </w:r>
      <w:proofErr w:type="spellEnd"/>
      <w:r w:rsidR="00AC10A7" w:rsidRPr="00AC10A7">
        <w:rPr>
          <w:rFonts w:ascii="Times New Roman" w:hAnsi="Times New Roman" w:cs="Times New Roman"/>
          <w:b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/>
        </w:rPr>
        <w:t>микроқаржы</w:t>
      </w:r>
      <w:proofErr w:type="spellEnd"/>
      <w:r w:rsidR="00AC10A7" w:rsidRPr="00AC10A7">
        <w:rPr>
          <w:rFonts w:ascii="Times New Roman" w:hAnsi="Times New Roman" w:cs="Times New Roman"/>
          <w:b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/>
        </w:rPr>
        <w:t>омбудсманымен</w:t>
      </w:r>
      <w:proofErr w:type="spellEnd"/>
      <w:r w:rsidR="00AC10A7" w:rsidRPr="00AC10A7">
        <w:rPr>
          <w:rFonts w:ascii="Times New Roman" w:hAnsi="Times New Roman" w:cs="Times New Roman"/>
          <w:b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/>
        </w:rPr>
        <w:t>өзара</w:t>
      </w:r>
      <w:proofErr w:type="spellEnd"/>
      <w:r w:rsidR="00AC10A7" w:rsidRPr="00AC10A7">
        <w:rPr>
          <w:rFonts w:ascii="Times New Roman" w:hAnsi="Times New Roman" w:cs="Times New Roman"/>
          <w:b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/>
        </w:rPr>
        <w:t>іс-қимыл</w:t>
      </w:r>
      <w:proofErr w:type="spellEnd"/>
      <w:r w:rsidR="00AC10A7" w:rsidRPr="00AC10A7">
        <w:rPr>
          <w:rFonts w:ascii="Times New Roman" w:hAnsi="Times New Roman" w:cs="Times New Roman"/>
          <w:b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/>
        </w:rPr>
        <w:t>жасау</w:t>
      </w:r>
      <w:proofErr w:type="spellEnd"/>
      <w:r w:rsidR="00AC10A7" w:rsidRPr="00AC10A7">
        <w:rPr>
          <w:rFonts w:ascii="Times New Roman" w:hAnsi="Times New Roman" w:cs="Times New Roman"/>
          <w:b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/>
        </w:rPr>
        <w:t>тәртібі</w:t>
      </w:r>
      <w:proofErr w:type="spellEnd"/>
    </w:p>
    <w:p w14:paraId="050C7A1B" w14:textId="77777777" w:rsidR="007B3391" w:rsidRPr="00B92CAB" w:rsidRDefault="007B3391" w:rsidP="00B92CAB">
      <w:pPr>
        <w:pStyle w:val="a5"/>
        <w:widowControl w:val="0"/>
        <w:autoSpaceDE w:val="0"/>
        <w:autoSpaceDN w:val="0"/>
        <w:adjustRightInd w:val="0"/>
        <w:ind w:left="480"/>
        <w:rPr>
          <w:rFonts w:ascii="Times New Roman" w:hAnsi="Times New Roman" w:cs="Times New Roman"/>
          <w:b/>
        </w:rPr>
      </w:pPr>
    </w:p>
    <w:p w14:paraId="3CA034D6" w14:textId="635BB2EB" w:rsidR="003C5E40" w:rsidRPr="00B92CAB" w:rsidRDefault="003C5E40" w:rsidP="00B92CA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r>
        <w:rPr>
          <w:rFonts w:ascii="Times New Roman" w:hAnsi="Times New Roman" w:cs="Times New Roman"/>
          <w:bCs/>
          <w:lang w:val="ru-KZ"/>
        </w:rPr>
        <w:t xml:space="preserve">9.1. </w:t>
      </w:r>
      <w:r w:rsidR="00AC10A7" w:rsidRPr="00AC10A7">
        <w:rPr>
          <w:rFonts w:ascii="Times New Roman" w:hAnsi="Times New Roman" w:cs="Times New Roman"/>
          <w:bCs/>
          <w:lang w:val="ru-KZ"/>
        </w:rPr>
        <w:t xml:space="preserve">Жеке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тұлғаның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және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микроқаржы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ұйымының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құқықтары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мен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заңмен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қорғалатын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мүдделерін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қанағаттандыру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туралы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келісімге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қол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жеткізу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мақсатында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,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сондай-ақ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Заңның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29-1-бабының 2-тармағында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көзделген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жағдайларда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микроқаржы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ұйымы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мен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оның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өтініші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бойынша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жеке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тұлға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арасында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жасалған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микрокредит беру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туралы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шарттан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туындайтын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келіспеушіліктерді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реттеуді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жүзеге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асыратын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тәуелсіз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жеке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тұлға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микроқаржы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омбудсманы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болып</w:t>
      </w:r>
      <w:proofErr w:type="spellEnd"/>
      <w:r w:rsidR="00AC10A7"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  <w:bCs/>
          <w:lang w:val="ru-KZ"/>
        </w:rPr>
        <w:t>табылады</w:t>
      </w:r>
      <w:proofErr w:type="spellEnd"/>
      <w:r w:rsidRPr="00B92CAB">
        <w:rPr>
          <w:rFonts w:ascii="Times New Roman" w:hAnsi="Times New Roman" w:cs="Times New Roman"/>
          <w:bCs/>
          <w:lang w:val="ru-KZ"/>
        </w:rPr>
        <w:t>.</w:t>
      </w:r>
    </w:p>
    <w:p w14:paraId="474085A3" w14:textId="77777777" w:rsidR="00AC10A7" w:rsidRPr="00AC10A7" w:rsidRDefault="00AC10A7" w:rsidP="00AC10A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lang w:val="ru-KZ"/>
        </w:rPr>
      </w:pPr>
      <w:proofErr w:type="spellStart"/>
      <w:r w:rsidRPr="00AC10A7">
        <w:rPr>
          <w:rFonts w:ascii="Times New Roman" w:hAnsi="Times New Roman" w:cs="Times New Roman"/>
          <w:bCs/>
          <w:lang w:val="ru-KZ"/>
        </w:rPr>
        <w:t>Микроқаржы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омбудсманы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өз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қызметінде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мынадай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қағидаттарды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басшылыққа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алады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>:</w:t>
      </w:r>
    </w:p>
    <w:p w14:paraId="1153A64B" w14:textId="6ED3AA30" w:rsidR="00AC10A7" w:rsidRPr="00AC10A7" w:rsidRDefault="00AC10A7" w:rsidP="00AC10A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r w:rsidRPr="00AC10A7">
        <w:rPr>
          <w:rFonts w:ascii="Times New Roman" w:hAnsi="Times New Roman" w:cs="Times New Roman"/>
          <w:bCs/>
          <w:lang w:val="ru-KZ"/>
        </w:rPr>
        <w:t xml:space="preserve">1)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тараптардың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тең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құқықтылығы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>;</w:t>
      </w:r>
      <w:r>
        <w:rPr>
          <w:rFonts w:ascii="Times New Roman" w:hAnsi="Times New Roman" w:cs="Times New Roman"/>
          <w:bCs/>
          <w:lang w:val="ru-KZ"/>
        </w:rPr>
        <w:t xml:space="preserve"> </w:t>
      </w:r>
    </w:p>
    <w:p w14:paraId="511F4A2F" w14:textId="77777777" w:rsidR="00AC10A7" w:rsidRPr="00AC10A7" w:rsidRDefault="00AC10A7" w:rsidP="00AC10A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r w:rsidRPr="00AC10A7">
        <w:rPr>
          <w:rFonts w:ascii="Times New Roman" w:hAnsi="Times New Roman" w:cs="Times New Roman"/>
          <w:bCs/>
          <w:lang w:val="ru-KZ"/>
        </w:rPr>
        <w:t xml:space="preserve">2)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бейтараптық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>;</w:t>
      </w:r>
    </w:p>
    <w:p w14:paraId="386DDD18" w14:textId="77777777" w:rsidR="00AC10A7" w:rsidRPr="00AC10A7" w:rsidRDefault="00AC10A7" w:rsidP="00AC10A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r w:rsidRPr="00AC10A7">
        <w:rPr>
          <w:rFonts w:ascii="Times New Roman" w:hAnsi="Times New Roman" w:cs="Times New Roman"/>
          <w:bCs/>
          <w:lang w:val="ru-KZ"/>
        </w:rPr>
        <w:t xml:space="preserve">3) микрокредит беру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құпиясын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және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заңмен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қорғалатын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өзге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де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құпияны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сақтау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>;</w:t>
      </w:r>
    </w:p>
    <w:p w14:paraId="69C7AA66" w14:textId="77777777" w:rsidR="00AC10A7" w:rsidRPr="00AC10A7" w:rsidRDefault="00AC10A7" w:rsidP="00AC10A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r w:rsidRPr="00AC10A7">
        <w:rPr>
          <w:rFonts w:ascii="Times New Roman" w:hAnsi="Times New Roman" w:cs="Times New Roman"/>
          <w:bCs/>
          <w:lang w:val="ru-KZ"/>
        </w:rPr>
        <w:t xml:space="preserve">4)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тараптардың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құқықтарын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сақтау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және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заңмен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қорғалатын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мүдделерін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құрметтеу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>;</w:t>
      </w:r>
    </w:p>
    <w:p w14:paraId="79A6174E" w14:textId="2BE0EC3D" w:rsidR="003C5E40" w:rsidRPr="00B92CAB" w:rsidRDefault="00AC10A7" w:rsidP="00AC10A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r w:rsidRPr="00AC10A7">
        <w:rPr>
          <w:rFonts w:ascii="Times New Roman" w:hAnsi="Times New Roman" w:cs="Times New Roman"/>
          <w:bCs/>
          <w:lang w:val="ru-KZ"/>
        </w:rPr>
        <w:t xml:space="preserve">5)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қабылдау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рәсімінің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ашықтығы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және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шешімнің</w:t>
      </w:r>
      <w:proofErr w:type="spellEnd"/>
      <w:r w:rsidRPr="00AC10A7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C10A7">
        <w:rPr>
          <w:rFonts w:ascii="Times New Roman" w:hAnsi="Times New Roman" w:cs="Times New Roman"/>
          <w:bCs/>
          <w:lang w:val="ru-KZ"/>
        </w:rPr>
        <w:t>негізділігі</w:t>
      </w:r>
      <w:proofErr w:type="spellEnd"/>
      <w:r w:rsidR="003C5E40" w:rsidRPr="00B92CAB">
        <w:rPr>
          <w:rFonts w:ascii="Times New Roman" w:hAnsi="Times New Roman" w:cs="Times New Roman"/>
          <w:bCs/>
          <w:lang w:val="ru-KZ"/>
        </w:rPr>
        <w:t>.</w:t>
      </w:r>
    </w:p>
    <w:p w14:paraId="5DDF4CEB" w14:textId="77777777" w:rsidR="003C5E40" w:rsidRDefault="003C5E40" w:rsidP="003C5E4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bookmarkStart w:id="16" w:name="SUB29010200"/>
      <w:bookmarkEnd w:id="16"/>
    </w:p>
    <w:p w14:paraId="5F9D9E0F" w14:textId="77777777" w:rsidR="00A53D18" w:rsidRPr="00A53D18" w:rsidRDefault="003C5E40" w:rsidP="00A53D1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r>
        <w:rPr>
          <w:rFonts w:ascii="Times New Roman" w:hAnsi="Times New Roman" w:cs="Times New Roman"/>
          <w:bCs/>
          <w:lang w:val="ru-KZ"/>
        </w:rPr>
        <w:t xml:space="preserve">9.2.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Микроқаржы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омбудсманы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жеке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тұлға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болып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табылатын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Қарыз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алушы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мен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осындай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Қарыз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алушымен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жасалған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Микрокредит беру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туралы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шарт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бойынша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құқық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(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талап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ету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)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берілген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тұлға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арасында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туындайтын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келіспеушіліктерді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Қарыз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алушының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өтініші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негізінде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реттеуді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жүзеге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A53D18" w:rsidRPr="00A53D18">
        <w:rPr>
          <w:rFonts w:ascii="Times New Roman" w:hAnsi="Times New Roman" w:cs="Times New Roman"/>
          <w:bCs/>
          <w:lang w:val="ru-KZ"/>
        </w:rPr>
        <w:t>асырады</w:t>
      </w:r>
      <w:proofErr w:type="spellEnd"/>
      <w:r w:rsidR="00A53D18" w:rsidRPr="00A53D18">
        <w:rPr>
          <w:rFonts w:ascii="Times New Roman" w:hAnsi="Times New Roman" w:cs="Times New Roman"/>
          <w:bCs/>
          <w:lang w:val="ru-KZ"/>
        </w:rPr>
        <w:t>.</w:t>
      </w:r>
    </w:p>
    <w:p w14:paraId="65D0BF28" w14:textId="431CF773" w:rsidR="003C5E40" w:rsidRDefault="00A53D18" w:rsidP="00A53D1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r>
        <w:rPr>
          <w:rFonts w:ascii="Times New Roman" w:hAnsi="Times New Roman" w:cs="Times New Roman"/>
          <w:bCs/>
          <w:lang w:val="ru-KZ"/>
        </w:rPr>
        <w:tab/>
      </w:r>
      <w:r w:rsidRPr="00A53D18">
        <w:rPr>
          <w:rFonts w:ascii="Times New Roman" w:hAnsi="Times New Roman" w:cs="Times New Roman"/>
          <w:bCs/>
          <w:lang w:val="ru-KZ"/>
        </w:rPr>
        <w:t xml:space="preserve">Микрокредит беру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туралы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шарт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бойынша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құқық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(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талап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ету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)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берілген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тұлға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микроқаржы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омбудсманымен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өзара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іс-қимыл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жасауға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және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Микрокредит беру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туралы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шарт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бойынша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міндеттемелері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өзі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сатып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алған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Қарыз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алушы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өтініш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жасаған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кезде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микроқаржы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омбудсманы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сұратқан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,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микрокредитке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байланысты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кез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келген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ақпарат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пен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мәліметтерді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ұсынуға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A53D18">
        <w:rPr>
          <w:rFonts w:ascii="Times New Roman" w:hAnsi="Times New Roman" w:cs="Times New Roman"/>
          <w:bCs/>
          <w:lang w:val="ru-KZ"/>
        </w:rPr>
        <w:t>міндетті</w:t>
      </w:r>
      <w:proofErr w:type="spellEnd"/>
      <w:r w:rsidRPr="00A53D18">
        <w:rPr>
          <w:rFonts w:ascii="Times New Roman" w:hAnsi="Times New Roman" w:cs="Times New Roman"/>
          <w:bCs/>
          <w:lang w:val="ru-KZ"/>
        </w:rPr>
        <w:t>.</w:t>
      </w:r>
    </w:p>
    <w:p w14:paraId="3CB685D1" w14:textId="77777777" w:rsidR="003C5E40" w:rsidRDefault="003C5E40" w:rsidP="003C5E40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lang w:val="ru-KZ"/>
        </w:rPr>
      </w:pPr>
    </w:p>
    <w:p w14:paraId="740167B4" w14:textId="77777777" w:rsidR="000A6504" w:rsidRPr="000A6504" w:rsidRDefault="000A6504" w:rsidP="000A6504">
      <w:pPr>
        <w:pStyle w:val="pj"/>
        <w:rPr>
          <w:rStyle w:val="s0"/>
        </w:rPr>
      </w:pPr>
      <w:r w:rsidRPr="000A6504">
        <w:rPr>
          <w:rStyle w:val="s0"/>
        </w:rPr>
        <w:t xml:space="preserve">Егер </w:t>
      </w:r>
      <w:proofErr w:type="spellStart"/>
      <w:r w:rsidRPr="000A6504">
        <w:rPr>
          <w:rStyle w:val="s0"/>
        </w:rPr>
        <w:t>Қарыз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алушы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жеке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тұлға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болып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табылса</w:t>
      </w:r>
      <w:proofErr w:type="spellEnd"/>
      <w:r w:rsidRPr="000A6504">
        <w:rPr>
          <w:rStyle w:val="s0"/>
        </w:rPr>
        <w:t xml:space="preserve">, </w:t>
      </w:r>
      <w:proofErr w:type="spellStart"/>
      <w:r w:rsidRPr="000A6504">
        <w:rPr>
          <w:rStyle w:val="s0"/>
        </w:rPr>
        <w:t>ол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Шарт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бойынша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міндеттемені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орындау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мерзімін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өткізіп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алу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басталған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күннен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бастап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күнтізбелік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отыз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күн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ішінде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ұйымға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келуге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және</w:t>
      </w:r>
      <w:proofErr w:type="spellEnd"/>
      <w:r w:rsidRPr="000A6504">
        <w:rPr>
          <w:rStyle w:val="s0"/>
        </w:rPr>
        <w:t xml:space="preserve"> (</w:t>
      </w:r>
      <w:proofErr w:type="spellStart"/>
      <w:r w:rsidRPr="000A6504">
        <w:rPr>
          <w:rStyle w:val="s0"/>
        </w:rPr>
        <w:t>немесе</w:t>
      </w:r>
      <w:proofErr w:type="spellEnd"/>
      <w:r w:rsidRPr="000A6504">
        <w:rPr>
          <w:rStyle w:val="s0"/>
        </w:rPr>
        <w:t xml:space="preserve">) </w:t>
      </w:r>
      <w:proofErr w:type="spellStart"/>
      <w:r w:rsidRPr="000A6504">
        <w:rPr>
          <w:rStyle w:val="s0"/>
        </w:rPr>
        <w:t>жазбаша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нысанда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және</w:t>
      </w:r>
      <w:proofErr w:type="spellEnd"/>
      <w:r w:rsidRPr="000A6504">
        <w:rPr>
          <w:rStyle w:val="s0"/>
        </w:rPr>
        <w:t xml:space="preserve"> (</w:t>
      </w:r>
      <w:proofErr w:type="spellStart"/>
      <w:r w:rsidRPr="000A6504">
        <w:rPr>
          <w:rStyle w:val="s0"/>
        </w:rPr>
        <w:t>немесе</w:t>
      </w:r>
      <w:proofErr w:type="spellEnd"/>
      <w:r w:rsidRPr="000A6504">
        <w:rPr>
          <w:rStyle w:val="s0"/>
        </w:rPr>
        <w:t xml:space="preserve">) </w:t>
      </w:r>
      <w:proofErr w:type="spellStart"/>
      <w:r w:rsidRPr="000A6504">
        <w:rPr>
          <w:rStyle w:val="s0"/>
        </w:rPr>
        <w:t>цифрлық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объектілер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арқылы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және</w:t>
      </w:r>
      <w:proofErr w:type="spellEnd"/>
      <w:r w:rsidRPr="000A6504">
        <w:rPr>
          <w:rStyle w:val="s0"/>
        </w:rPr>
        <w:t xml:space="preserve"> (</w:t>
      </w:r>
      <w:proofErr w:type="spellStart"/>
      <w:r w:rsidRPr="000A6504">
        <w:rPr>
          <w:rStyle w:val="s0"/>
        </w:rPr>
        <w:t>немесе</w:t>
      </w:r>
      <w:proofErr w:type="spellEnd"/>
      <w:r w:rsidRPr="000A6504">
        <w:rPr>
          <w:rStyle w:val="s0"/>
        </w:rPr>
        <w:t xml:space="preserve">) </w:t>
      </w:r>
      <w:proofErr w:type="spellStart"/>
      <w:r w:rsidRPr="000A6504">
        <w:rPr>
          <w:rStyle w:val="s0"/>
        </w:rPr>
        <w:t>Шартта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көзделген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өзге</w:t>
      </w:r>
      <w:proofErr w:type="spellEnd"/>
      <w:r w:rsidRPr="000A6504">
        <w:rPr>
          <w:rStyle w:val="s0"/>
        </w:rPr>
        <w:t xml:space="preserve"> де </w:t>
      </w:r>
      <w:proofErr w:type="spellStart"/>
      <w:r w:rsidRPr="000A6504">
        <w:rPr>
          <w:rStyle w:val="s0"/>
        </w:rPr>
        <w:t>тәсілмен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Шарт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бойынша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міндеттемені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орындау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мерзімін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өткізіп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алудың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lastRenderedPageBreak/>
        <w:t>туындау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себептері</w:t>
      </w:r>
      <w:proofErr w:type="spellEnd"/>
      <w:r w:rsidRPr="000A6504">
        <w:rPr>
          <w:rStyle w:val="s0"/>
        </w:rPr>
        <w:t xml:space="preserve">, </w:t>
      </w:r>
      <w:proofErr w:type="spellStart"/>
      <w:r w:rsidRPr="000A6504">
        <w:rPr>
          <w:rStyle w:val="s0"/>
        </w:rPr>
        <w:t>кірістері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және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Заңның</w:t>
      </w:r>
      <w:proofErr w:type="spellEnd"/>
      <w:r w:rsidRPr="000A6504">
        <w:rPr>
          <w:rStyle w:val="s0"/>
        </w:rPr>
        <w:t xml:space="preserve"> 9-2-бабының 2-тармағына </w:t>
      </w:r>
      <w:proofErr w:type="spellStart"/>
      <w:r w:rsidRPr="000A6504">
        <w:rPr>
          <w:rStyle w:val="s0"/>
        </w:rPr>
        <w:t>сәйкес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Шарт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талаптарына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өзгерістер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енгізу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туралы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оның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өтінішін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негіздейтін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басқа</w:t>
      </w:r>
      <w:proofErr w:type="spellEnd"/>
      <w:r w:rsidRPr="000A6504">
        <w:rPr>
          <w:rStyle w:val="s0"/>
        </w:rPr>
        <w:t xml:space="preserve"> да </w:t>
      </w:r>
      <w:proofErr w:type="spellStart"/>
      <w:r w:rsidRPr="000A6504">
        <w:rPr>
          <w:rStyle w:val="s0"/>
        </w:rPr>
        <w:t>расталған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мән-жайлар</w:t>
      </w:r>
      <w:proofErr w:type="spellEnd"/>
      <w:r w:rsidRPr="000A6504">
        <w:rPr>
          <w:rStyle w:val="s0"/>
        </w:rPr>
        <w:t xml:space="preserve"> (</w:t>
      </w:r>
      <w:proofErr w:type="spellStart"/>
      <w:r w:rsidRPr="000A6504">
        <w:rPr>
          <w:rStyle w:val="s0"/>
        </w:rPr>
        <w:t>фактілер</w:t>
      </w:r>
      <w:proofErr w:type="spellEnd"/>
      <w:r w:rsidRPr="000A6504">
        <w:rPr>
          <w:rStyle w:val="s0"/>
        </w:rPr>
        <w:t xml:space="preserve">) </w:t>
      </w:r>
      <w:proofErr w:type="spellStart"/>
      <w:r w:rsidRPr="000A6504">
        <w:rPr>
          <w:rStyle w:val="s0"/>
        </w:rPr>
        <w:t>туралы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мәліметтерді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қамтитын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өтініш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беруге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құқылы</w:t>
      </w:r>
      <w:proofErr w:type="spellEnd"/>
      <w:r w:rsidRPr="000A6504">
        <w:rPr>
          <w:rStyle w:val="s0"/>
        </w:rPr>
        <w:t>.</w:t>
      </w:r>
    </w:p>
    <w:p w14:paraId="5EA44E50" w14:textId="77777777" w:rsidR="000A6504" w:rsidRPr="000A6504" w:rsidRDefault="000A6504" w:rsidP="000A6504">
      <w:pPr>
        <w:pStyle w:val="pj"/>
        <w:rPr>
          <w:rStyle w:val="s0"/>
        </w:rPr>
      </w:pPr>
      <w:proofErr w:type="spellStart"/>
      <w:r w:rsidRPr="000A6504">
        <w:rPr>
          <w:rStyle w:val="s0"/>
        </w:rPr>
        <w:t>Бұл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ретте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Заңның</w:t>
      </w:r>
      <w:proofErr w:type="spellEnd"/>
      <w:r w:rsidRPr="000A6504">
        <w:rPr>
          <w:rStyle w:val="s0"/>
        </w:rPr>
        <w:t xml:space="preserve"> 9-2-бабының 2-тармағында </w:t>
      </w:r>
      <w:proofErr w:type="spellStart"/>
      <w:r w:rsidRPr="000A6504">
        <w:rPr>
          <w:rStyle w:val="s0"/>
        </w:rPr>
        <w:t>көзделген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жеке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тұлға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болып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табылатын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Қарыз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алушының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өтінішін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алған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күннен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кейінгі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күнтізбелік</w:t>
      </w:r>
      <w:proofErr w:type="spellEnd"/>
      <w:r w:rsidRPr="000A6504">
        <w:rPr>
          <w:rStyle w:val="s0"/>
        </w:rPr>
        <w:t xml:space="preserve"> он бес </w:t>
      </w:r>
      <w:proofErr w:type="spellStart"/>
      <w:r w:rsidRPr="000A6504">
        <w:rPr>
          <w:rStyle w:val="s0"/>
        </w:rPr>
        <w:t>күн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ішінде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ұйым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жеке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тұлға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болып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табылатын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Қарыз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алушы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ұсынған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Шарт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талаптарына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өзгерістерді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қарайды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және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Қарыз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алушыға</w:t>
      </w:r>
      <w:proofErr w:type="spellEnd"/>
      <w:r w:rsidRPr="000A6504">
        <w:rPr>
          <w:rStyle w:val="s0"/>
        </w:rPr>
        <w:t xml:space="preserve"> микрокредит беру </w:t>
      </w:r>
      <w:proofErr w:type="spellStart"/>
      <w:r w:rsidRPr="000A6504">
        <w:rPr>
          <w:rStyle w:val="s0"/>
        </w:rPr>
        <w:t>туралы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шартта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көзделген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тәсілмен</w:t>
      </w:r>
      <w:proofErr w:type="spellEnd"/>
      <w:r w:rsidRPr="000A6504">
        <w:rPr>
          <w:rStyle w:val="s0"/>
        </w:rPr>
        <w:t xml:space="preserve">, </w:t>
      </w:r>
      <w:proofErr w:type="spellStart"/>
      <w:r w:rsidRPr="000A6504">
        <w:rPr>
          <w:rStyle w:val="s0"/>
        </w:rPr>
        <w:t>сондай-ақ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цифрлық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объектілер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арқылы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мыналар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туралы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жазбаша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хабарлайды</w:t>
      </w:r>
      <w:proofErr w:type="spellEnd"/>
      <w:r w:rsidRPr="000A6504">
        <w:rPr>
          <w:rStyle w:val="s0"/>
        </w:rPr>
        <w:t>:</w:t>
      </w:r>
    </w:p>
    <w:p w14:paraId="728D6035" w14:textId="43A3473E" w:rsidR="000A6504" w:rsidRPr="000A6504" w:rsidRDefault="000A6504" w:rsidP="000A6504">
      <w:pPr>
        <w:pStyle w:val="pj"/>
        <w:rPr>
          <w:rStyle w:val="s0"/>
        </w:rPr>
      </w:pPr>
      <w:r w:rsidRPr="000A6504">
        <w:rPr>
          <w:rStyle w:val="s0"/>
        </w:rPr>
        <w:t>1</w:t>
      </w:r>
      <w:r>
        <w:rPr>
          <w:rStyle w:val="s0"/>
          <w:lang w:val="kk-KZ"/>
        </w:rPr>
        <w:t>)</w:t>
      </w:r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Шарт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талаптарына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ұсынылған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өзгерістермен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келісетіні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туралы</w:t>
      </w:r>
      <w:proofErr w:type="spellEnd"/>
      <w:r w:rsidRPr="000A6504">
        <w:rPr>
          <w:rStyle w:val="s0"/>
        </w:rPr>
        <w:t>;</w:t>
      </w:r>
    </w:p>
    <w:p w14:paraId="34B0BFA0" w14:textId="77777777" w:rsidR="000A6504" w:rsidRPr="000A6504" w:rsidRDefault="000A6504" w:rsidP="000A6504">
      <w:pPr>
        <w:pStyle w:val="pj"/>
        <w:rPr>
          <w:rStyle w:val="s0"/>
        </w:rPr>
      </w:pPr>
    </w:p>
    <w:p w14:paraId="7BB42607" w14:textId="58DF8E31" w:rsidR="000A6504" w:rsidRPr="000A6504" w:rsidRDefault="000A6504" w:rsidP="000A6504">
      <w:pPr>
        <w:pStyle w:val="pj"/>
        <w:rPr>
          <w:rStyle w:val="s0"/>
        </w:rPr>
      </w:pPr>
      <w:r w:rsidRPr="000A6504">
        <w:rPr>
          <w:rStyle w:val="s0"/>
        </w:rPr>
        <w:t>2</w:t>
      </w:r>
      <w:r>
        <w:rPr>
          <w:rStyle w:val="s0"/>
          <w:lang w:val="kk-KZ"/>
        </w:rPr>
        <w:t>)</w:t>
      </w:r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Шарт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талаптарын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өзгерту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жөніндегі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қарсы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ұсыныс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туралы</w:t>
      </w:r>
      <w:proofErr w:type="spellEnd"/>
      <w:r w:rsidRPr="000A6504">
        <w:rPr>
          <w:rStyle w:val="s0"/>
        </w:rPr>
        <w:t>;</w:t>
      </w:r>
    </w:p>
    <w:p w14:paraId="7E079484" w14:textId="38373811" w:rsidR="000A6504" w:rsidRPr="000A6504" w:rsidRDefault="000A6504" w:rsidP="000A6504">
      <w:pPr>
        <w:pStyle w:val="pj"/>
        <w:rPr>
          <w:rStyle w:val="s0"/>
        </w:rPr>
      </w:pPr>
      <w:r w:rsidRPr="000A6504">
        <w:rPr>
          <w:rStyle w:val="s0"/>
        </w:rPr>
        <w:t>3</w:t>
      </w:r>
      <w:r>
        <w:rPr>
          <w:rStyle w:val="s0"/>
          <w:lang w:val="kk-KZ"/>
        </w:rPr>
        <w:t>)</w:t>
      </w:r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мұндай</w:t>
      </w:r>
      <w:proofErr w:type="spellEnd"/>
      <w:r w:rsidRPr="000A6504">
        <w:rPr>
          <w:rStyle w:val="s0"/>
        </w:rPr>
        <w:t xml:space="preserve"> бас тарту </w:t>
      </w:r>
      <w:proofErr w:type="spellStart"/>
      <w:r w:rsidRPr="000A6504">
        <w:rPr>
          <w:rStyle w:val="s0"/>
        </w:rPr>
        <w:t>себептерінің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уәжді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негіздемесін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көрсете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отырып</w:t>
      </w:r>
      <w:proofErr w:type="spellEnd"/>
      <w:r w:rsidRPr="000A6504">
        <w:rPr>
          <w:rStyle w:val="s0"/>
        </w:rPr>
        <w:t xml:space="preserve">, </w:t>
      </w:r>
      <w:proofErr w:type="spellStart"/>
      <w:r w:rsidRPr="000A6504">
        <w:rPr>
          <w:rStyle w:val="s0"/>
        </w:rPr>
        <w:t>Шарт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талаптарын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өзгертуден</w:t>
      </w:r>
      <w:proofErr w:type="spellEnd"/>
      <w:r w:rsidRPr="000A6504">
        <w:rPr>
          <w:rStyle w:val="s0"/>
        </w:rPr>
        <w:t xml:space="preserve"> бас тарту </w:t>
      </w:r>
      <w:proofErr w:type="spellStart"/>
      <w:r w:rsidRPr="000A6504">
        <w:rPr>
          <w:rStyle w:val="s0"/>
        </w:rPr>
        <w:t>туралы</w:t>
      </w:r>
      <w:proofErr w:type="spellEnd"/>
      <w:r w:rsidRPr="000A6504">
        <w:rPr>
          <w:rStyle w:val="s0"/>
        </w:rPr>
        <w:t>.</w:t>
      </w:r>
    </w:p>
    <w:p w14:paraId="3244D1D0" w14:textId="396EBA32" w:rsidR="0052581B" w:rsidRPr="00B92CAB" w:rsidRDefault="000A6504" w:rsidP="000A6504">
      <w:pPr>
        <w:pStyle w:val="pj"/>
        <w:rPr>
          <w:bCs/>
        </w:rPr>
      </w:pPr>
      <w:proofErr w:type="spellStart"/>
      <w:r w:rsidRPr="000A6504">
        <w:rPr>
          <w:rStyle w:val="s0"/>
        </w:rPr>
        <w:t>Ұйымның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Шарт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талаптарын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өзгертуден</w:t>
      </w:r>
      <w:proofErr w:type="spellEnd"/>
      <w:r w:rsidRPr="000A6504">
        <w:rPr>
          <w:rStyle w:val="s0"/>
        </w:rPr>
        <w:t xml:space="preserve"> бас тарту </w:t>
      </w:r>
      <w:proofErr w:type="spellStart"/>
      <w:r w:rsidRPr="000A6504">
        <w:rPr>
          <w:rStyle w:val="s0"/>
        </w:rPr>
        <w:t>туралы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шешімін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алған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немесе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Шарт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талаптарын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өзгерту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жөнінде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өзара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қолайлы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шешімге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қол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жеткізілмеген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жағдайда</w:t>
      </w:r>
      <w:proofErr w:type="spellEnd"/>
      <w:r w:rsidRPr="000A6504">
        <w:rPr>
          <w:rStyle w:val="s0"/>
        </w:rPr>
        <w:t xml:space="preserve">, </w:t>
      </w:r>
      <w:proofErr w:type="spellStart"/>
      <w:r w:rsidRPr="000A6504">
        <w:rPr>
          <w:rStyle w:val="s0"/>
        </w:rPr>
        <w:t>жеке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тұлға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болып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табылатын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Қарыз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алушы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осындай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шешімді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алған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күннен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бастап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үш</w:t>
      </w:r>
      <w:proofErr w:type="spellEnd"/>
      <w:r w:rsidRPr="000A6504">
        <w:rPr>
          <w:rStyle w:val="s0"/>
        </w:rPr>
        <w:t xml:space="preserve"> ай </w:t>
      </w:r>
      <w:proofErr w:type="spellStart"/>
      <w:r w:rsidRPr="000A6504">
        <w:rPr>
          <w:rStyle w:val="s0"/>
        </w:rPr>
        <w:t>ішінде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микроқаржы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ұйымын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бір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мезгілде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хабардар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ете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отырып</w:t>
      </w:r>
      <w:proofErr w:type="spellEnd"/>
      <w:r w:rsidRPr="000A6504">
        <w:rPr>
          <w:rStyle w:val="s0"/>
        </w:rPr>
        <w:t xml:space="preserve">, </w:t>
      </w:r>
      <w:proofErr w:type="spellStart"/>
      <w:r w:rsidRPr="000A6504">
        <w:rPr>
          <w:rStyle w:val="s0"/>
        </w:rPr>
        <w:t>микроқаржы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омбудсманына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жүгінуге</w:t>
      </w:r>
      <w:proofErr w:type="spellEnd"/>
      <w:r w:rsidRPr="000A6504">
        <w:rPr>
          <w:rStyle w:val="s0"/>
        </w:rPr>
        <w:t xml:space="preserve"> </w:t>
      </w:r>
      <w:proofErr w:type="spellStart"/>
      <w:r w:rsidRPr="000A6504">
        <w:rPr>
          <w:rStyle w:val="s0"/>
        </w:rPr>
        <w:t>құқылы</w:t>
      </w:r>
      <w:proofErr w:type="spellEnd"/>
      <w:r w:rsidRPr="000A6504">
        <w:rPr>
          <w:rStyle w:val="s0"/>
        </w:rPr>
        <w:t>.</w:t>
      </w:r>
    </w:p>
    <w:p w14:paraId="3EC1B4AB" w14:textId="77777777" w:rsidR="000A6504" w:rsidRDefault="000A6504" w:rsidP="000A6504">
      <w:pPr>
        <w:pStyle w:val="pj"/>
        <w:rPr>
          <w:bCs/>
          <w:color w:val="auto"/>
          <w:lang w:val="ru-KZ"/>
        </w:rPr>
      </w:pPr>
      <w:proofErr w:type="spellStart"/>
      <w:r w:rsidRPr="000A6504">
        <w:rPr>
          <w:bCs/>
          <w:color w:val="auto"/>
          <w:lang w:val="ru-KZ"/>
        </w:rPr>
        <w:t>Микроқаржы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омбудсманы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жеке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тұлға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болып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табылатын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Қарыз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алушының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өтінішін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оның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микроқаржы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ұйымына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жүгінгенін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және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микроқаржы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ұйымымен</w:t>
      </w:r>
      <w:proofErr w:type="spellEnd"/>
      <w:r w:rsidRPr="000A6504">
        <w:rPr>
          <w:bCs/>
          <w:color w:val="auto"/>
          <w:lang w:val="ru-KZ"/>
        </w:rPr>
        <w:t xml:space="preserve"> микрокредит беру </w:t>
      </w:r>
      <w:proofErr w:type="spellStart"/>
      <w:r w:rsidRPr="000A6504">
        <w:rPr>
          <w:bCs/>
          <w:color w:val="auto"/>
          <w:lang w:val="ru-KZ"/>
        </w:rPr>
        <w:t>туралы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шарттың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талаптарын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өзгерту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жөнінде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өзара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қолайлы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шешімге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қол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жеткізілмегенін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растайтын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дәлелдемелер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ұсынылған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кезде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қарайды</w:t>
      </w:r>
      <w:proofErr w:type="spellEnd"/>
      <w:r w:rsidRPr="000A6504">
        <w:rPr>
          <w:bCs/>
          <w:color w:val="auto"/>
          <w:lang w:val="ru-KZ"/>
        </w:rPr>
        <w:t>.</w:t>
      </w:r>
    </w:p>
    <w:p w14:paraId="7BFD6F11" w14:textId="77777777" w:rsidR="000A6504" w:rsidRPr="000A6504" w:rsidRDefault="000A6504" w:rsidP="000A6504">
      <w:pPr>
        <w:pStyle w:val="pj"/>
        <w:rPr>
          <w:bCs/>
          <w:color w:val="auto"/>
          <w:lang w:val="ru-KZ"/>
        </w:rPr>
      </w:pPr>
    </w:p>
    <w:p w14:paraId="40987A07" w14:textId="4996FEF0" w:rsidR="00653963" w:rsidRDefault="000A6504" w:rsidP="000A6504">
      <w:pPr>
        <w:pStyle w:val="pj"/>
      </w:pPr>
      <w:proofErr w:type="spellStart"/>
      <w:r w:rsidRPr="000A6504">
        <w:rPr>
          <w:bCs/>
          <w:color w:val="auto"/>
          <w:lang w:val="ru-KZ"/>
        </w:rPr>
        <w:t>Қарыз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алушы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ұйымның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Шарт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бойынша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төлемдерді</w:t>
      </w:r>
      <w:proofErr w:type="spellEnd"/>
      <w:r w:rsidRPr="000A6504">
        <w:rPr>
          <w:bCs/>
          <w:color w:val="auto"/>
          <w:lang w:val="ru-KZ"/>
        </w:rPr>
        <w:t xml:space="preserve">, </w:t>
      </w:r>
      <w:proofErr w:type="spellStart"/>
      <w:r w:rsidRPr="000A6504">
        <w:rPr>
          <w:bCs/>
          <w:color w:val="auto"/>
          <w:lang w:val="ru-KZ"/>
        </w:rPr>
        <w:t>оның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ішінде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мерзімі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өткен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берешекті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енгізу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қажеттігі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туралы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талабын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қанағаттандырмаған</w:t>
      </w:r>
      <w:proofErr w:type="spellEnd"/>
      <w:r w:rsidRPr="000A6504">
        <w:rPr>
          <w:bCs/>
          <w:color w:val="auto"/>
          <w:lang w:val="ru-KZ"/>
        </w:rPr>
        <w:t xml:space="preserve">, </w:t>
      </w:r>
      <w:proofErr w:type="spellStart"/>
      <w:r w:rsidRPr="000A6504">
        <w:rPr>
          <w:bCs/>
          <w:color w:val="auto"/>
          <w:lang w:val="ru-KZ"/>
        </w:rPr>
        <w:t>сондай-ақ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жеке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тұлға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болып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табылатын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Қарыз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алушы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Заңның</w:t>
      </w:r>
      <w:proofErr w:type="spellEnd"/>
      <w:r w:rsidRPr="000A6504">
        <w:rPr>
          <w:bCs/>
          <w:color w:val="auto"/>
          <w:lang w:val="ru-KZ"/>
        </w:rPr>
        <w:t xml:space="preserve"> 9-2-бабының 2-тармағында </w:t>
      </w:r>
      <w:proofErr w:type="spellStart"/>
      <w:r w:rsidRPr="000A6504">
        <w:rPr>
          <w:bCs/>
          <w:color w:val="auto"/>
          <w:lang w:val="ru-KZ"/>
        </w:rPr>
        <w:t>көзделген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құқықтарын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іске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асырмаған</w:t>
      </w:r>
      <w:proofErr w:type="spellEnd"/>
      <w:r w:rsidRPr="000A6504">
        <w:rPr>
          <w:bCs/>
          <w:color w:val="auto"/>
          <w:lang w:val="ru-KZ"/>
        </w:rPr>
        <w:t xml:space="preserve"> не </w:t>
      </w:r>
      <w:proofErr w:type="spellStart"/>
      <w:r w:rsidRPr="000A6504">
        <w:rPr>
          <w:bCs/>
          <w:color w:val="auto"/>
          <w:lang w:val="ru-KZ"/>
        </w:rPr>
        <w:t>Заңның</w:t>
      </w:r>
      <w:proofErr w:type="spellEnd"/>
      <w:r w:rsidRPr="000A6504">
        <w:rPr>
          <w:bCs/>
          <w:color w:val="auto"/>
          <w:lang w:val="ru-KZ"/>
        </w:rPr>
        <w:t xml:space="preserve"> 9-2-бабының 5-тармағына </w:t>
      </w:r>
      <w:proofErr w:type="spellStart"/>
      <w:r w:rsidRPr="000A6504">
        <w:rPr>
          <w:bCs/>
          <w:color w:val="auto"/>
          <w:lang w:val="ru-KZ"/>
        </w:rPr>
        <w:t>сәйкес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жеке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тұлға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болып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табылатын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Қарыз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алушы</w:t>
      </w:r>
      <w:proofErr w:type="spellEnd"/>
      <w:r w:rsidRPr="000A6504">
        <w:rPr>
          <w:bCs/>
          <w:color w:val="auto"/>
          <w:lang w:val="ru-KZ"/>
        </w:rPr>
        <w:t xml:space="preserve"> мен </w:t>
      </w:r>
      <w:proofErr w:type="spellStart"/>
      <w:r w:rsidRPr="000A6504">
        <w:rPr>
          <w:bCs/>
          <w:color w:val="auto"/>
          <w:lang w:val="ru-KZ"/>
        </w:rPr>
        <w:t>ұйым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арасында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Шарт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талаптарын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өзгерту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жөнінде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келісім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болмаған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жағдайларда</w:t>
      </w:r>
      <w:proofErr w:type="spellEnd"/>
      <w:r w:rsidRPr="000A6504">
        <w:rPr>
          <w:bCs/>
          <w:color w:val="auto"/>
          <w:lang w:val="ru-KZ"/>
        </w:rPr>
        <w:t xml:space="preserve">, </w:t>
      </w:r>
      <w:proofErr w:type="spellStart"/>
      <w:r w:rsidRPr="000A6504">
        <w:rPr>
          <w:bCs/>
          <w:color w:val="auto"/>
          <w:lang w:val="ru-KZ"/>
        </w:rPr>
        <w:t>ұйым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Қарыз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алушыға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қатысты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Қазақстан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Республикасының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заңнамасында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және</w:t>
      </w:r>
      <w:proofErr w:type="spellEnd"/>
      <w:r w:rsidRPr="000A6504">
        <w:rPr>
          <w:bCs/>
          <w:color w:val="auto"/>
          <w:lang w:val="ru-KZ"/>
        </w:rPr>
        <w:t xml:space="preserve"> (</w:t>
      </w:r>
      <w:proofErr w:type="spellStart"/>
      <w:r w:rsidRPr="000A6504">
        <w:rPr>
          <w:bCs/>
          <w:color w:val="auto"/>
          <w:lang w:val="ru-KZ"/>
        </w:rPr>
        <w:t>немесе</w:t>
      </w:r>
      <w:proofErr w:type="spellEnd"/>
      <w:r w:rsidRPr="000A6504">
        <w:rPr>
          <w:bCs/>
          <w:color w:val="auto"/>
          <w:lang w:val="ru-KZ"/>
        </w:rPr>
        <w:t xml:space="preserve">) </w:t>
      </w:r>
      <w:proofErr w:type="spellStart"/>
      <w:r w:rsidRPr="000A6504">
        <w:rPr>
          <w:bCs/>
          <w:color w:val="auto"/>
          <w:lang w:val="ru-KZ"/>
        </w:rPr>
        <w:t>Шартта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көзделген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шараларды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қолдануға</w:t>
      </w:r>
      <w:proofErr w:type="spellEnd"/>
      <w:r w:rsidRPr="000A6504">
        <w:rPr>
          <w:bCs/>
          <w:color w:val="auto"/>
          <w:lang w:val="ru-KZ"/>
        </w:rPr>
        <w:t xml:space="preserve">, </w:t>
      </w:r>
      <w:proofErr w:type="spellStart"/>
      <w:r w:rsidRPr="000A6504">
        <w:rPr>
          <w:bCs/>
          <w:color w:val="auto"/>
          <w:lang w:val="ru-KZ"/>
        </w:rPr>
        <w:t>соның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ішінде</w:t>
      </w:r>
      <w:proofErr w:type="spellEnd"/>
      <w:r w:rsidRPr="000A6504">
        <w:rPr>
          <w:bCs/>
          <w:color w:val="auto"/>
          <w:lang w:val="ru-KZ"/>
        </w:rPr>
        <w:t xml:space="preserve">, </w:t>
      </w:r>
      <w:proofErr w:type="spellStart"/>
      <w:r w:rsidRPr="000A6504">
        <w:rPr>
          <w:bCs/>
          <w:color w:val="auto"/>
          <w:lang w:val="ru-KZ"/>
        </w:rPr>
        <w:t>бірақ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олармен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шектелмей</w:t>
      </w:r>
      <w:proofErr w:type="spellEnd"/>
      <w:r w:rsidRPr="000A6504">
        <w:rPr>
          <w:bCs/>
          <w:color w:val="auto"/>
          <w:lang w:val="ru-KZ"/>
        </w:rPr>
        <w:t xml:space="preserve">, </w:t>
      </w:r>
      <w:proofErr w:type="spellStart"/>
      <w:r w:rsidRPr="000A6504">
        <w:rPr>
          <w:bCs/>
          <w:color w:val="auto"/>
          <w:lang w:val="ru-KZ"/>
        </w:rPr>
        <w:t>берешекті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сотқа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дейін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өндіріп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алу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және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реттеу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үшін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коллекторлық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агенттікке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беруге</w:t>
      </w:r>
      <w:proofErr w:type="spellEnd"/>
      <w:r w:rsidRPr="000A6504">
        <w:rPr>
          <w:bCs/>
          <w:color w:val="auto"/>
          <w:lang w:val="ru-KZ"/>
        </w:rPr>
        <w:t xml:space="preserve"> (</w:t>
      </w:r>
      <w:proofErr w:type="spellStart"/>
      <w:r w:rsidRPr="000A6504">
        <w:rPr>
          <w:bCs/>
          <w:color w:val="auto"/>
          <w:lang w:val="ru-KZ"/>
        </w:rPr>
        <w:t>ұйымның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Шартта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осындай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құқығы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болған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жағдайда</w:t>
      </w:r>
      <w:proofErr w:type="spellEnd"/>
      <w:r w:rsidRPr="000A6504">
        <w:rPr>
          <w:bCs/>
          <w:color w:val="auto"/>
          <w:lang w:val="ru-KZ"/>
        </w:rPr>
        <w:t xml:space="preserve">), </w:t>
      </w:r>
      <w:proofErr w:type="spellStart"/>
      <w:r w:rsidRPr="000A6504">
        <w:rPr>
          <w:bCs/>
          <w:color w:val="auto"/>
          <w:lang w:val="ru-KZ"/>
        </w:rPr>
        <w:t>Шарт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бойынша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құқықты</w:t>
      </w:r>
      <w:proofErr w:type="spellEnd"/>
      <w:r w:rsidRPr="000A6504">
        <w:rPr>
          <w:bCs/>
          <w:color w:val="auto"/>
          <w:lang w:val="ru-KZ"/>
        </w:rPr>
        <w:t xml:space="preserve"> (</w:t>
      </w:r>
      <w:proofErr w:type="spellStart"/>
      <w:r w:rsidRPr="000A6504">
        <w:rPr>
          <w:bCs/>
          <w:color w:val="auto"/>
          <w:lang w:val="ru-KZ"/>
        </w:rPr>
        <w:t>талап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етуді</w:t>
      </w:r>
      <w:proofErr w:type="spellEnd"/>
      <w:r w:rsidRPr="000A6504">
        <w:rPr>
          <w:bCs/>
          <w:color w:val="auto"/>
          <w:lang w:val="ru-KZ"/>
        </w:rPr>
        <w:t xml:space="preserve">) </w:t>
      </w:r>
      <w:proofErr w:type="spellStart"/>
      <w:r w:rsidRPr="000A6504">
        <w:rPr>
          <w:bCs/>
          <w:color w:val="auto"/>
          <w:lang w:val="ru-KZ"/>
        </w:rPr>
        <w:t>Заңның</w:t>
      </w:r>
      <w:proofErr w:type="spellEnd"/>
      <w:r w:rsidRPr="000A6504">
        <w:rPr>
          <w:bCs/>
          <w:color w:val="auto"/>
          <w:lang w:val="ru-KZ"/>
        </w:rPr>
        <w:t xml:space="preserve"> 9-1-бабының 5-тармағында </w:t>
      </w:r>
      <w:proofErr w:type="spellStart"/>
      <w:r w:rsidRPr="000A6504">
        <w:rPr>
          <w:bCs/>
          <w:color w:val="auto"/>
          <w:lang w:val="ru-KZ"/>
        </w:rPr>
        <w:t>көрсетілген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тұлғаға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беруге</w:t>
      </w:r>
      <w:proofErr w:type="spellEnd"/>
      <w:r w:rsidRPr="000A6504">
        <w:rPr>
          <w:bCs/>
          <w:color w:val="auto"/>
          <w:lang w:val="ru-KZ"/>
        </w:rPr>
        <w:t xml:space="preserve">, </w:t>
      </w:r>
      <w:proofErr w:type="spellStart"/>
      <w:r w:rsidRPr="000A6504">
        <w:rPr>
          <w:bCs/>
          <w:color w:val="auto"/>
          <w:lang w:val="ru-KZ"/>
        </w:rPr>
        <w:t>Шарт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бойынша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берешек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сомасын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өндіріп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алу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туралы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сотқа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талап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қоюға</w:t>
      </w:r>
      <w:proofErr w:type="spellEnd"/>
      <w:r w:rsidRPr="000A6504">
        <w:rPr>
          <w:bCs/>
          <w:color w:val="auto"/>
          <w:lang w:val="ru-KZ"/>
        </w:rPr>
        <w:t xml:space="preserve">, </w:t>
      </w:r>
      <w:proofErr w:type="spellStart"/>
      <w:r w:rsidRPr="000A6504">
        <w:rPr>
          <w:bCs/>
          <w:color w:val="auto"/>
          <w:lang w:val="ru-KZ"/>
        </w:rPr>
        <w:t>сондай-ақ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Қазақстан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Республикасының</w:t>
      </w:r>
      <w:proofErr w:type="spellEnd"/>
      <w:r w:rsidRPr="000A6504">
        <w:rPr>
          <w:bCs/>
          <w:color w:val="auto"/>
          <w:lang w:val="ru-KZ"/>
        </w:rPr>
        <w:t xml:space="preserve"> «</w:t>
      </w:r>
      <w:proofErr w:type="spellStart"/>
      <w:r w:rsidRPr="000A6504">
        <w:rPr>
          <w:bCs/>
          <w:color w:val="auto"/>
          <w:lang w:val="ru-KZ"/>
        </w:rPr>
        <w:t>Жылжымайтын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мүлік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ипотекасы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туралы</w:t>
      </w:r>
      <w:proofErr w:type="spellEnd"/>
      <w:r w:rsidRPr="000A6504">
        <w:rPr>
          <w:bCs/>
          <w:color w:val="auto"/>
          <w:lang w:val="ru-KZ"/>
        </w:rPr>
        <w:t xml:space="preserve">» </w:t>
      </w:r>
      <w:proofErr w:type="spellStart"/>
      <w:r w:rsidRPr="000A6504">
        <w:rPr>
          <w:bCs/>
          <w:color w:val="auto"/>
          <w:lang w:val="ru-KZ"/>
        </w:rPr>
        <w:t>Заңында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көзделген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жағдайларды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қоспағанда</w:t>
      </w:r>
      <w:proofErr w:type="spellEnd"/>
      <w:r w:rsidRPr="000A6504">
        <w:rPr>
          <w:bCs/>
          <w:color w:val="auto"/>
          <w:lang w:val="ru-KZ"/>
        </w:rPr>
        <w:t xml:space="preserve">, </w:t>
      </w:r>
      <w:proofErr w:type="spellStart"/>
      <w:r w:rsidRPr="000A6504">
        <w:rPr>
          <w:bCs/>
          <w:color w:val="auto"/>
          <w:lang w:val="ru-KZ"/>
        </w:rPr>
        <w:t>кепілге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қойылған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мүлікке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соттан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тыс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тәртіппен</w:t>
      </w:r>
      <w:proofErr w:type="spellEnd"/>
      <w:r w:rsidRPr="000A6504">
        <w:rPr>
          <w:bCs/>
          <w:color w:val="auto"/>
          <w:lang w:val="ru-KZ"/>
        </w:rPr>
        <w:t xml:space="preserve"> не сот </w:t>
      </w:r>
      <w:proofErr w:type="spellStart"/>
      <w:r w:rsidRPr="000A6504">
        <w:rPr>
          <w:bCs/>
          <w:color w:val="auto"/>
          <w:lang w:val="ru-KZ"/>
        </w:rPr>
        <w:t>тәртібімен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өндіріп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алуды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қолдануға</w:t>
      </w:r>
      <w:proofErr w:type="spellEnd"/>
      <w:r w:rsidRPr="000A6504">
        <w:rPr>
          <w:bCs/>
          <w:color w:val="auto"/>
          <w:lang w:val="ru-KZ"/>
        </w:rPr>
        <w:t xml:space="preserve"> </w:t>
      </w:r>
      <w:proofErr w:type="spellStart"/>
      <w:r w:rsidRPr="000A6504">
        <w:rPr>
          <w:bCs/>
          <w:color w:val="auto"/>
          <w:lang w:val="ru-KZ"/>
        </w:rPr>
        <w:t>құқылы</w:t>
      </w:r>
      <w:proofErr w:type="spellEnd"/>
      <w:r w:rsidRPr="000A6504">
        <w:rPr>
          <w:bCs/>
          <w:color w:val="auto"/>
          <w:lang w:val="ru-KZ"/>
        </w:rPr>
        <w:t>.</w:t>
      </w:r>
    </w:p>
    <w:p w14:paraId="1F75BEDB" w14:textId="77777777" w:rsidR="0052581B" w:rsidRPr="00B92CAB" w:rsidRDefault="0052581B" w:rsidP="003C5E40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</w:rPr>
      </w:pPr>
    </w:p>
    <w:p w14:paraId="49F5854E" w14:textId="77777777" w:rsidR="003A06AE" w:rsidRPr="003A06AE" w:rsidRDefault="003C5E40" w:rsidP="003A06A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r>
        <w:rPr>
          <w:rFonts w:ascii="Times New Roman" w:hAnsi="Times New Roman" w:cs="Times New Roman"/>
          <w:bCs/>
          <w:lang w:val="ru-KZ"/>
        </w:rPr>
        <w:t xml:space="preserve">9.3.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Шешімді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микроқаржы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омбудсманы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жеке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-дара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қабылдайды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және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ол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жазбаша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нысанда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дауға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қатысушы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тараптардың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назарына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жеткізіледі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>.</w:t>
      </w:r>
    </w:p>
    <w:p w14:paraId="289271F6" w14:textId="77777777" w:rsidR="003A06AE" w:rsidRPr="003A06AE" w:rsidRDefault="003A06AE" w:rsidP="003A06A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proofErr w:type="spellStart"/>
      <w:r w:rsidRPr="003A06AE">
        <w:rPr>
          <w:rFonts w:ascii="Times New Roman" w:hAnsi="Times New Roman" w:cs="Times New Roman"/>
          <w:bCs/>
          <w:lang w:val="ru-KZ"/>
        </w:rPr>
        <w:t>Шешімдер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қабылдау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кезінде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микроқаржы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омбудсманы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Қазақстан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Республикасының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заңнамасын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және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жасалған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Шарттардың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талаптарын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басшылыққа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алады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>.</w:t>
      </w:r>
    </w:p>
    <w:p w14:paraId="152AA33E" w14:textId="77777777" w:rsidR="003A06AE" w:rsidRPr="003A06AE" w:rsidRDefault="003A06AE" w:rsidP="003A06A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</w:p>
    <w:p w14:paraId="1FC52FD5" w14:textId="7CFE0A69" w:rsidR="003A06AE" w:rsidRPr="003A06AE" w:rsidRDefault="003A06AE" w:rsidP="003A06A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r w:rsidRPr="003A06AE">
        <w:rPr>
          <w:rFonts w:ascii="Times New Roman" w:hAnsi="Times New Roman" w:cs="Times New Roman"/>
          <w:bCs/>
          <w:lang w:val="ru-KZ"/>
        </w:rPr>
        <w:t xml:space="preserve">9.4.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Микроқаржы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омбудсманы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мынадай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өтініштерді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қарамайды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>:</w:t>
      </w:r>
    </w:p>
    <w:p w14:paraId="31D19F6B" w14:textId="5D5BE452" w:rsidR="003A06AE" w:rsidRPr="003A06AE" w:rsidRDefault="003A06AE" w:rsidP="003A06A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r w:rsidRPr="003A06AE">
        <w:rPr>
          <w:rFonts w:ascii="Times New Roman" w:hAnsi="Times New Roman" w:cs="Times New Roman"/>
          <w:bCs/>
          <w:lang w:val="ru-KZ"/>
        </w:rPr>
        <w:t>1</w:t>
      </w:r>
      <w:r>
        <w:rPr>
          <w:rFonts w:ascii="Times New Roman" w:hAnsi="Times New Roman" w:cs="Times New Roman"/>
          <w:bCs/>
          <w:lang w:val="ru-KZ"/>
        </w:rPr>
        <w:t>)</w:t>
      </w:r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соттың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қарауына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қабылданған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және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(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немесе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)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олар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бойынша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заңды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күшіне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енген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сот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актісі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бар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өтініштерді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>;</w:t>
      </w:r>
    </w:p>
    <w:p w14:paraId="3F4D873D" w14:textId="72AA225A" w:rsidR="003A06AE" w:rsidRPr="003A06AE" w:rsidRDefault="003A06AE" w:rsidP="003A06A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r w:rsidRPr="003A06AE">
        <w:rPr>
          <w:rFonts w:ascii="Times New Roman" w:hAnsi="Times New Roman" w:cs="Times New Roman"/>
          <w:bCs/>
          <w:lang w:val="ru-KZ"/>
        </w:rPr>
        <w:t>2</w:t>
      </w:r>
      <w:r>
        <w:rPr>
          <w:rFonts w:ascii="Times New Roman" w:hAnsi="Times New Roman" w:cs="Times New Roman"/>
          <w:bCs/>
          <w:lang w:val="ru-KZ"/>
        </w:rPr>
        <w:t>)</w:t>
      </w:r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олар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бойынша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өтініш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беруші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тұлға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туындаған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жағдайды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микрокредит беру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туралы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шарт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шеңберінде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реттеу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мақсатында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микроқаржы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ұйымына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, Микрокредит беру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туралы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шарт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бойынша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құқық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(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талап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ету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)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берілген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тұлғаға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жүгінгенінің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жазбаша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дәлелдемесін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ұсынбаған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lastRenderedPageBreak/>
        <w:t>өтініштерді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>;</w:t>
      </w:r>
    </w:p>
    <w:p w14:paraId="72DFCC88" w14:textId="5396AB1E" w:rsidR="003C5E40" w:rsidRDefault="003A06AE" w:rsidP="003A06A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r w:rsidRPr="003A06AE">
        <w:rPr>
          <w:rFonts w:ascii="Times New Roman" w:hAnsi="Times New Roman" w:cs="Times New Roman"/>
          <w:bCs/>
          <w:lang w:val="ru-KZ"/>
        </w:rPr>
        <w:t>3</w:t>
      </w:r>
      <w:r>
        <w:rPr>
          <w:rFonts w:ascii="Times New Roman" w:hAnsi="Times New Roman" w:cs="Times New Roman"/>
          <w:bCs/>
          <w:lang w:val="ru-KZ"/>
        </w:rPr>
        <w:t>)</w:t>
      </w:r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істің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жаңа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мән-жайлары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болмаған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кезде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қайта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жіберілген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өтініштерді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>.</w:t>
      </w:r>
    </w:p>
    <w:p w14:paraId="4F7681CF" w14:textId="77777777" w:rsidR="003C5E40" w:rsidRPr="003C5E40" w:rsidRDefault="003C5E40" w:rsidP="003C5E4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</w:p>
    <w:p w14:paraId="6FBBA7FD" w14:textId="77777777" w:rsidR="003A06AE" w:rsidRPr="003A06AE" w:rsidRDefault="003C5E40" w:rsidP="003A06A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bookmarkStart w:id="17" w:name="SUB29030300"/>
      <w:bookmarkEnd w:id="17"/>
      <w:r>
        <w:rPr>
          <w:rFonts w:ascii="Times New Roman" w:hAnsi="Times New Roman" w:cs="Times New Roman"/>
          <w:bCs/>
          <w:lang w:val="ru-KZ"/>
        </w:rPr>
        <w:t xml:space="preserve">9.5.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Микроқаржы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омбудсманының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шешімін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жеке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тұлға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болып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табылатын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Қарыз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алушы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қабылдаған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жағдайда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,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ол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микроқаржы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ұйымы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,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жеке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тұлға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болып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табылатын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Қарыз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алушымен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жасалған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Микрокредит беру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туралы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шарт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бойынша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құқық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(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талап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ету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)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берілген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тұлға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үшін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міндетті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болып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табылады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>.</w:t>
      </w:r>
    </w:p>
    <w:p w14:paraId="697D04D0" w14:textId="77777777" w:rsidR="003A06AE" w:rsidRPr="003A06AE" w:rsidRDefault="003A06AE" w:rsidP="003A06A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proofErr w:type="spellStart"/>
      <w:r w:rsidRPr="003A06AE">
        <w:rPr>
          <w:rFonts w:ascii="Times New Roman" w:hAnsi="Times New Roman" w:cs="Times New Roman"/>
          <w:bCs/>
          <w:lang w:val="ru-KZ"/>
        </w:rPr>
        <w:t>Заңның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29-1-бабының 1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және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2-тармақтарында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көзделген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жағдайларда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жеке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тұлғалардың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өтініштерін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қарауды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және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шешімдер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қабылдауды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микроқаржы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омбудсманы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өтеусіз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жүзеге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асырады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>.</w:t>
      </w:r>
    </w:p>
    <w:p w14:paraId="228BE133" w14:textId="77777777" w:rsidR="003A06AE" w:rsidRPr="003A06AE" w:rsidRDefault="003A06AE" w:rsidP="003A06A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proofErr w:type="spellStart"/>
      <w:r w:rsidRPr="003A06AE">
        <w:rPr>
          <w:rFonts w:ascii="Times New Roman" w:hAnsi="Times New Roman" w:cs="Times New Roman"/>
          <w:bCs/>
          <w:lang w:val="ru-KZ"/>
        </w:rPr>
        <w:t>Өтінішті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қарау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нәтижелері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мүдделі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тараптар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немесе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олардың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өкілдері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қол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қоятын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хаттамамен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ресімделіп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,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жеке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тұлғаның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және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микроқаржы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ұйымының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,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Қарыз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алушымен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жасалған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Микрокредит беру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туралы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шарт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бойынша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құқық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(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талап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ету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)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берілген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тұлғаның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назарына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жеткізіледі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>.</w:t>
      </w:r>
    </w:p>
    <w:p w14:paraId="6B4B1719" w14:textId="77777777" w:rsidR="003A06AE" w:rsidRPr="003A06AE" w:rsidRDefault="003A06AE" w:rsidP="003A06A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</w:p>
    <w:p w14:paraId="3AC2156A" w14:textId="4EA774B3" w:rsidR="003A06AE" w:rsidRPr="003A06AE" w:rsidRDefault="003A06AE" w:rsidP="003A06A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r w:rsidRPr="003A06AE">
        <w:rPr>
          <w:rFonts w:ascii="Times New Roman" w:hAnsi="Times New Roman" w:cs="Times New Roman"/>
          <w:bCs/>
          <w:lang w:val="ru-KZ"/>
        </w:rPr>
        <w:t xml:space="preserve">9.6. Жеке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тұлға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болып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табылатын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Қарыз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алушылардың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Шарттар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бойынша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міндеттемелерді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орындау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талаптарын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өзгертуге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қатысты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өтініштері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бойынша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микроқаржы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омбудсманы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тараптардың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өзара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қолайлы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шешімге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қол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жеткізуіне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және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Шарт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бойынша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міндеттемелерді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орындау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талаптарын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өзгерту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туралы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тараптар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келіскен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шешімнің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қабылдануына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жәрдемдеседі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>.</w:t>
      </w:r>
    </w:p>
    <w:p w14:paraId="76E16A0C" w14:textId="3CD83DA1" w:rsidR="003C5E40" w:rsidRDefault="003A06AE" w:rsidP="003A06A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proofErr w:type="spellStart"/>
      <w:r w:rsidRPr="003A06AE">
        <w:rPr>
          <w:rFonts w:ascii="Times New Roman" w:hAnsi="Times New Roman" w:cs="Times New Roman"/>
          <w:bCs/>
          <w:lang w:val="ru-KZ"/>
        </w:rPr>
        <w:t>Микроқаржы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омбудсманының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шешімімен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келіспеген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жағдайда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,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мүдделі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тарап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сотқа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жүгінуге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құқылы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>.</w:t>
      </w:r>
    </w:p>
    <w:p w14:paraId="1090894B" w14:textId="77777777" w:rsidR="0052581B" w:rsidRPr="003C5E40" w:rsidRDefault="0052581B" w:rsidP="003C5E4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</w:p>
    <w:p w14:paraId="5DE3D67C" w14:textId="77777777" w:rsidR="003A06AE" w:rsidRPr="003A06AE" w:rsidRDefault="0052581B" w:rsidP="003A06A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bookmarkStart w:id="18" w:name="SUB29030500"/>
      <w:bookmarkEnd w:id="18"/>
      <w:r>
        <w:rPr>
          <w:rFonts w:ascii="Times New Roman" w:hAnsi="Times New Roman" w:cs="Times New Roman"/>
          <w:bCs/>
          <w:lang w:val="ru-KZ"/>
        </w:rPr>
        <w:t>9.7.</w:t>
      </w:r>
      <w:r w:rsidR="003C5E40" w:rsidRPr="003C5E40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Микроқаржы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ұйымы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,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Қарыз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алушымен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жасалған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Микрокредит беру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туралы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шарт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бойынша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құқық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(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талап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ету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)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берілген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тұлға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микроқаржы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омбудсманының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шешімін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ол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белгілеген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мерзімде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орындамаған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жағдайда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,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микроқаржы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омбудсманы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бұл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туралы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бес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жұмыс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күнінен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кешіктірмей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уәкілетті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органды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хабардар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етуге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="003A06AE" w:rsidRPr="003A06AE">
        <w:rPr>
          <w:rFonts w:ascii="Times New Roman" w:hAnsi="Times New Roman" w:cs="Times New Roman"/>
          <w:bCs/>
          <w:lang w:val="ru-KZ"/>
        </w:rPr>
        <w:t>міндетті</w:t>
      </w:r>
      <w:proofErr w:type="spellEnd"/>
      <w:r w:rsidR="003A06AE" w:rsidRPr="003A06AE">
        <w:rPr>
          <w:rFonts w:ascii="Times New Roman" w:hAnsi="Times New Roman" w:cs="Times New Roman"/>
          <w:bCs/>
          <w:lang w:val="ru-KZ"/>
        </w:rPr>
        <w:t>.</w:t>
      </w:r>
    </w:p>
    <w:p w14:paraId="78C9AA56" w14:textId="1EF936F3" w:rsidR="003C5E40" w:rsidRPr="003C5E40" w:rsidRDefault="003A06AE" w:rsidP="003A06A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KZ"/>
        </w:rPr>
      </w:pPr>
      <w:r w:rsidRPr="003A06AE">
        <w:rPr>
          <w:rFonts w:ascii="Times New Roman" w:hAnsi="Times New Roman" w:cs="Times New Roman"/>
          <w:bCs/>
          <w:lang w:val="ru-KZ"/>
        </w:rPr>
        <w:t xml:space="preserve">Егер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тараптардың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келісімі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бойынша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өзге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мерзім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белгіленбесе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,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микроқаржы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ұйымының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,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Қарыз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алушымен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жасалған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Микрокредит беру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туралы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шарт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бойынша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құқық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(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талап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ету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)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берілген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тұлғаның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микроқаржы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омбудсманының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шешімін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орындау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мерзімі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күнтізбелік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отыз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күнді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 xml:space="preserve"> </w:t>
      </w:r>
      <w:proofErr w:type="spellStart"/>
      <w:r w:rsidRPr="003A06AE">
        <w:rPr>
          <w:rFonts w:ascii="Times New Roman" w:hAnsi="Times New Roman" w:cs="Times New Roman"/>
          <w:bCs/>
          <w:lang w:val="ru-KZ"/>
        </w:rPr>
        <w:t>құрайды</w:t>
      </w:r>
      <w:proofErr w:type="spellEnd"/>
      <w:r w:rsidRPr="003A06AE">
        <w:rPr>
          <w:rFonts w:ascii="Times New Roman" w:hAnsi="Times New Roman" w:cs="Times New Roman"/>
          <w:bCs/>
          <w:lang w:val="ru-KZ"/>
        </w:rPr>
        <w:t>.</w:t>
      </w:r>
    </w:p>
    <w:p w14:paraId="093DEFB7" w14:textId="77777777" w:rsidR="004E5D60" w:rsidRPr="005B2F35" w:rsidRDefault="004E5D60" w:rsidP="00DA1C8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6A787085" w14:textId="46CB9DE9" w:rsidR="00A90E47" w:rsidRPr="005B2F35" w:rsidRDefault="0052581B" w:rsidP="00B92CA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bookmarkStart w:id="19" w:name="SUB70301"/>
      <w:bookmarkEnd w:id="19"/>
      <w:r w:rsidR="007B3391">
        <w:rPr>
          <w:rFonts w:ascii="Times New Roman" w:hAnsi="Times New Roman" w:cs="Times New Roman"/>
          <w:b/>
        </w:rPr>
        <w:t>0</w:t>
      </w:r>
      <w:r w:rsidR="00AC10A7">
        <w:rPr>
          <w:rFonts w:ascii="Times New Roman" w:hAnsi="Times New Roman" w:cs="Times New Roman"/>
          <w:b/>
          <w:lang w:val="kk-KZ"/>
        </w:rPr>
        <w:t>-бөлім</w:t>
      </w:r>
      <w:r w:rsidR="00A90E47" w:rsidRPr="005B2F35">
        <w:rPr>
          <w:rFonts w:ascii="Times New Roman" w:hAnsi="Times New Roman" w:cs="Times New Roman"/>
          <w:b/>
        </w:rPr>
        <w:t xml:space="preserve">. </w:t>
      </w:r>
      <w:r w:rsidR="00AC10A7">
        <w:rPr>
          <w:rFonts w:ascii="Times New Roman" w:hAnsi="Times New Roman" w:cs="Times New Roman"/>
          <w:b/>
          <w:lang w:val="kk-KZ"/>
        </w:rPr>
        <w:t>Қорытынды Ережелер</w:t>
      </w:r>
    </w:p>
    <w:p w14:paraId="1B91DE9F" w14:textId="77777777" w:rsidR="00AD36F1" w:rsidRPr="005B2F35" w:rsidRDefault="00AD36F1" w:rsidP="00AD36F1">
      <w:pPr>
        <w:pStyle w:val="a5"/>
        <w:widowControl w:val="0"/>
        <w:autoSpaceDE w:val="0"/>
        <w:autoSpaceDN w:val="0"/>
        <w:adjustRightInd w:val="0"/>
        <w:spacing w:after="240"/>
        <w:ind w:left="0"/>
        <w:jc w:val="both"/>
        <w:rPr>
          <w:rFonts w:ascii="Times New Roman" w:hAnsi="Times New Roman" w:cs="Times New Roman"/>
          <w:b/>
        </w:rPr>
      </w:pPr>
    </w:p>
    <w:p w14:paraId="1CE5C4B6" w14:textId="77777777" w:rsidR="00AC10A7" w:rsidRPr="00AC10A7" w:rsidRDefault="00B1178B" w:rsidP="00AC10A7">
      <w:pPr>
        <w:pStyle w:val="a5"/>
        <w:widowControl w:val="0"/>
        <w:autoSpaceDE w:val="0"/>
        <w:autoSpaceDN w:val="0"/>
        <w:adjustRightInd w:val="0"/>
        <w:spacing w:after="240"/>
        <w:ind w:left="0"/>
        <w:jc w:val="both"/>
        <w:rPr>
          <w:rFonts w:ascii="Times New Roman" w:hAnsi="Times New Roman" w:cs="Times New Roman"/>
        </w:rPr>
      </w:pPr>
      <w:r w:rsidRPr="005B2F35">
        <w:rPr>
          <w:rFonts w:ascii="Times New Roman" w:hAnsi="Times New Roman" w:cs="Times New Roman"/>
        </w:rPr>
        <w:t>1</w:t>
      </w:r>
      <w:r w:rsidR="007B3391">
        <w:rPr>
          <w:rFonts w:ascii="Times New Roman" w:hAnsi="Times New Roman" w:cs="Times New Roman"/>
        </w:rPr>
        <w:t>0</w:t>
      </w:r>
      <w:r w:rsidRPr="005B2F35">
        <w:rPr>
          <w:rFonts w:ascii="Times New Roman" w:hAnsi="Times New Roman" w:cs="Times New Roman"/>
        </w:rPr>
        <w:t>.</w:t>
      </w:r>
      <w:r w:rsidR="00D11A6C" w:rsidRPr="005B2F35">
        <w:rPr>
          <w:rFonts w:ascii="Times New Roman" w:hAnsi="Times New Roman" w:cs="Times New Roman"/>
        </w:rPr>
        <w:t>1</w:t>
      </w:r>
      <w:r w:rsidR="00AD36F1" w:rsidRPr="005B2F35">
        <w:rPr>
          <w:rFonts w:ascii="Times New Roman" w:hAnsi="Times New Roman" w:cs="Times New Roman"/>
        </w:rPr>
        <w:t xml:space="preserve">. </w:t>
      </w:r>
      <w:r w:rsidR="00AC10A7" w:rsidRPr="00AC10A7">
        <w:rPr>
          <w:rFonts w:ascii="Times New Roman" w:hAnsi="Times New Roman" w:cs="Times New Roman"/>
        </w:rPr>
        <w:t xml:space="preserve">Осы </w:t>
      </w:r>
      <w:proofErr w:type="spellStart"/>
      <w:r w:rsidR="00AC10A7" w:rsidRPr="00AC10A7">
        <w:rPr>
          <w:rFonts w:ascii="Times New Roman" w:hAnsi="Times New Roman" w:cs="Times New Roman"/>
        </w:rPr>
        <w:t>Қағидалар</w:t>
      </w:r>
      <w:proofErr w:type="spellEnd"/>
      <w:r w:rsidR="00AC10A7" w:rsidRPr="00AC10A7">
        <w:rPr>
          <w:rFonts w:ascii="Times New Roman" w:hAnsi="Times New Roman" w:cs="Times New Roman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</w:rPr>
        <w:t>кредиттік</w:t>
      </w:r>
      <w:proofErr w:type="spellEnd"/>
      <w:r w:rsidR="00AC10A7" w:rsidRPr="00AC10A7">
        <w:rPr>
          <w:rFonts w:ascii="Times New Roman" w:hAnsi="Times New Roman" w:cs="Times New Roman"/>
        </w:rPr>
        <w:t xml:space="preserve"> портфель </w:t>
      </w:r>
      <w:proofErr w:type="spellStart"/>
      <w:r w:rsidR="00AC10A7" w:rsidRPr="00AC10A7">
        <w:rPr>
          <w:rFonts w:ascii="Times New Roman" w:hAnsi="Times New Roman" w:cs="Times New Roman"/>
        </w:rPr>
        <w:t>құрылымындағы</w:t>
      </w:r>
      <w:proofErr w:type="spellEnd"/>
      <w:r w:rsidR="00AC10A7" w:rsidRPr="00AC10A7">
        <w:rPr>
          <w:rFonts w:ascii="Times New Roman" w:hAnsi="Times New Roman" w:cs="Times New Roman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</w:rPr>
        <w:t>өзгерістерді</w:t>
      </w:r>
      <w:proofErr w:type="spellEnd"/>
      <w:r w:rsidR="00AC10A7" w:rsidRPr="00AC10A7">
        <w:rPr>
          <w:rFonts w:ascii="Times New Roman" w:hAnsi="Times New Roman" w:cs="Times New Roman"/>
        </w:rPr>
        <w:t xml:space="preserve">, МҚҰ </w:t>
      </w:r>
      <w:proofErr w:type="spellStart"/>
      <w:r w:rsidR="00AC10A7" w:rsidRPr="00AC10A7">
        <w:rPr>
          <w:rFonts w:ascii="Times New Roman" w:hAnsi="Times New Roman" w:cs="Times New Roman"/>
        </w:rPr>
        <w:t>қызметінің</w:t>
      </w:r>
      <w:proofErr w:type="spellEnd"/>
      <w:r w:rsidR="00AC10A7" w:rsidRPr="00AC10A7">
        <w:rPr>
          <w:rFonts w:ascii="Times New Roman" w:hAnsi="Times New Roman" w:cs="Times New Roman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</w:rPr>
        <w:t>қаржылық</w:t>
      </w:r>
      <w:proofErr w:type="spellEnd"/>
      <w:r w:rsidR="00AC10A7" w:rsidRPr="00AC10A7">
        <w:rPr>
          <w:rFonts w:ascii="Times New Roman" w:hAnsi="Times New Roman" w:cs="Times New Roman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</w:rPr>
        <w:t>нәтижелерін</w:t>
      </w:r>
      <w:proofErr w:type="spellEnd"/>
      <w:r w:rsidR="00AC10A7" w:rsidRPr="00AC10A7">
        <w:rPr>
          <w:rFonts w:ascii="Times New Roman" w:hAnsi="Times New Roman" w:cs="Times New Roman"/>
        </w:rPr>
        <w:t xml:space="preserve">, </w:t>
      </w:r>
      <w:proofErr w:type="spellStart"/>
      <w:r w:rsidR="00AC10A7" w:rsidRPr="00AC10A7">
        <w:rPr>
          <w:rFonts w:ascii="Times New Roman" w:hAnsi="Times New Roman" w:cs="Times New Roman"/>
        </w:rPr>
        <w:t>Қазақстан</w:t>
      </w:r>
      <w:proofErr w:type="spellEnd"/>
      <w:r w:rsidR="00AC10A7" w:rsidRPr="00AC10A7">
        <w:rPr>
          <w:rFonts w:ascii="Times New Roman" w:hAnsi="Times New Roman" w:cs="Times New Roman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</w:rPr>
        <w:t>Республикасының</w:t>
      </w:r>
      <w:proofErr w:type="spellEnd"/>
      <w:r w:rsidR="00AC10A7" w:rsidRPr="00AC10A7">
        <w:rPr>
          <w:rFonts w:ascii="Times New Roman" w:hAnsi="Times New Roman" w:cs="Times New Roman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</w:rPr>
        <w:t>қолданыстағы</w:t>
      </w:r>
      <w:proofErr w:type="spellEnd"/>
      <w:r w:rsidR="00AC10A7" w:rsidRPr="00AC10A7">
        <w:rPr>
          <w:rFonts w:ascii="Times New Roman" w:hAnsi="Times New Roman" w:cs="Times New Roman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</w:rPr>
        <w:t>заңнамасындағы</w:t>
      </w:r>
      <w:proofErr w:type="spellEnd"/>
      <w:r w:rsidR="00AC10A7" w:rsidRPr="00AC10A7">
        <w:rPr>
          <w:rFonts w:ascii="Times New Roman" w:hAnsi="Times New Roman" w:cs="Times New Roman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</w:rPr>
        <w:t>өзгерістерді</w:t>
      </w:r>
      <w:proofErr w:type="spellEnd"/>
      <w:r w:rsidR="00AC10A7" w:rsidRPr="00AC10A7">
        <w:rPr>
          <w:rFonts w:ascii="Times New Roman" w:hAnsi="Times New Roman" w:cs="Times New Roman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</w:rPr>
        <w:t>ескере</w:t>
      </w:r>
      <w:proofErr w:type="spellEnd"/>
      <w:r w:rsidR="00AC10A7" w:rsidRPr="00AC10A7">
        <w:rPr>
          <w:rFonts w:ascii="Times New Roman" w:hAnsi="Times New Roman" w:cs="Times New Roman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</w:rPr>
        <w:t>отырып</w:t>
      </w:r>
      <w:proofErr w:type="spellEnd"/>
      <w:r w:rsidR="00AC10A7" w:rsidRPr="00AC10A7">
        <w:rPr>
          <w:rFonts w:ascii="Times New Roman" w:hAnsi="Times New Roman" w:cs="Times New Roman"/>
        </w:rPr>
        <w:t xml:space="preserve">, </w:t>
      </w:r>
      <w:proofErr w:type="spellStart"/>
      <w:r w:rsidR="00AC10A7" w:rsidRPr="00AC10A7">
        <w:rPr>
          <w:rFonts w:ascii="Times New Roman" w:hAnsi="Times New Roman" w:cs="Times New Roman"/>
        </w:rPr>
        <w:t>сондай-ақ</w:t>
      </w:r>
      <w:proofErr w:type="spellEnd"/>
      <w:r w:rsidR="00AC10A7" w:rsidRPr="00AC10A7">
        <w:rPr>
          <w:rFonts w:ascii="Times New Roman" w:hAnsi="Times New Roman" w:cs="Times New Roman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</w:rPr>
        <w:t>Қазақстан</w:t>
      </w:r>
      <w:proofErr w:type="spellEnd"/>
      <w:r w:rsidR="00AC10A7" w:rsidRPr="00AC10A7">
        <w:rPr>
          <w:rFonts w:ascii="Times New Roman" w:hAnsi="Times New Roman" w:cs="Times New Roman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</w:rPr>
        <w:t>Республикасының</w:t>
      </w:r>
      <w:proofErr w:type="spellEnd"/>
      <w:r w:rsidR="00AC10A7" w:rsidRPr="00AC10A7">
        <w:rPr>
          <w:rFonts w:ascii="Times New Roman" w:hAnsi="Times New Roman" w:cs="Times New Roman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</w:rPr>
        <w:t>экономикалық</w:t>
      </w:r>
      <w:proofErr w:type="spellEnd"/>
      <w:r w:rsidR="00AC10A7" w:rsidRPr="00AC10A7">
        <w:rPr>
          <w:rFonts w:ascii="Times New Roman" w:hAnsi="Times New Roman" w:cs="Times New Roman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</w:rPr>
        <w:t>жағдайындағы</w:t>
      </w:r>
      <w:proofErr w:type="spellEnd"/>
      <w:r w:rsidR="00AC10A7" w:rsidRPr="00AC10A7">
        <w:rPr>
          <w:rFonts w:ascii="Times New Roman" w:hAnsi="Times New Roman" w:cs="Times New Roman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</w:rPr>
        <w:t>және</w:t>
      </w:r>
      <w:proofErr w:type="spellEnd"/>
      <w:r w:rsidR="00AC10A7" w:rsidRPr="00AC10A7">
        <w:rPr>
          <w:rFonts w:ascii="Times New Roman" w:hAnsi="Times New Roman" w:cs="Times New Roman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</w:rPr>
        <w:t>қаржы</w:t>
      </w:r>
      <w:proofErr w:type="spellEnd"/>
      <w:r w:rsidR="00AC10A7" w:rsidRPr="00AC10A7">
        <w:rPr>
          <w:rFonts w:ascii="Times New Roman" w:hAnsi="Times New Roman" w:cs="Times New Roman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</w:rPr>
        <w:t>нарықтарының</w:t>
      </w:r>
      <w:proofErr w:type="spellEnd"/>
      <w:r w:rsidR="00AC10A7" w:rsidRPr="00AC10A7">
        <w:rPr>
          <w:rFonts w:ascii="Times New Roman" w:hAnsi="Times New Roman" w:cs="Times New Roman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</w:rPr>
        <w:t>конъюнктурасындағы</w:t>
      </w:r>
      <w:proofErr w:type="spellEnd"/>
      <w:r w:rsidR="00AC10A7" w:rsidRPr="00AC10A7">
        <w:rPr>
          <w:rFonts w:ascii="Times New Roman" w:hAnsi="Times New Roman" w:cs="Times New Roman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</w:rPr>
        <w:t>өзгерістерді</w:t>
      </w:r>
      <w:proofErr w:type="spellEnd"/>
      <w:r w:rsidR="00AC10A7" w:rsidRPr="00AC10A7">
        <w:rPr>
          <w:rFonts w:ascii="Times New Roman" w:hAnsi="Times New Roman" w:cs="Times New Roman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</w:rPr>
        <w:t>ескере</w:t>
      </w:r>
      <w:proofErr w:type="spellEnd"/>
      <w:r w:rsidR="00AC10A7" w:rsidRPr="00AC10A7">
        <w:rPr>
          <w:rFonts w:ascii="Times New Roman" w:hAnsi="Times New Roman" w:cs="Times New Roman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</w:rPr>
        <w:t>отырып</w:t>
      </w:r>
      <w:proofErr w:type="spellEnd"/>
      <w:r w:rsidR="00AC10A7" w:rsidRPr="00AC10A7">
        <w:rPr>
          <w:rFonts w:ascii="Times New Roman" w:hAnsi="Times New Roman" w:cs="Times New Roman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</w:rPr>
        <w:t>өзгертілуі</w:t>
      </w:r>
      <w:proofErr w:type="spellEnd"/>
      <w:r w:rsidR="00AC10A7" w:rsidRPr="00AC10A7">
        <w:rPr>
          <w:rFonts w:ascii="Times New Roman" w:hAnsi="Times New Roman" w:cs="Times New Roman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</w:rPr>
        <w:t>және</w:t>
      </w:r>
      <w:proofErr w:type="spellEnd"/>
      <w:r w:rsidR="00AC10A7" w:rsidRPr="00AC10A7">
        <w:rPr>
          <w:rFonts w:ascii="Times New Roman" w:hAnsi="Times New Roman" w:cs="Times New Roman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</w:rPr>
        <w:t>толықтырылуы</w:t>
      </w:r>
      <w:proofErr w:type="spellEnd"/>
      <w:r w:rsidR="00AC10A7" w:rsidRPr="00AC10A7">
        <w:rPr>
          <w:rFonts w:ascii="Times New Roman" w:hAnsi="Times New Roman" w:cs="Times New Roman"/>
        </w:rPr>
        <w:t xml:space="preserve"> </w:t>
      </w:r>
      <w:proofErr w:type="spellStart"/>
      <w:r w:rsidR="00AC10A7" w:rsidRPr="00AC10A7">
        <w:rPr>
          <w:rFonts w:ascii="Times New Roman" w:hAnsi="Times New Roman" w:cs="Times New Roman"/>
        </w:rPr>
        <w:t>мүмкін</w:t>
      </w:r>
      <w:proofErr w:type="spellEnd"/>
      <w:r w:rsidR="00AC10A7" w:rsidRPr="00AC10A7">
        <w:rPr>
          <w:rFonts w:ascii="Times New Roman" w:hAnsi="Times New Roman" w:cs="Times New Roman"/>
        </w:rPr>
        <w:t>.</w:t>
      </w:r>
    </w:p>
    <w:p w14:paraId="35B832FD" w14:textId="77777777" w:rsidR="00AC10A7" w:rsidRPr="00AC10A7" w:rsidRDefault="00AC10A7" w:rsidP="00AC10A7">
      <w:pPr>
        <w:pStyle w:val="a5"/>
        <w:widowControl w:val="0"/>
        <w:autoSpaceDE w:val="0"/>
        <w:autoSpaceDN w:val="0"/>
        <w:adjustRightInd w:val="0"/>
        <w:spacing w:after="240"/>
        <w:ind w:left="0"/>
        <w:jc w:val="both"/>
        <w:rPr>
          <w:rFonts w:ascii="Times New Roman" w:hAnsi="Times New Roman" w:cs="Times New Roman"/>
        </w:rPr>
      </w:pPr>
    </w:p>
    <w:p w14:paraId="7688E893" w14:textId="77777777" w:rsidR="00AC10A7" w:rsidRPr="00AC10A7" w:rsidRDefault="00AC10A7" w:rsidP="00AC10A7">
      <w:pPr>
        <w:pStyle w:val="a5"/>
        <w:widowControl w:val="0"/>
        <w:autoSpaceDE w:val="0"/>
        <w:autoSpaceDN w:val="0"/>
        <w:adjustRightInd w:val="0"/>
        <w:spacing w:after="240"/>
        <w:ind w:left="0"/>
        <w:jc w:val="both"/>
        <w:rPr>
          <w:rFonts w:ascii="Times New Roman" w:hAnsi="Times New Roman" w:cs="Times New Roman"/>
        </w:rPr>
      </w:pPr>
      <w:r w:rsidRPr="00AC10A7">
        <w:rPr>
          <w:rFonts w:ascii="Times New Roman" w:hAnsi="Times New Roman" w:cs="Times New Roman"/>
        </w:rPr>
        <w:t xml:space="preserve">10.2. Осы </w:t>
      </w:r>
      <w:proofErr w:type="spellStart"/>
      <w:r w:rsidRPr="00AC10A7">
        <w:rPr>
          <w:rFonts w:ascii="Times New Roman" w:hAnsi="Times New Roman" w:cs="Times New Roman"/>
        </w:rPr>
        <w:t>Қағидалар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коммерциялық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құпияны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және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құпия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ақпаратты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құрайтын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мәліметтерге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жатпайды</w:t>
      </w:r>
      <w:proofErr w:type="spellEnd"/>
      <w:r w:rsidRPr="00AC10A7">
        <w:rPr>
          <w:rFonts w:ascii="Times New Roman" w:hAnsi="Times New Roman" w:cs="Times New Roman"/>
        </w:rPr>
        <w:t>.</w:t>
      </w:r>
    </w:p>
    <w:p w14:paraId="7D4F5958" w14:textId="77777777" w:rsidR="00AC10A7" w:rsidRPr="00AC10A7" w:rsidRDefault="00AC10A7" w:rsidP="00AC10A7">
      <w:pPr>
        <w:pStyle w:val="a5"/>
        <w:widowControl w:val="0"/>
        <w:autoSpaceDE w:val="0"/>
        <w:autoSpaceDN w:val="0"/>
        <w:adjustRightInd w:val="0"/>
        <w:spacing w:after="240"/>
        <w:ind w:left="0"/>
        <w:jc w:val="both"/>
        <w:rPr>
          <w:rFonts w:ascii="Times New Roman" w:hAnsi="Times New Roman" w:cs="Times New Roman"/>
        </w:rPr>
      </w:pPr>
    </w:p>
    <w:p w14:paraId="68236E3E" w14:textId="77777777" w:rsidR="00AC10A7" w:rsidRPr="00AC10A7" w:rsidRDefault="00AC10A7" w:rsidP="00AC10A7">
      <w:pPr>
        <w:pStyle w:val="a5"/>
        <w:widowControl w:val="0"/>
        <w:autoSpaceDE w:val="0"/>
        <w:autoSpaceDN w:val="0"/>
        <w:adjustRightInd w:val="0"/>
        <w:spacing w:after="240"/>
        <w:ind w:left="0"/>
        <w:jc w:val="both"/>
        <w:rPr>
          <w:rFonts w:ascii="Times New Roman" w:hAnsi="Times New Roman" w:cs="Times New Roman"/>
        </w:rPr>
      </w:pPr>
      <w:r w:rsidRPr="00AC10A7">
        <w:rPr>
          <w:rFonts w:ascii="Times New Roman" w:hAnsi="Times New Roman" w:cs="Times New Roman"/>
        </w:rPr>
        <w:t>10.3. МҚҰ-</w:t>
      </w:r>
      <w:proofErr w:type="spellStart"/>
      <w:r w:rsidRPr="00AC10A7">
        <w:rPr>
          <w:rFonts w:ascii="Times New Roman" w:hAnsi="Times New Roman" w:cs="Times New Roman"/>
        </w:rPr>
        <w:t>ның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ішкі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кредиттік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саясаты</w:t>
      </w:r>
      <w:proofErr w:type="spellEnd"/>
      <w:r w:rsidRPr="00AC10A7">
        <w:rPr>
          <w:rFonts w:ascii="Times New Roman" w:hAnsi="Times New Roman" w:cs="Times New Roman"/>
        </w:rPr>
        <w:t xml:space="preserve"> мен </w:t>
      </w:r>
      <w:proofErr w:type="spellStart"/>
      <w:r w:rsidRPr="00AC10A7">
        <w:rPr>
          <w:rFonts w:ascii="Times New Roman" w:hAnsi="Times New Roman" w:cs="Times New Roman"/>
        </w:rPr>
        <w:t>рәсімдері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микроқаржы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ұйымдарының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қызметін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реттейтін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Қазақстан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Республикасы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заңнамасының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талаптарына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негізделеді</w:t>
      </w:r>
      <w:proofErr w:type="spellEnd"/>
      <w:r w:rsidRPr="00AC10A7">
        <w:rPr>
          <w:rFonts w:ascii="Times New Roman" w:hAnsi="Times New Roman" w:cs="Times New Roman"/>
        </w:rPr>
        <w:t>.</w:t>
      </w:r>
    </w:p>
    <w:p w14:paraId="3249224E" w14:textId="77777777" w:rsidR="00AC10A7" w:rsidRPr="00AC10A7" w:rsidRDefault="00AC10A7" w:rsidP="00AC10A7">
      <w:pPr>
        <w:pStyle w:val="a5"/>
        <w:widowControl w:val="0"/>
        <w:autoSpaceDE w:val="0"/>
        <w:autoSpaceDN w:val="0"/>
        <w:adjustRightInd w:val="0"/>
        <w:spacing w:after="240"/>
        <w:ind w:left="0"/>
        <w:jc w:val="both"/>
        <w:rPr>
          <w:rFonts w:ascii="Times New Roman" w:hAnsi="Times New Roman" w:cs="Times New Roman"/>
        </w:rPr>
      </w:pPr>
    </w:p>
    <w:p w14:paraId="3AB5E5C0" w14:textId="77777777" w:rsidR="00AC10A7" w:rsidRPr="00AC10A7" w:rsidRDefault="00AC10A7" w:rsidP="00AC10A7">
      <w:pPr>
        <w:pStyle w:val="a5"/>
        <w:widowControl w:val="0"/>
        <w:autoSpaceDE w:val="0"/>
        <w:autoSpaceDN w:val="0"/>
        <w:adjustRightInd w:val="0"/>
        <w:spacing w:after="240"/>
        <w:ind w:left="0"/>
        <w:jc w:val="both"/>
        <w:rPr>
          <w:rFonts w:ascii="Times New Roman" w:hAnsi="Times New Roman" w:cs="Times New Roman"/>
        </w:rPr>
      </w:pPr>
      <w:r w:rsidRPr="00AC10A7">
        <w:rPr>
          <w:rFonts w:ascii="Times New Roman" w:hAnsi="Times New Roman" w:cs="Times New Roman"/>
        </w:rPr>
        <w:t xml:space="preserve">10.4. </w:t>
      </w:r>
      <w:proofErr w:type="spellStart"/>
      <w:r w:rsidRPr="00AC10A7">
        <w:rPr>
          <w:rFonts w:ascii="Times New Roman" w:hAnsi="Times New Roman" w:cs="Times New Roman"/>
        </w:rPr>
        <w:t>Функционалдық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міндеттеріне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микрокредиттермен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жұмыс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кіретін</w:t>
      </w:r>
      <w:proofErr w:type="spellEnd"/>
      <w:r w:rsidRPr="00AC10A7">
        <w:rPr>
          <w:rFonts w:ascii="Times New Roman" w:hAnsi="Times New Roman" w:cs="Times New Roman"/>
        </w:rPr>
        <w:t xml:space="preserve"> МҚҰ </w:t>
      </w:r>
      <w:proofErr w:type="spellStart"/>
      <w:r w:rsidRPr="00AC10A7">
        <w:rPr>
          <w:rFonts w:ascii="Times New Roman" w:hAnsi="Times New Roman" w:cs="Times New Roman"/>
        </w:rPr>
        <w:t>қызметкерлері</w:t>
      </w:r>
      <w:proofErr w:type="spellEnd"/>
      <w:r w:rsidRPr="00AC10A7">
        <w:rPr>
          <w:rFonts w:ascii="Times New Roman" w:hAnsi="Times New Roman" w:cs="Times New Roman"/>
        </w:rPr>
        <w:t xml:space="preserve"> осы </w:t>
      </w:r>
      <w:proofErr w:type="spellStart"/>
      <w:r w:rsidRPr="00AC10A7">
        <w:rPr>
          <w:rFonts w:ascii="Times New Roman" w:hAnsi="Times New Roman" w:cs="Times New Roman"/>
        </w:rPr>
        <w:t>Қағидалармен</w:t>
      </w:r>
      <w:proofErr w:type="spellEnd"/>
      <w:r w:rsidRPr="00AC10A7">
        <w:rPr>
          <w:rFonts w:ascii="Times New Roman" w:hAnsi="Times New Roman" w:cs="Times New Roman"/>
        </w:rPr>
        <w:t xml:space="preserve">, </w:t>
      </w:r>
      <w:proofErr w:type="spellStart"/>
      <w:r w:rsidRPr="00AC10A7">
        <w:rPr>
          <w:rFonts w:ascii="Times New Roman" w:hAnsi="Times New Roman" w:cs="Times New Roman"/>
        </w:rPr>
        <w:t>сондай-ақ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микроқаржы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ұйымдарының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қызметін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реттейтін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Қазақстан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Республикасы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заңнамасының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талаптарымен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егжей-тегжейлі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танысуға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тиіс</w:t>
      </w:r>
      <w:proofErr w:type="spellEnd"/>
      <w:r w:rsidRPr="00AC10A7">
        <w:rPr>
          <w:rFonts w:ascii="Times New Roman" w:hAnsi="Times New Roman" w:cs="Times New Roman"/>
        </w:rPr>
        <w:t>.</w:t>
      </w:r>
    </w:p>
    <w:p w14:paraId="6F3BC14D" w14:textId="77777777" w:rsidR="00AC10A7" w:rsidRPr="00AC10A7" w:rsidRDefault="00AC10A7" w:rsidP="00AC10A7">
      <w:pPr>
        <w:pStyle w:val="a5"/>
        <w:widowControl w:val="0"/>
        <w:autoSpaceDE w:val="0"/>
        <w:autoSpaceDN w:val="0"/>
        <w:adjustRightInd w:val="0"/>
        <w:spacing w:after="240"/>
        <w:ind w:left="0"/>
        <w:jc w:val="both"/>
        <w:rPr>
          <w:rFonts w:ascii="Times New Roman" w:hAnsi="Times New Roman" w:cs="Times New Roman"/>
        </w:rPr>
      </w:pPr>
    </w:p>
    <w:p w14:paraId="62739CE8" w14:textId="77777777" w:rsidR="00AC10A7" w:rsidRPr="00AC10A7" w:rsidRDefault="00AC10A7" w:rsidP="00AC10A7">
      <w:pPr>
        <w:pStyle w:val="a5"/>
        <w:widowControl w:val="0"/>
        <w:autoSpaceDE w:val="0"/>
        <w:autoSpaceDN w:val="0"/>
        <w:adjustRightInd w:val="0"/>
        <w:spacing w:after="240"/>
        <w:ind w:left="0"/>
        <w:jc w:val="both"/>
        <w:rPr>
          <w:rFonts w:ascii="Times New Roman" w:hAnsi="Times New Roman" w:cs="Times New Roman"/>
        </w:rPr>
      </w:pPr>
      <w:r w:rsidRPr="00AC10A7">
        <w:rPr>
          <w:rFonts w:ascii="Times New Roman" w:hAnsi="Times New Roman" w:cs="Times New Roman"/>
        </w:rPr>
        <w:t xml:space="preserve">10.5. Егер осы </w:t>
      </w:r>
      <w:proofErr w:type="spellStart"/>
      <w:r w:rsidRPr="00AC10A7">
        <w:rPr>
          <w:rFonts w:ascii="Times New Roman" w:hAnsi="Times New Roman" w:cs="Times New Roman"/>
        </w:rPr>
        <w:t>Қағидалардың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жекелеген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нормалары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Қазақстан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Республикасы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заңнамасының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нормаларына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қайшы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келген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жағдайда</w:t>
      </w:r>
      <w:proofErr w:type="spellEnd"/>
      <w:r w:rsidRPr="00AC10A7">
        <w:rPr>
          <w:rFonts w:ascii="Times New Roman" w:hAnsi="Times New Roman" w:cs="Times New Roman"/>
        </w:rPr>
        <w:t xml:space="preserve">, </w:t>
      </w:r>
      <w:proofErr w:type="spellStart"/>
      <w:r w:rsidRPr="00AC10A7">
        <w:rPr>
          <w:rFonts w:ascii="Times New Roman" w:hAnsi="Times New Roman" w:cs="Times New Roman"/>
        </w:rPr>
        <w:t>олар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күшін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жояды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және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Қазақстан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Республикасы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заңнамасының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тиісті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нормалары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қолданылады</w:t>
      </w:r>
      <w:proofErr w:type="spellEnd"/>
      <w:r w:rsidRPr="00AC10A7">
        <w:rPr>
          <w:rFonts w:ascii="Times New Roman" w:hAnsi="Times New Roman" w:cs="Times New Roman"/>
        </w:rPr>
        <w:t>.</w:t>
      </w:r>
    </w:p>
    <w:p w14:paraId="08576CE4" w14:textId="77777777" w:rsidR="00AC10A7" w:rsidRPr="00AC10A7" w:rsidRDefault="00AC10A7" w:rsidP="00AC10A7">
      <w:pPr>
        <w:pStyle w:val="a5"/>
        <w:widowControl w:val="0"/>
        <w:autoSpaceDE w:val="0"/>
        <w:autoSpaceDN w:val="0"/>
        <w:adjustRightInd w:val="0"/>
        <w:spacing w:after="240"/>
        <w:ind w:left="0"/>
        <w:jc w:val="both"/>
        <w:rPr>
          <w:rFonts w:ascii="Times New Roman" w:hAnsi="Times New Roman" w:cs="Times New Roman"/>
        </w:rPr>
      </w:pPr>
    </w:p>
    <w:p w14:paraId="1CF91CEE" w14:textId="77777777" w:rsidR="00AC10A7" w:rsidRPr="00AC10A7" w:rsidRDefault="00AC10A7" w:rsidP="00AC10A7">
      <w:pPr>
        <w:pStyle w:val="a5"/>
        <w:widowControl w:val="0"/>
        <w:autoSpaceDE w:val="0"/>
        <w:autoSpaceDN w:val="0"/>
        <w:adjustRightInd w:val="0"/>
        <w:spacing w:after="240"/>
        <w:ind w:left="0"/>
        <w:jc w:val="both"/>
        <w:rPr>
          <w:rFonts w:ascii="Times New Roman" w:hAnsi="Times New Roman" w:cs="Times New Roman"/>
        </w:rPr>
      </w:pPr>
      <w:r w:rsidRPr="00AC10A7">
        <w:rPr>
          <w:rFonts w:ascii="Times New Roman" w:hAnsi="Times New Roman" w:cs="Times New Roman"/>
        </w:rPr>
        <w:t xml:space="preserve">10.6. МҚҰ осы </w:t>
      </w:r>
      <w:proofErr w:type="spellStart"/>
      <w:r w:rsidRPr="00AC10A7">
        <w:rPr>
          <w:rFonts w:ascii="Times New Roman" w:hAnsi="Times New Roman" w:cs="Times New Roman"/>
        </w:rPr>
        <w:t>Қағидаларға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біржақты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тәртіппен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өзгерістер</w:t>
      </w:r>
      <w:proofErr w:type="spellEnd"/>
      <w:r w:rsidRPr="00AC10A7">
        <w:rPr>
          <w:rFonts w:ascii="Times New Roman" w:hAnsi="Times New Roman" w:cs="Times New Roman"/>
        </w:rPr>
        <w:t xml:space="preserve"> мен </w:t>
      </w:r>
      <w:proofErr w:type="spellStart"/>
      <w:r w:rsidRPr="00AC10A7">
        <w:rPr>
          <w:rFonts w:ascii="Times New Roman" w:hAnsi="Times New Roman" w:cs="Times New Roman"/>
        </w:rPr>
        <w:t>толықтырулар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енгізуге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құқылы</w:t>
      </w:r>
      <w:proofErr w:type="spellEnd"/>
      <w:r w:rsidRPr="00AC10A7">
        <w:rPr>
          <w:rFonts w:ascii="Times New Roman" w:hAnsi="Times New Roman" w:cs="Times New Roman"/>
        </w:rPr>
        <w:t>.</w:t>
      </w:r>
    </w:p>
    <w:p w14:paraId="1BD78F7C" w14:textId="77777777" w:rsidR="00AC10A7" w:rsidRPr="00AC10A7" w:rsidRDefault="00AC10A7" w:rsidP="00AC10A7">
      <w:pPr>
        <w:pStyle w:val="a5"/>
        <w:widowControl w:val="0"/>
        <w:autoSpaceDE w:val="0"/>
        <w:autoSpaceDN w:val="0"/>
        <w:adjustRightInd w:val="0"/>
        <w:spacing w:after="240"/>
        <w:ind w:left="0"/>
        <w:jc w:val="both"/>
        <w:rPr>
          <w:rFonts w:ascii="Times New Roman" w:hAnsi="Times New Roman" w:cs="Times New Roman"/>
        </w:rPr>
      </w:pPr>
    </w:p>
    <w:p w14:paraId="305925B6" w14:textId="37A8444A" w:rsidR="001C016D" w:rsidRPr="005B2F35" w:rsidRDefault="00AC10A7" w:rsidP="00AC10A7">
      <w:pPr>
        <w:pStyle w:val="a5"/>
        <w:widowControl w:val="0"/>
        <w:autoSpaceDE w:val="0"/>
        <w:autoSpaceDN w:val="0"/>
        <w:adjustRightInd w:val="0"/>
        <w:spacing w:after="240"/>
        <w:ind w:left="0"/>
        <w:jc w:val="both"/>
        <w:rPr>
          <w:rFonts w:ascii="Times New Roman" w:hAnsi="Times New Roman" w:cs="Times New Roman"/>
        </w:rPr>
      </w:pPr>
      <w:r w:rsidRPr="00AC10A7">
        <w:rPr>
          <w:rFonts w:ascii="Times New Roman" w:hAnsi="Times New Roman" w:cs="Times New Roman"/>
        </w:rPr>
        <w:t xml:space="preserve">10.7. Осы </w:t>
      </w:r>
      <w:proofErr w:type="spellStart"/>
      <w:r w:rsidRPr="00AC10A7">
        <w:rPr>
          <w:rFonts w:ascii="Times New Roman" w:hAnsi="Times New Roman" w:cs="Times New Roman"/>
        </w:rPr>
        <w:t>Қағидалармен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реттелмеген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мәселелер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Қазақстан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Республикасының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қолданыстағы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заңнамасының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және</w:t>
      </w:r>
      <w:proofErr w:type="spellEnd"/>
      <w:r w:rsidRPr="00AC10A7">
        <w:rPr>
          <w:rFonts w:ascii="Times New Roman" w:hAnsi="Times New Roman" w:cs="Times New Roman"/>
        </w:rPr>
        <w:t xml:space="preserve"> МҚҰ </w:t>
      </w:r>
      <w:proofErr w:type="spellStart"/>
      <w:r w:rsidRPr="00AC10A7">
        <w:rPr>
          <w:rFonts w:ascii="Times New Roman" w:hAnsi="Times New Roman" w:cs="Times New Roman"/>
        </w:rPr>
        <w:t>ішкі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нормативтік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құжаттарының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талаптарына</w:t>
      </w:r>
      <w:proofErr w:type="spellEnd"/>
      <w:r w:rsidRPr="00AC10A7">
        <w:rPr>
          <w:rFonts w:ascii="Times New Roman" w:hAnsi="Times New Roman" w:cs="Times New Roman"/>
        </w:rPr>
        <w:t xml:space="preserve"> </w:t>
      </w:r>
      <w:proofErr w:type="spellStart"/>
      <w:r w:rsidRPr="00AC10A7">
        <w:rPr>
          <w:rFonts w:ascii="Times New Roman" w:hAnsi="Times New Roman" w:cs="Times New Roman"/>
        </w:rPr>
        <w:t>сәйкес</w:t>
      </w:r>
      <w:proofErr w:type="spellEnd"/>
      <w:r w:rsidRPr="00AC10A7">
        <w:rPr>
          <w:rFonts w:ascii="Times New Roman" w:hAnsi="Times New Roman" w:cs="Times New Roman"/>
        </w:rPr>
        <w:t xml:space="preserve"> шешіледі</w:t>
      </w:r>
      <w:r w:rsidR="00357119" w:rsidRPr="005B2F35">
        <w:rPr>
          <w:rFonts w:ascii="Times New Roman" w:hAnsi="Times New Roman" w:cs="Times New Roman"/>
        </w:rPr>
        <w:t>.</w:t>
      </w:r>
    </w:p>
    <w:p w14:paraId="615E1112" w14:textId="77777777" w:rsidR="001A5C4D" w:rsidRPr="005B2F35" w:rsidRDefault="001A5C4D" w:rsidP="001A5C4D">
      <w:pPr>
        <w:pStyle w:val="af7"/>
        <w:ind w:left="-851" w:firstLine="567"/>
        <w:jc w:val="both"/>
        <w:rPr>
          <w:i/>
        </w:rPr>
      </w:pPr>
    </w:p>
    <w:p w14:paraId="70C1C9DC" w14:textId="77777777" w:rsidR="001A5C4D" w:rsidRPr="005B2F35" w:rsidRDefault="001A5C4D" w:rsidP="001A5C4D">
      <w:pPr>
        <w:pStyle w:val="af7"/>
        <w:ind w:left="-851" w:firstLine="567"/>
        <w:jc w:val="both"/>
        <w:rPr>
          <w:i/>
        </w:rPr>
      </w:pPr>
    </w:p>
    <w:p w14:paraId="5569F375" w14:textId="77777777" w:rsidR="001A5C4D" w:rsidRPr="005B2F35" w:rsidRDefault="001A5C4D" w:rsidP="001A5C4D">
      <w:pPr>
        <w:pStyle w:val="af7"/>
        <w:ind w:left="-851" w:firstLine="567"/>
        <w:jc w:val="both"/>
        <w:rPr>
          <w:i/>
        </w:rPr>
      </w:pPr>
    </w:p>
    <w:p w14:paraId="668129DB" w14:textId="77777777" w:rsidR="002444C3" w:rsidRPr="005B2F35" w:rsidRDefault="002444C3" w:rsidP="001A5C4D">
      <w:pPr>
        <w:pStyle w:val="af7"/>
        <w:ind w:left="-851" w:firstLine="567"/>
        <w:jc w:val="both"/>
        <w:rPr>
          <w:i/>
        </w:rPr>
      </w:pPr>
    </w:p>
    <w:p w14:paraId="03CE8C7A" w14:textId="77777777" w:rsidR="002444C3" w:rsidRPr="005B2F35" w:rsidRDefault="002444C3" w:rsidP="001A5C4D">
      <w:pPr>
        <w:pStyle w:val="af7"/>
        <w:ind w:left="-851" w:firstLine="567"/>
        <w:jc w:val="both"/>
        <w:rPr>
          <w:i/>
        </w:rPr>
      </w:pPr>
    </w:p>
    <w:p w14:paraId="7E645133" w14:textId="77777777" w:rsidR="002444C3" w:rsidRPr="005B2F35" w:rsidRDefault="002444C3" w:rsidP="001A5C4D">
      <w:pPr>
        <w:pStyle w:val="af7"/>
        <w:ind w:left="-851" w:firstLine="567"/>
        <w:jc w:val="both"/>
        <w:rPr>
          <w:i/>
        </w:rPr>
      </w:pPr>
    </w:p>
    <w:p w14:paraId="498A6C67" w14:textId="77777777" w:rsidR="002444C3" w:rsidRPr="005B2F35" w:rsidRDefault="002444C3" w:rsidP="001A5C4D">
      <w:pPr>
        <w:pStyle w:val="af7"/>
        <w:ind w:left="-851" w:firstLine="567"/>
        <w:jc w:val="both"/>
        <w:rPr>
          <w:i/>
        </w:rPr>
      </w:pPr>
    </w:p>
    <w:p w14:paraId="2B30A00E" w14:textId="77777777" w:rsidR="002444C3" w:rsidRPr="005B2F35" w:rsidRDefault="002444C3" w:rsidP="001A5C4D">
      <w:pPr>
        <w:pStyle w:val="af7"/>
        <w:ind w:left="-851" w:firstLine="567"/>
        <w:jc w:val="both"/>
        <w:rPr>
          <w:i/>
        </w:rPr>
      </w:pPr>
    </w:p>
    <w:p w14:paraId="3313E35E" w14:textId="77777777" w:rsidR="002444C3" w:rsidRPr="005B2F35" w:rsidRDefault="002444C3" w:rsidP="001A5C4D">
      <w:pPr>
        <w:pStyle w:val="af7"/>
        <w:ind w:left="-851" w:firstLine="567"/>
        <w:jc w:val="both"/>
        <w:rPr>
          <w:i/>
        </w:rPr>
      </w:pPr>
    </w:p>
    <w:p w14:paraId="138843B0" w14:textId="77777777" w:rsidR="002444C3" w:rsidRPr="005B2F35" w:rsidRDefault="002444C3" w:rsidP="001A5C4D">
      <w:pPr>
        <w:pStyle w:val="af7"/>
        <w:ind w:left="-851" w:firstLine="567"/>
        <w:jc w:val="both"/>
        <w:rPr>
          <w:i/>
        </w:rPr>
      </w:pPr>
    </w:p>
    <w:p w14:paraId="0C939550" w14:textId="77777777" w:rsidR="002444C3" w:rsidRPr="005B2F35" w:rsidRDefault="002444C3" w:rsidP="001A5C4D">
      <w:pPr>
        <w:pStyle w:val="af7"/>
        <w:ind w:left="-851" w:firstLine="567"/>
        <w:jc w:val="both"/>
        <w:rPr>
          <w:i/>
        </w:rPr>
      </w:pPr>
    </w:p>
    <w:p w14:paraId="4054EEFB" w14:textId="77777777" w:rsidR="002444C3" w:rsidRPr="005B2F35" w:rsidRDefault="002444C3" w:rsidP="001A5C4D">
      <w:pPr>
        <w:pStyle w:val="af7"/>
        <w:ind w:left="-851" w:firstLine="567"/>
        <w:jc w:val="both"/>
        <w:rPr>
          <w:i/>
        </w:rPr>
      </w:pPr>
    </w:p>
    <w:p w14:paraId="5BEFA08E" w14:textId="77777777" w:rsidR="002444C3" w:rsidRPr="005B2F35" w:rsidRDefault="002444C3" w:rsidP="001A5C4D">
      <w:pPr>
        <w:pStyle w:val="af7"/>
        <w:ind w:left="-851" w:firstLine="567"/>
        <w:jc w:val="both"/>
        <w:rPr>
          <w:i/>
        </w:rPr>
      </w:pPr>
    </w:p>
    <w:p w14:paraId="415EEEBF" w14:textId="77777777" w:rsidR="002444C3" w:rsidRPr="005B2F35" w:rsidRDefault="002444C3" w:rsidP="001A5C4D">
      <w:pPr>
        <w:pStyle w:val="af7"/>
        <w:ind w:left="-851" w:firstLine="567"/>
        <w:jc w:val="both"/>
        <w:rPr>
          <w:i/>
        </w:rPr>
      </w:pPr>
    </w:p>
    <w:p w14:paraId="04FA481E" w14:textId="77777777" w:rsidR="002444C3" w:rsidRPr="005B2F35" w:rsidRDefault="002444C3" w:rsidP="001A5C4D">
      <w:pPr>
        <w:pStyle w:val="af7"/>
        <w:ind w:left="-851" w:firstLine="567"/>
        <w:jc w:val="both"/>
        <w:rPr>
          <w:i/>
        </w:rPr>
      </w:pPr>
    </w:p>
    <w:p w14:paraId="659D67D6" w14:textId="77777777" w:rsidR="006F7472" w:rsidRPr="005B2F35" w:rsidRDefault="006F7472" w:rsidP="00547E99">
      <w:pPr>
        <w:ind w:left="-284"/>
        <w:rPr>
          <w:rFonts w:ascii="Times New Roman" w:eastAsia="Times New Roman" w:hAnsi="Times New Roman"/>
        </w:rPr>
      </w:pPr>
    </w:p>
    <w:sectPr w:rsidR="006F7472" w:rsidRPr="005B2F35" w:rsidSect="00960B2F">
      <w:footerReference w:type="default" r:id="rId14"/>
      <w:pgSz w:w="12240" w:h="15840"/>
      <w:pgMar w:top="1134" w:right="850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C64B6" w14:textId="77777777" w:rsidR="006C17D3" w:rsidRDefault="006C17D3" w:rsidP="000F0144">
      <w:r>
        <w:separator/>
      </w:r>
    </w:p>
  </w:endnote>
  <w:endnote w:type="continuationSeparator" w:id="0">
    <w:p w14:paraId="12A1668F" w14:textId="77777777" w:rsidR="006C17D3" w:rsidRDefault="006C17D3" w:rsidP="000F0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630722"/>
      <w:docPartObj>
        <w:docPartGallery w:val="Page Numbers (Bottom of Page)"/>
        <w:docPartUnique/>
      </w:docPartObj>
    </w:sdtPr>
    <w:sdtContent>
      <w:p w14:paraId="66812518" w14:textId="48D5917F" w:rsidR="00CD1399" w:rsidRDefault="00CD1399">
        <w:pPr>
          <w:pStyle w:val="af2"/>
          <w:jc w:val="right"/>
        </w:pPr>
        <w:r w:rsidRPr="00746CF4">
          <w:rPr>
            <w:rFonts w:ascii="Times New Roman" w:hAnsi="Times New Roman" w:cs="Times New Roman"/>
          </w:rPr>
          <w:fldChar w:fldCharType="begin"/>
        </w:r>
        <w:r w:rsidRPr="00746CF4">
          <w:rPr>
            <w:rFonts w:ascii="Times New Roman" w:hAnsi="Times New Roman" w:cs="Times New Roman"/>
          </w:rPr>
          <w:instrText>PAGE   \* MERGEFORMAT</w:instrText>
        </w:r>
        <w:r w:rsidRPr="00746CF4">
          <w:rPr>
            <w:rFonts w:ascii="Times New Roman" w:hAnsi="Times New Roman" w:cs="Times New Roman"/>
          </w:rPr>
          <w:fldChar w:fldCharType="separate"/>
        </w:r>
        <w:r w:rsidR="00430E34">
          <w:rPr>
            <w:rFonts w:ascii="Times New Roman" w:hAnsi="Times New Roman" w:cs="Times New Roman"/>
            <w:noProof/>
          </w:rPr>
          <w:t>21</w:t>
        </w:r>
        <w:r w:rsidRPr="00746CF4">
          <w:rPr>
            <w:rFonts w:ascii="Times New Roman" w:hAnsi="Times New Roman" w:cs="Times New Roman"/>
          </w:rPr>
          <w:fldChar w:fldCharType="end"/>
        </w:r>
      </w:p>
    </w:sdtContent>
  </w:sdt>
  <w:p w14:paraId="1C0A94CF" w14:textId="77777777" w:rsidR="00CD1399" w:rsidRDefault="00CD139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FA913" w14:textId="77777777" w:rsidR="006C17D3" w:rsidRDefault="006C17D3" w:rsidP="000F0144">
      <w:r>
        <w:separator/>
      </w:r>
    </w:p>
  </w:footnote>
  <w:footnote w:type="continuationSeparator" w:id="0">
    <w:p w14:paraId="6485F893" w14:textId="77777777" w:rsidR="006C17D3" w:rsidRDefault="006C17D3" w:rsidP="000F0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00000002">
      <w:start w:val="1"/>
      <w:numFmt w:val="bullet"/>
      <w:lvlText w:val="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9"/>
    <w:multiLevelType w:val="hybridMultilevel"/>
    <w:tmpl w:val="00000009"/>
    <w:lvl w:ilvl="0" w:tplc="0000032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16"/>
    <w:multiLevelType w:val="hybridMultilevel"/>
    <w:tmpl w:val="00000016"/>
    <w:lvl w:ilvl="0" w:tplc="0000083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17"/>
    <w:multiLevelType w:val="hybridMultilevel"/>
    <w:tmpl w:val="00000017"/>
    <w:lvl w:ilvl="0" w:tplc="0000089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1A"/>
    <w:multiLevelType w:val="hybridMultilevel"/>
    <w:tmpl w:val="0000001A"/>
    <w:lvl w:ilvl="0" w:tplc="000009C5">
      <w:start w:val="6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28"/>
    <w:multiLevelType w:val="hybridMultilevel"/>
    <w:tmpl w:val="00000028"/>
    <w:lvl w:ilvl="0" w:tplc="00000F3D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70087F"/>
    <w:multiLevelType w:val="hybridMultilevel"/>
    <w:tmpl w:val="32CAC0E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014D4B"/>
    <w:multiLevelType w:val="hybridMultilevel"/>
    <w:tmpl w:val="FFFFFFFF"/>
    <w:lvl w:ilvl="0" w:tplc="2000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8" w15:restartNumberingAfterBreak="0">
    <w:nsid w:val="077A75AE"/>
    <w:multiLevelType w:val="hybridMultilevel"/>
    <w:tmpl w:val="253A822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444E53"/>
    <w:multiLevelType w:val="hybridMultilevel"/>
    <w:tmpl w:val="FFFFFFFF"/>
    <w:lvl w:ilvl="0" w:tplc="2000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0" w15:restartNumberingAfterBreak="0">
    <w:nsid w:val="09140456"/>
    <w:multiLevelType w:val="multilevel"/>
    <w:tmpl w:val="05943D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0814F4"/>
    <w:multiLevelType w:val="hybridMultilevel"/>
    <w:tmpl w:val="34C615D6"/>
    <w:lvl w:ilvl="0" w:tplc="0AA6F93C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B609C6"/>
    <w:multiLevelType w:val="hybridMultilevel"/>
    <w:tmpl w:val="FAF08F44"/>
    <w:lvl w:ilvl="0" w:tplc="ACC6A442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95232F"/>
    <w:multiLevelType w:val="multilevel"/>
    <w:tmpl w:val="D388C8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F056AA3"/>
    <w:multiLevelType w:val="hybridMultilevel"/>
    <w:tmpl w:val="64741AFE"/>
    <w:lvl w:ilvl="0" w:tplc="0AA6F93C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26598A"/>
    <w:multiLevelType w:val="hybridMultilevel"/>
    <w:tmpl w:val="2CD430EE"/>
    <w:lvl w:ilvl="0" w:tplc="7D860E3A">
      <w:start w:val="40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8E1EB7"/>
    <w:multiLevelType w:val="hybridMultilevel"/>
    <w:tmpl w:val="52CE06A4"/>
    <w:lvl w:ilvl="0" w:tplc="50D4515A">
      <w:start w:val="3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13944109"/>
    <w:multiLevelType w:val="hybridMultilevel"/>
    <w:tmpl w:val="9FBED5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9469D6"/>
    <w:multiLevelType w:val="hybridMultilevel"/>
    <w:tmpl w:val="1D1E505C"/>
    <w:lvl w:ilvl="0" w:tplc="0688F9C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68491F"/>
    <w:multiLevelType w:val="hybridMultilevel"/>
    <w:tmpl w:val="FED4C10C"/>
    <w:lvl w:ilvl="0" w:tplc="EE44392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A03473"/>
    <w:multiLevelType w:val="multilevel"/>
    <w:tmpl w:val="CA14E824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AFA3216"/>
    <w:multiLevelType w:val="multilevel"/>
    <w:tmpl w:val="1B40D0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C2C7050"/>
    <w:multiLevelType w:val="hybridMultilevel"/>
    <w:tmpl w:val="39DC33CE"/>
    <w:lvl w:ilvl="0" w:tplc="0AA6F93C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CB91B16"/>
    <w:multiLevelType w:val="hybridMultilevel"/>
    <w:tmpl w:val="C93C756E"/>
    <w:lvl w:ilvl="0" w:tplc="F698CEEC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1D7D7BA2"/>
    <w:multiLevelType w:val="hybridMultilevel"/>
    <w:tmpl w:val="FD52CDE8"/>
    <w:lvl w:ilvl="0" w:tplc="200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CA587E"/>
    <w:multiLevelType w:val="hybridMultilevel"/>
    <w:tmpl w:val="2E74A78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EE443928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  <w:b w:val="0"/>
        <w:color w:val="auto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D76629"/>
    <w:multiLevelType w:val="multilevel"/>
    <w:tmpl w:val="FFFFFFFF"/>
    <w:lvl w:ilvl="0">
      <w:start w:val="7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21E518E5"/>
    <w:multiLevelType w:val="multilevel"/>
    <w:tmpl w:val="FFFFFFFF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8" w15:restartNumberingAfterBreak="0">
    <w:nsid w:val="23330A06"/>
    <w:multiLevelType w:val="hybridMultilevel"/>
    <w:tmpl w:val="7D1884D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4F038F5"/>
    <w:multiLevelType w:val="hybridMultilevel"/>
    <w:tmpl w:val="874C03FA"/>
    <w:lvl w:ilvl="0" w:tplc="EA709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843982"/>
    <w:multiLevelType w:val="hybridMultilevel"/>
    <w:tmpl w:val="1DA46D7E"/>
    <w:lvl w:ilvl="0" w:tplc="E3387A1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CF1829"/>
    <w:multiLevelType w:val="multilevel"/>
    <w:tmpl w:val="2E24A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9DC1372"/>
    <w:multiLevelType w:val="hybridMultilevel"/>
    <w:tmpl w:val="4142F290"/>
    <w:lvl w:ilvl="0" w:tplc="0AA6F93C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A9F44BB"/>
    <w:multiLevelType w:val="multilevel"/>
    <w:tmpl w:val="FFFFFFFF"/>
    <w:lvl w:ilvl="0">
      <w:start w:val="7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ind w:left="96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cs="Times New Roman" w:hint="default"/>
      </w:rPr>
    </w:lvl>
  </w:abstractNum>
  <w:abstractNum w:abstractNumId="34" w15:restartNumberingAfterBreak="0">
    <w:nsid w:val="2B1751A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cs="Times New Roman" w:hint="default"/>
      </w:rPr>
    </w:lvl>
  </w:abstractNum>
  <w:abstractNum w:abstractNumId="35" w15:restartNumberingAfterBreak="0">
    <w:nsid w:val="2BA228CA"/>
    <w:multiLevelType w:val="hybridMultilevel"/>
    <w:tmpl w:val="336AE0A2"/>
    <w:lvl w:ilvl="0" w:tplc="0AA6F93C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BAC2088"/>
    <w:multiLevelType w:val="multilevel"/>
    <w:tmpl w:val="FFFFFFFF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37" w15:restartNumberingAfterBreak="0">
    <w:nsid w:val="2D5E3D34"/>
    <w:multiLevelType w:val="multilevel"/>
    <w:tmpl w:val="5FA017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8" w15:restartNumberingAfterBreak="0">
    <w:nsid w:val="31816E1C"/>
    <w:multiLevelType w:val="hybridMultilevel"/>
    <w:tmpl w:val="FFFFFFFF"/>
    <w:lvl w:ilvl="0" w:tplc="200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969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68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0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29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84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6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89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7009" w:hanging="360"/>
      </w:pPr>
      <w:rPr>
        <w:rFonts w:ascii="Wingdings" w:hAnsi="Wingdings" w:hint="default"/>
      </w:rPr>
    </w:lvl>
  </w:abstractNum>
  <w:abstractNum w:abstractNumId="39" w15:restartNumberingAfterBreak="0">
    <w:nsid w:val="32186DF4"/>
    <w:multiLevelType w:val="hybridMultilevel"/>
    <w:tmpl w:val="E6D06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24C44DD"/>
    <w:multiLevelType w:val="multilevel"/>
    <w:tmpl w:val="C452369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1"/>
      <w:lvlText w:val="%1.%2.%3."/>
      <w:lvlJc w:val="left"/>
      <w:pPr>
        <w:ind w:left="78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32BD29F4"/>
    <w:multiLevelType w:val="hybridMultilevel"/>
    <w:tmpl w:val="3970CF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C95F9C"/>
    <w:multiLevelType w:val="multilevel"/>
    <w:tmpl w:val="66CC1A9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C8751F8"/>
    <w:multiLevelType w:val="hybridMultilevel"/>
    <w:tmpl w:val="A1129B1A"/>
    <w:lvl w:ilvl="0" w:tplc="0AA6F93C">
      <w:start w:val="4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3DE70EE9"/>
    <w:multiLevelType w:val="hybridMultilevel"/>
    <w:tmpl w:val="65807574"/>
    <w:lvl w:ilvl="0" w:tplc="0AA6F93C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018217C"/>
    <w:multiLevelType w:val="hybridMultilevel"/>
    <w:tmpl w:val="8FD0B9DA"/>
    <w:lvl w:ilvl="0" w:tplc="3DD8E8C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32C3E72"/>
    <w:multiLevelType w:val="hybridMultilevel"/>
    <w:tmpl w:val="CC3243F2"/>
    <w:lvl w:ilvl="0" w:tplc="39D2A4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438212BD"/>
    <w:multiLevelType w:val="multilevel"/>
    <w:tmpl w:val="AA9CA050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  <w:bCs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5C4402A"/>
    <w:multiLevelType w:val="hybridMultilevel"/>
    <w:tmpl w:val="814A5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613170A"/>
    <w:multiLevelType w:val="hybridMultilevel"/>
    <w:tmpl w:val="34D686A6"/>
    <w:lvl w:ilvl="0" w:tplc="3280E6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C49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FE65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E29C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98E4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8E46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78F6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AA89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3CD3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66971E6"/>
    <w:multiLevelType w:val="hybridMultilevel"/>
    <w:tmpl w:val="A9F242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5D7D13"/>
    <w:multiLevelType w:val="multilevel"/>
    <w:tmpl w:val="46C6AB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7AA7F5C"/>
    <w:multiLevelType w:val="multilevel"/>
    <w:tmpl w:val="93A00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3" w15:restartNumberingAfterBreak="0">
    <w:nsid w:val="48A76CF8"/>
    <w:multiLevelType w:val="hybridMultilevel"/>
    <w:tmpl w:val="4BB85126"/>
    <w:lvl w:ilvl="0" w:tplc="EE44392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B41459B"/>
    <w:multiLevelType w:val="hybridMultilevel"/>
    <w:tmpl w:val="C5B06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C6168F9"/>
    <w:multiLevelType w:val="hybridMultilevel"/>
    <w:tmpl w:val="3010368C"/>
    <w:lvl w:ilvl="0" w:tplc="C9C62EA0">
      <w:start w:val="1"/>
      <w:numFmt w:val="decimal"/>
      <w:lvlText w:val="%1)"/>
      <w:lvlJc w:val="left"/>
      <w:pPr>
        <w:ind w:left="1140" w:hanging="420"/>
      </w:pPr>
      <w:rPr>
        <w:rFonts w:ascii="Times New Roman" w:hAnsi="Times New Roman" w:cs="Times New Roman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DA506C0"/>
    <w:multiLevelType w:val="hybridMultilevel"/>
    <w:tmpl w:val="6870F43A"/>
    <w:lvl w:ilvl="0" w:tplc="0AA6F93C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E252485"/>
    <w:multiLevelType w:val="hybridMultilevel"/>
    <w:tmpl w:val="061E25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F801A4C"/>
    <w:multiLevelType w:val="multilevel"/>
    <w:tmpl w:val="0BCE404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57355120"/>
    <w:multiLevelType w:val="hybridMultilevel"/>
    <w:tmpl w:val="AE766B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9F312DD"/>
    <w:multiLevelType w:val="multilevel"/>
    <w:tmpl w:val="97D2BB0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5AE82F86"/>
    <w:multiLevelType w:val="multilevel"/>
    <w:tmpl w:val="FFFFFFFF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2" w15:restartNumberingAfterBreak="0">
    <w:nsid w:val="5C805980"/>
    <w:multiLevelType w:val="hybridMultilevel"/>
    <w:tmpl w:val="BC8CD60C"/>
    <w:lvl w:ilvl="0" w:tplc="3DD8E8C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D3A34EE"/>
    <w:multiLevelType w:val="hybridMultilevel"/>
    <w:tmpl w:val="B8CAB6BA"/>
    <w:lvl w:ilvl="0" w:tplc="0AA6F93C">
      <w:start w:val="4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AA6F93C">
      <w:start w:val="4"/>
      <w:numFmt w:val="bullet"/>
      <w:lvlText w:val="-"/>
      <w:lvlJc w:val="left"/>
      <w:pPr>
        <w:ind w:left="2160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5E6757DE"/>
    <w:multiLevelType w:val="hybridMultilevel"/>
    <w:tmpl w:val="FFFFFFFF"/>
    <w:lvl w:ilvl="0" w:tplc="F8B042F6">
      <w:start w:val="1"/>
      <w:numFmt w:val="decimal"/>
      <w:lvlText w:val="%1)"/>
      <w:lvlJc w:val="left"/>
      <w:pPr>
        <w:ind w:left="1480" w:hanging="360"/>
      </w:pPr>
      <w:rPr>
        <w:rFonts w:ascii="Times New Roman" w:eastAsia="Times New Roman" w:hAnsi="Times New Roman" w:cs="Times New Roman"/>
      </w:rPr>
    </w:lvl>
    <w:lvl w:ilvl="1" w:tplc="2000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65" w15:restartNumberingAfterBreak="0">
    <w:nsid w:val="5E901535"/>
    <w:multiLevelType w:val="hybridMultilevel"/>
    <w:tmpl w:val="968E3310"/>
    <w:lvl w:ilvl="0" w:tplc="0AA6F93C">
      <w:start w:val="4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5EE3774B"/>
    <w:multiLevelType w:val="multilevel"/>
    <w:tmpl w:val="BC86FC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5F7A257C"/>
    <w:multiLevelType w:val="hybridMultilevel"/>
    <w:tmpl w:val="69988798"/>
    <w:lvl w:ilvl="0" w:tplc="0AA6F93C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0770161"/>
    <w:multiLevelType w:val="hybridMultilevel"/>
    <w:tmpl w:val="2B20F08C"/>
    <w:lvl w:ilvl="0" w:tplc="FB462FE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1925F44"/>
    <w:multiLevelType w:val="hybridMultilevel"/>
    <w:tmpl w:val="4DC87106"/>
    <w:lvl w:ilvl="0" w:tplc="F176C97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1A25D91"/>
    <w:multiLevelType w:val="hybridMultilevel"/>
    <w:tmpl w:val="881C3B06"/>
    <w:lvl w:ilvl="0" w:tplc="0AA6F93C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2AD4631"/>
    <w:multiLevelType w:val="hybridMultilevel"/>
    <w:tmpl w:val="0C4C22C4"/>
    <w:lvl w:ilvl="0" w:tplc="3DD8E8C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37B3CB6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0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1800"/>
      </w:pPr>
      <w:rPr>
        <w:rFonts w:cs="Times New Roman" w:hint="default"/>
      </w:rPr>
    </w:lvl>
  </w:abstractNum>
  <w:abstractNum w:abstractNumId="73" w15:restartNumberingAfterBreak="0">
    <w:nsid w:val="6538637B"/>
    <w:multiLevelType w:val="hybridMultilevel"/>
    <w:tmpl w:val="FFFFFFFF"/>
    <w:lvl w:ilvl="0" w:tplc="AA60BCC2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80" w:hanging="360"/>
      </w:pPr>
      <w:rPr>
        <w:rFonts w:cs="Times New Roman"/>
      </w:rPr>
    </w:lvl>
    <w:lvl w:ilvl="2" w:tplc="2000001B">
      <w:start w:val="1"/>
      <w:numFmt w:val="lowerRoman"/>
      <w:lvlText w:val="%3."/>
      <w:lvlJc w:val="right"/>
      <w:pPr>
        <w:ind w:left="220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92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4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6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8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80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520" w:hanging="180"/>
      </w:pPr>
      <w:rPr>
        <w:rFonts w:cs="Times New Roman"/>
      </w:rPr>
    </w:lvl>
  </w:abstractNum>
  <w:abstractNum w:abstractNumId="74" w15:restartNumberingAfterBreak="0">
    <w:nsid w:val="6891556C"/>
    <w:multiLevelType w:val="hybridMultilevel"/>
    <w:tmpl w:val="81CACB10"/>
    <w:lvl w:ilvl="0" w:tplc="200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EE87923"/>
    <w:multiLevelType w:val="hybridMultilevel"/>
    <w:tmpl w:val="1466FE22"/>
    <w:lvl w:ilvl="0" w:tplc="39085492">
      <w:start w:val="14"/>
      <w:numFmt w:val="decimal"/>
      <w:lvlText w:val="%1."/>
      <w:lvlJc w:val="left"/>
      <w:pPr>
        <w:ind w:left="1011" w:hanging="301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1" w:tplc="242AB550">
      <w:start w:val="1"/>
      <w:numFmt w:val="decimal"/>
      <w:lvlText w:val="%2)"/>
      <w:lvlJc w:val="left"/>
      <w:pPr>
        <w:ind w:left="942" w:hanging="34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2" w:tplc="4FA831A8">
      <w:numFmt w:val="bullet"/>
      <w:lvlText w:val="•"/>
      <w:lvlJc w:val="left"/>
      <w:pPr>
        <w:ind w:left="1911" w:hanging="348"/>
      </w:pPr>
      <w:rPr>
        <w:rFonts w:hint="default"/>
        <w:lang w:val="ru-RU" w:eastAsia="ru-RU" w:bidi="ru-RU"/>
      </w:rPr>
    </w:lvl>
    <w:lvl w:ilvl="3" w:tplc="857A136E">
      <w:numFmt w:val="bullet"/>
      <w:lvlText w:val="•"/>
      <w:lvlJc w:val="left"/>
      <w:pPr>
        <w:ind w:left="2883" w:hanging="348"/>
      </w:pPr>
      <w:rPr>
        <w:rFonts w:hint="default"/>
        <w:lang w:val="ru-RU" w:eastAsia="ru-RU" w:bidi="ru-RU"/>
      </w:rPr>
    </w:lvl>
    <w:lvl w:ilvl="4" w:tplc="B0DA1760">
      <w:numFmt w:val="bullet"/>
      <w:lvlText w:val="•"/>
      <w:lvlJc w:val="left"/>
      <w:pPr>
        <w:ind w:left="3855" w:hanging="348"/>
      </w:pPr>
      <w:rPr>
        <w:rFonts w:hint="default"/>
        <w:lang w:val="ru-RU" w:eastAsia="ru-RU" w:bidi="ru-RU"/>
      </w:rPr>
    </w:lvl>
    <w:lvl w:ilvl="5" w:tplc="FDFEA8EC">
      <w:numFmt w:val="bullet"/>
      <w:lvlText w:val="•"/>
      <w:lvlJc w:val="left"/>
      <w:pPr>
        <w:ind w:left="4827" w:hanging="348"/>
      </w:pPr>
      <w:rPr>
        <w:rFonts w:hint="default"/>
        <w:lang w:val="ru-RU" w:eastAsia="ru-RU" w:bidi="ru-RU"/>
      </w:rPr>
    </w:lvl>
    <w:lvl w:ilvl="6" w:tplc="1A9C4A18">
      <w:numFmt w:val="bullet"/>
      <w:lvlText w:val="•"/>
      <w:lvlJc w:val="left"/>
      <w:pPr>
        <w:ind w:left="5799" w:hanging="348"/>
      </w:pPr>
      <w:rPr>
        <w:rFonts w:hint="default"/>
        <w:lang w:val="ru-RU" w:eastAsia="ru-RU" w:bidi="ru-RU"/>
      </w:rPr>
    </w:lvl>
    <w:lvl w:ilvl="7" w:tplc="D0D648AC">
      <w:numFmt w:val="bullet"/>
      <w:lvlText w:val="•"/>
      <w:lvlJc w:val="left"/>
      <w:pPr>
        <w:ind w:left="6770" w:hanging="348"/>
      </w:pPr>
      <w:rPr>
        <w:rFonts w:hint="default"/>
        <w:lang w:val="ru-RU" w:eastAsia="ru-RU" w:bidi="ru-RU"/>
      </w:rPr>
    </w:lvl>
    <w:lvl w:ilvl="8" w:tplc="59F8FF08">
      <w:numFmt w:val="bullet"/>
      <w:lvlText w:val="•"/>
      <w:lvlJc w:val="left"/>
      <w:pPr>
        <w:ind w:left="7742" w:hanging="348"/>
      </w:pPr>
      <w:rPr>
        <w:rFonts w:hint="default"/>
        <w:lang w:val="ru-RU" w:eastAsia="ru-RU" w:bidi="ru-RU"/>
      </w:rPr>
    </w:lvl>
  </w:abstractNum>
  <w:abstractNum w:abstractNumId="76" w15:restartNumberingAfterBreak="0">
    <w:nsid w:val="70C6278A"/>
    <w:multiLevelType w:val="multilevel"/>
    <w:tmpl w:val="278480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73FB32CC"/>
    <w:multiLevelType w:val="hybridMultilevel"/>
    <w:tmpl w:val="E3E0832C"/>
    <w:lvl w:ilvl="0" w:tplc="2000000F">
      <w:start w:val="1"/>
      <w:numFmt w:val="decimal"/>
      <w:lvlText w:val="%1."/>
      <w:lvlJc w:val="left"/>
      <w:pPr>
        <w:ind w:left="928" w:hanging="360"/>
      </w:p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8" w15:restartNumberingAfterBreak="0">
    <w:nsid w:val="73FF479A"/>
    <w:multiLevelType w:val="multilevel"/>
    <w:tmpl w:val="FFACF0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9" w15:restartNumberingAfterBreak="0">
    <w:nsid w:val="757F6658"/>
    <w:multiLevelType w:val="hybridMultilevel"/>
    <w:tmpl w:val="FFFFFFFF"/>
    <w:lvl w:ilvl="0" w:tplc="20000001">
      <w:start w:val="1"/>
      <w:numFmt w:val="bullet"/>
      <w:lvlText w:val=""/>
      <w:lvlJc w:val="left"/>
      <w:pPr>
        <w:ind w:left="124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969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68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0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29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84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6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89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7009" w:hanging="360"/>
      </w:pPr>
      <w:rPr>
        <w:rFonts w:ascii="Wingdings" w:hAnsi="Wingdings" w:hint="default"/>
      </w:rPr>
    </w:lvl>
  </w:abstractNum>
  <w:abstractNum w:abstractNumId="80" w15:restartNumberingAfterBreak="0">
    <w:nsid w:val="7C855B1C"/>
    <w:multiLevelType w:val="multilevel"/>
    <w:tmpl w:val="0922A6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CF75C0B"/>
    <w:multiLevelType w:val="hybridMultilevel"/>
    <w:tmpl w:val="FFFFFFFF"/>
    <w:lvl w:ilvl="0" w:tplc="20000001">
      <w:start w:val="1"/>
      <w:numFmt w:val="bullet"/>
      <w:lvlText w:val=""/>
      <w:lvlJc w:val="left"/>
      <w:pPr>
        <w:ind w:left="124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969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68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0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29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84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6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89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7009" w:hanging="360"/>
      </w:pPr>
      <w:rPr>
        <w:rFonts w:ascii="Wingdings" w:hAnsi="Wingdings" w:hint="default"/>
      </w:rPr>
    </w:lvl>
  </w:abstractNum>
  <w:abstractNum w:abstractNumId="82" w15:restartNumberingAfterBreak="0">
    <w:nsid w:val="7E26540A"/>
    <w:multiLevelType w:val="multilevel"/>
    <w:tmpl w:val="A002ED44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83" w15:restartNumberingAfterBreak="0">
    <w:nsid w:val="7EE44B95"/>
    <w:multiLevelType w:val="hybridMultilevel"/>
    <w:tmpl w:val="B8BEE744"/>
    <w:lvl w:ilvl="0" w:tplc="0AA6F93C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411404">
    <w:abstractNumId w:val="1"/>
  </w:num>
  <w:num w:numId="2" w16cid:durableId="914970067">
    <w:abstractNumId w:val="2"/>
  </w:num>
  <w:num w:numId="3" w16cid:durableId="567502569">
    <w:abstractNumId w:val="3"/>
  </w:num>
  <w:num w:numId="4" w16cid:durableId="1579173260">
    <w:abstractNumId w:val="4"/>
  </w:num>
  <w:num w:numId="5" w16cid:durableId="1706637397">
    <w:abstractNumId w:val="5"/>
  </w:num>
  <w:num w:numId="6" w16cid:durableId="662590181">
    <w:abstractNumId w:val="67"/>
  </w:num>
  <w:num w:numId="7" w16cid:durableId="1019045308">
    <w:abstractNumId w:val="14"/>
  </w:num>
  <w:num w:numId="8" w16cid:durableId="93743227">
    <w:abstractNumId w:val="70"/>
  </w:num>
  <w:num w:numId="9" w16cid:durableId="716512504">
    <w:abstractNumId w:val="55"/>
  </w:num>
  <w:num w:numId="10" w16cid:durableId="200018801">
    <w:abstractNumId w:val="56"/>
  </w:num>
  <w:num w:numId="11" w16cid:durableId="228226176">
    <w:abstractNumId w:val="57"/>
  </w:num>
  <w:num w:numId="12" w16cid:durableId="599484415">
    <w:abstractNumId w:val="46"/>
  </w:num>
  <w:num w:numId="13" w16cid:durableId="411128292">
    <w:abstractNumId w:val="65"/>
  </w:num>
  <w:num w:numId="14" w16cid:durableId="520819956">
    <w:abstractNumId w:val="83"/>
  </w:num>
  <w:num w:numId="15" w16cid:durableId="211843826">
    <w:abstractNumId w:val="11"/>
  </w:num>
  <w:num w:numId="16" w16cid:durableId="622658850">
    <w:abstractNumId w:val="49"/>
  </w:num>
  <w:num w:numId="17" w16cid:durableId="2133739755">
    <w:abstractNumId w:val="0"/>
  </w:num>
  <w:num w:numId="18" w16cid:durableId="412550981">
    <w:abstractNumId w:val="31"/>
  </w:num>
  <w:num w:numId="19" w16cid:durableId="1610622537">
    <w:abstractNumId w:val="43"/>
  </w:num>
  <w:num w:numId="20" w16cid:durableId="354423583">
    <w:abstractNumId w:val="63"/>
  </w:num>
  <w:num w:numId="21" w16cid:durableId="173881131">
    <w:abstractNumId w:val="44"/>
  </w:num>
  <w:num w:numId="22" w16cid:durableId="2027755441">
    <w:abstractNumId w:val="59"/>
  </w:num>
  <w:num w:numId="23" w16cid:durableId="425031234">
    <w:abstractNumId w:val="22"/>
  </w:num>
  <w:num w:numId="24" w16cid:durableId="1170948803">
    <w:abstractNumId w:val="75"/>
  </w:num>
  <w:num w:numId="25" w16cid:durableId="1762530068">
    <w:abstractNumId w:val="35"/>
  </w:num>
  <w:num w:numId="26" w16cid:durableId="753016054">
    <w:abstractNumId w:val="32"/>
  </w:num>
  <w:num w:numId="27" w16cid:durableId="1416051086">
    <w:abstractNumId w:val="69"/>
  </w:num>
  <w:num w:numId="28" w16cid:durableId="426121959">
    <w:abstractNumId w:val="54"/>
  </w:num>
  <w:num w:numId="29" w16cid:durableId="457064110">
    <w:abstractNumId w:val="25"/>
  </w:num>
  <w:num w:numId="30" w16cid:durableId="1036809623">
    <w:abstractNumId w:val="23"/>
  </w:num>
  <w:num w:numId="31" w16cid:durableId="193619929">
    <w:abstractNumId w:val="48"/>
  </w:num>
  <w:num w:numId="32" w16cid:durableId="1391224264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4964108">
    <w:abstractNumId w:val="29"/>
  </w:num>
  <w:num w:numId="34" w16cid:durableId="1319308677">
    <w:abstractNumId w:val="19"/>
  </w:num>
  <w:num w:numId="35" w16cid:durableId="15168472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23327323">
    <w:abstractNumId w:val="30"/>
  </w:num>
  <w:num w:numId="37" w16cid:durableId="285044700">
    <w:abstractNumId w:val="40"/>
  </w:num>
  <w:num w:numId="38" w16cid:durableId="1007095480">
    <w:abstractNumId w:val="17"/>
  </w:num>
  <w:num w:numId="39" w16cid:durableId="978144925">
    <w:abstractNumId w:val="78"/>
  </w:num>
  <w:num w:numId="40" w16cid:durableId="1576671836">
    <w:abstractNumId w:val="52"/>
  </w:num>
  <w:num w:numId="41" w16cid:durableId="1404568551">
    <w:abstractNumId w:val="37"/>
  </w:num>
  <w:num w:numId="42" w16cid:durableId="456726513">
    <w:abstractNumId w:val="15"/>
  </w:num>
  <w:num w:numId="43" w16cid:durableId="1728987947">
    <w:abstractNumId w:val="6"/>
  </w:num>
  <w:num w:numId="44" w16cid:durableId="589705598">
    <w:abstractNumId w:val="45"/>
  </w:num>
  <w:num w:numId="45" w16cid:durableId="1652906536">
    <w:abstractNumId w:val="71"/>
  </w:num>
  <w:num w:numId="46" w16cid:durableId="817234504">
    <w:abstractNumId w:val="8"/>
  </w:num>
  <w:num w:numId="47" w16cid:durableId="299186989">
    <w:abstractNumId w:val="68"/>
  </w:num>
  <w:num w:numId="48" w16cid:durableId="713887890">
    <w:abstractNumId w:val="62"/>
  </w:num>
  <w:num w:numId="49" w16cid:durableId="268857145">
    <w:abstractNumId w:val="41"/>
  </w:num>
  <w:num w:numId="50" w16cid:durableId="1668704994">
    <w:abstractNumId w:val="28"/>
  </w:num>
  <w:num w:numId="51" w16cid:durableId="1210847369">
    <w:abstractNumId w:val="77"/>
  </w:num>
  <w:num w:numId="52" w16cid:durableId="133984354">
    <w:abstractNumId w:val="66"/>
  </w:num>
  <w:num w:numId="53" w16cid:durableId="835193314">
    <w:abstractNumId w:val="12"/>
  </w:num>
  <w:num w:numId="54" w16cid:durableId="812528668">
    <w:abstractNumId w:val="50"/>
  </w:num>
  <w:num w:numId="55" w16cid:durableId="1216429445">
    <w:abstractNumId w:val="76"/>
  </w:num>
  <w:num w:numId="56" w16cid:durableId="1943174947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92560384">
    <w:abstractNumId w:val="24"/>
  </w:num>
  <w:num w:numId="58" w16cid:durableId="124630332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557863459">
    <w:abstractNumId w:val="73"/>
  </w:num>
  <w:num w:numId="60" w16cid:durableId="1573271457">
    <w:abstractNumId w:val="34"/>
  </w:num>
  <w:num w:numId="61" w16cid:durableId="347293112">
    <w:abstractNumId w:val="72"/>
  </w:num>
  <w:num w:numId="62" w16cid:durableId="421612320">
    <w:abstractNumId w:val="64"/>
  </w:num>
  <w:num w:numId="63" w16cid:durableId="1088578227">
    <w:abstractNumId w:val="7"/>
  </w:num>
  <w:num w:numId="64" w16cid:durableId="2041589131">
    <w:abstractNumId w:val="81"/>
  </w:num>
  <w:num w:numId="65" w16cid:durableId="408383848">
    <w:abstractNumId w:val="9"/>
  </w:num>
  <w:num w:numId="66" w16cid:durableId="1331525372">
    <w:abstractNumId w:val="79"/>
  </w:num>
  <w:num w:numId="67" w16cid:durableId="1336570822">
    <w:abstractNumId w:val="38"/>
  </w:num>
  <w:num w:numId="68" w16cid:durableId="2023775029">
    <w:abstractNumId w:val="64"/>
  </w:num>
  <w:num w:numId="69" w16cid:durableId="1961842181">
    <w:abstractNumId w:val="56"/>
  </w:num>
  <w:num w:numId="70" w16cid:durableId="729042112">
    <w:abstractNumId w:val="36"/>
  </w:num>
  <w:num w:numId="71" w16cid:durableId="1794136734">
    <w:abstractNumId w:val="61"/>
  </w:num>
  <w:num w:numId="72" w16cid:durableId="296188316">
    <w:abstractNumId w:val="27"/>
  </w:num>
  <w:num w:numId="73" w16cid:durableId="2004820832">
    <w:abstractNumId w:val="26"/>
  </w:num>
  <w:num w:numId="74" w16cid:durableId="1728871066">
    <w:abstractNumId w:val="33"/>
  </w:num>
  <w:num w:numId="75" w16cid:durableId="204953415">
    <w:abstractNumId w:val="82"/>
  </w:num>
  <w:num w:numId="76" w16cid:durableId="1675107451">
    <w:abstractNumId w:val="47"/>
  </w:num>
  <w:num w:numId="77" w16cid:durableId="350378803">
    <w:abstractNumId w:val="58"/>
  </w:num>
  <w:num w:numId="78" w16cid:durableId="1182551151">
    <w:abstractNumId w:val="60"/>
  </w:num>
  <w:num w:numId="79" w16cid:durableId="1409041632">
    <w:abstractNumId w:val="20"/>
  </w:num>
  <w:num w:numId="80" w16cid:durableId="2088724587">
    <w:abstractNumId w:val="21"/>
  </w:num>
  <w:num w:numId="81" w16cid:durableId="1532185612">
    <w:abstractNumId w:val="74"/>
  </w:num>
  <w:num w:numId="82" w16cid:durableId="390733095">
    <w:abstractNumId w:val="42"/>
  </w:num>
  <w:num w:numId="83" w16cid:durableId="1860117336">
    <w:abstractNumId w:val="53"/>
  </w:num>
  <w:num w:numId="84" w16cid:durableId="1804735109">
    <w:abstractNumId w:val="16"/>
  </w:num>
  <w:num w:numId="85" w16cid:durableId="170529744">
    <w:abstractNumId w:val="13"/>
  </w:num>
  <w:num w:numId="86" w16cid:durableId="1056129688">
    <w:abstractNumId w:val="51"/>
  </w:num>
  <w:num w:numId="87" w16cid:durableId="538666981">
    <w:abstractNumId w:val="10"/>
  </w:num>
  <w:num w:numId="88" w16cid:durableId="1858158078">
    <w:abstractNumId w:val="80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27F"/>
    <w:rsid w:val="00000053"/>
    <w:rsid w:val="00000C78"/>
    <w:rsid w:val="00002043"/>
    <w:rsid w:val="000033BD"/>
    <w:rsid w:val="00003C71"/>
    <w:rsid w:val="00004687"/>
    <w:rsid w:val="0000500F"/>
    <w:rsid w:val="0000513F"/>
    <w:rsid w:val="00005AA3"/>
    <w:rsid w:val="00006237"/>
    <w:rsid w:val="0001082B"/>
    <w:rsid w:val="00012A82"/>
    <w:rsid w:val="00013027"/>
    <w:rsid w:val="00013384"/>
    <w:rsid w:val="00013FDB"/>
    <w:rsid w:val="000142B0"/>
    <w:rsid w:val="00015556"/>
    <w:rsid w:val="000168C4"/>
    <w:rsid w:val="00016CD9"/>
    <w:rsid w:val="00021C6D"/>
    <w:rsid w:val="00021E35"/>
    <w:rsid w:val="00021EC8"/>
    <w:rsid w:val="00022BC0"/>
    <w:rsid w:val="00022F8F"/>
    <w:rsid w:val="00023D2A"/>
    <w:rsid w:val="00023F14"/>
    <w:rsid w:val="0002417C"/>
    <w:rsid w:val="000242DF"/>
    <w:rsid w:val="00024F29"/>
    <w:rsid w:val="000255F4"/>
    <w:rsid w:val="00030E91"/>
    <w:rsid w:val="00030F3E"/>
    <w:rsid w:val="00031881"/>
    <w:rsid w:val="0003352C"/>
    <w:rsid w:val="00034E66"/>
    <w:rsid w:val="00035FB6"/>
    <w:rsid w:val="000362D3"/>
    <w:rsid w:val="00036B42"/>
    <w:rsid w:val="00036C23"/>
    <w:rsid w:val="00037415"/>
    <w:rsid w:val="0004050E"/>
    <w:rsid w:val="000407BF"/>
    <w:rsid w:val="000421A3"/>
    <w:rsid w:val="00045AEB"/>
    <w:rsid w:val="00045C76"/>
    <w:rsid w:val="00046D52"/>
    <w:rsid w:val="00050057"/>
    <w:rsid w:val="000513C4"/>
    <w:rsid w:val="00053F97"/>
    <w:rsid w:val="00054F52"/>
    <w:rsid w:val="00057794"/>
    <w:rsid w:val="000607CD"/>
    <w:rsid w:val="00063D09"/>
    <w:rsid w:val="00064BE6"/>
    <w:rsid w:val="00065003"/>
    <w:rsid w:val="000653B9"/>
    <w:rsid w:val="000653F1"/>
    <w:rsid w:val="000658D3"/>
    <w:rsid w:val="00065A25"/>
    <w:rsid w:val="00066C15"/>
    <w:rsid w:val="00072FEA"/>
    <w:rsid w:val="000730EC"/>
    <w:rsid w:val="00074F57"/>
    <w:rsid w:val="00075B7F"/>
    <w:rsid w:val="0007715E"/>
    <w:rsid w:val="000806B1"/>
    <w:rsid w:val="000819C0"/>
    <w:rsid w:val="00082432"/>
    <w:rsid w:val="000833F1"/>
    <w:rsid w:val="00083B5A"/>
    <w:rsid w:val="000849C0"/>
    <w:rsid w:val="000900E5"/>
    <w:rsid w:val="00092E90"/>
    <w:rsid w:val="00092F2F"/>
    <w:rsid w:val="00093403"/>
    <w:rsid w:val="000934AE"/>
    <w:rsid w:val="00094902"/>
    <w:rsid w:val="00095895"/>
    <w:rsid w:val="00095B02"/>
    <w:rsid w:val="000979AC"/>
    <w:rsid w:val="00097DFF"/>
    <w:rsid w:val="000A115C"/>
    <w:rsid w:val="000A13EA"/>
    <w:rsid w:val="000A1BC0"/>
    <w:rsid w:val="000A3A89"/>
    <w:rsid w:val="000A4565"/>
    <w:rsid w:val="000A6504"/>
    <w:rsid w:val="000A6C64"/>
    <w:rsid w:val="000B0A08"/>
    <w:rsid w:val="000B0B02"/>
    <w:rsid w:val="000B1BEE"/>
    <w:rsid w:val="000B23C0"/>
    <w:rsid w:val="000B2598"/>
    <w:rsid w:val="000B3308"/>
    <w:rsid w:val="000B4ACC"/>
    <w:rsid w:val="000B5FCA"/>
    <w:rsid w:val="000B62E5"/>
    <w:rsid w:val="000B7194"/>
    <w:rsid w:val="000C0150"/>
    <w:rsid w:val="000C0394"/>
    <w:rsid w:val="000C3FE4"/>
    <w:rsid w:val="000C494E"/>
    <w:rsid w:val="000C5148"/>
    <w:rsid w:val="000C5473"/>
    <w:rsid w:val="000C56F0"/>
    <w:rsid w:val="000C6608"/>
    <w:rsid w:val="000C762B"/>
    <w:rsid w:val="000C7A43"/>
    <w:rsid w:val="000C7D73"/>
    <w:rsid w:val="000D0146"/>
    <w:rsid w:val="000D0C70"/>
    <w:rsid w:val="000D2B56"/>
    <w:rsid w:val="000D3610"/>
    <w:rsid w:val="000D4C64"/>
    <w:rsid w:val="000D6365"/>
    <w:rsid w:val="000D67A0"/>
    <w:rsid w:val="000D78B7"/>
    <w:rsid w:val="000E097F"/>
    <w:rsid w:val="000E22E5"/>
    <w:rsid w:val="000E4947"/>
    <w:rsid w:val="000E5522"/>
    <w:rsid w:val="000E62C0"/>
    <w:rsid w:val="000E6CB7"/>
    <w:rsid w:val="000F0144"/>
    <w:rsid w:val="000F4451"/>
    <w:rsid w:val="000F4AAF"/>
    <w:rsid w:val="000F755B"/>
    <w:rsid w:val="001005D1"/>
    <w:rsid w:val="00100F39"/>
    <w:rsid w:val="001019AE"/>
    <w:rsid w:val="00101B0B"/>
    <w:rsid w:val="00102BD4"/>
    <w:rsid w:val="0010303C"/>
    <w:rsid w:val="00104224"/>
    <w:rsid w:val="001049D3"/>
    <w:rsid w:val="0010530C"/>
    <w:rsid w:val="001059B8"/>
    <w:rsid w:val="00106966"/>
    <w:rsid w:val="00107444"/>
    <w:rsid w:val="00107446"/>
    <w:rsid w:val="00110074"/>
    <w:rsid w:val="001104A0"/>
    <w:rsid w:val="0011063A"/>
    <w:rsid w:val="00111D58"/>
    <w:rsid w:val="00111F34"/>
    <w:rsid w:val="001133CB"/>
    <w:rsid w:val="0011384E"/>
    <w:rsid w:val="001164DA"/>
    <w:rsid w:val="0011726C"/>
    <w:rsid w:val="001206C9"/>
    <w:rsid w:val="00120E9B"/>
    <w:rsid w:val="00121568"/>
    <w:rsid w:val="00122286"/>
    <w:rsid w:val="001224B5"/>
    <w:rsid w:val="00126125"/>
    <w:rsid w:val="00126815"/>
    <w:rsid w:val="001277A7"/>
    <w:rsid w:val="00130488"/>
    <w:rsid w:val="00132685"/>
    <w:rsid w:val="00132EA8"/>
    <w:rsid w:val="0013383B"/>
    <w:rsid w:val="00136A0D"/>
    <w:rsid w:val="00137D00"/>
    <w:rsid w:val="00140741"/>
    <w:rsid w:val="00140A3F"/>
    <w:rsid w:val="00141C2A"/>
    <w:rsid w:val="00143476"/>
    <w:rsid w:val="00144458"/>
    <w:rsid w:val="00144B61"/>
    <w:rsid w:val="00144DA2"/>
    <w:rsid w:val="00146091"/>
    <w:rsid w:val="00146691"/>
    <w:rsid w:val="00146E06"/>
    <w:rsid w:val="00147E7E"/>
    <w:rsid w:val="001536D8"/>
    <w:rsid w:val="00153CCD"/>
    <w:rsid w:val="00154E28"/>
    <w:rsid w:val="001576B7"/>
    <w:rsid w:val="00160084"/>
    <w:rsid w:val="001601F0"/>
    <w:rsid w:val="00160EA9"/>
    <w:rsid w:val="00162129"/>
    <w:rsid w:val="00162792"/>
    <w:rsid w:val="00164793"/>
    <w:rsid w:val="0016531B"/>
    <w:rsid w:val="0016798E"/>
    <w:rsid w:val="00167B26"/>
    <w:rsid w:val="00170240"/>
    <w:rsid w:val="0017070E"/>
    <w:rsid w:val="001718AC"/>
    <w:rsid w:val="00172994"/>
    <w:rsid w:val="0017499E"/>
    <w:rsid w:val="00175594"/>
    <w:rsid w:val="0017569A"/>
    <w:rsid w:val="00175C2B"/>
    <w:rsid w:val="00175C9E"/>
    <w:rsid w:val="00176510"/>
    <w:rsid w:val="00176F8D"/>
    <w:rsid w:val="00181271"/>
    <w:rsid w:val="00182D77"/>
    <w:rsid w:val="0018515A"/>
    <w:rsid w:val="00190199"/>
    <w:rsid w:val="00190507"/>
    <w:rsid w:val="00190CBB"/>
    <w:rsid w:val="00191AA5"/>
    <w:rsid w:val="0019231A"/>
    <w:rsid w:val="001923A8"/>
    <w:rsid w:val="00196E52"/>
    <w:rsid w:val="00196F75"/>
    <w:rsid w:val="0019713C"/>
    <w:rsid w:val="00197C89"/>
    <w:rsid w:val="001A0521"/>
    <w:rsid w:val="001A11F3"/>
    <w:rsid w:val="001A1D27"/>
    <w:rsid w:val="001A23A3"/>
    <w:rsid w:val="001A24A4"/>
    <w:rsid w:val="001A25BC"/>
    <w:rsid w:val="001A4760"/>
    <w:rsid w:val="001A4D32"/>
    <w:rsid w:val="001A5C4D"/>
    <w:rsid w:val="001A5DAE"/>
    <w:rsid w:val="001A6653"/>
    <w:rsid w:val="001B1319"/>
    <w:rsid w:val="001B2DF4"/>
    <w:rsid w:val="001B2F4A"/>
    <w:rsid w:val="001B329A"/>
    <w:rsid w:val="001B38E7"/>
    <w:rsid w:val="001B6EEA"/>
    <w:rsid w:val="001B7BB3"/>
    <w:rsid w:val="001C016D"/>
    <w:rsid w:val="001C0DBB"/>
    <w:rsid w:val="001C0EB5"/>
    <w:rsid w:val="001C1228"/>
    <w:rsid w:val="001C246A"/>
    <w:rsid w:val="001C2EC5"/>
    <w:rsid w:val="001C3401"/>
    <w:rsid w:val="001C4221"/>
    <w:rsid w:val="001C6BF8"/>
    <w:rsid w:val="001D166F"/>
    <w:rsid w:val="001D3600"/>
    <w:rsid w:val="001D3D5B"/>
    <w:rsid w:val="001D4282"/>
    <w:rsid w:val="001D5A08"/>
    <w:rsid w:val="001D7270"/>
    <w:rsid w:val="001D776B"/>
    <w:rsid w:val="001E0473"/>
    <w:rsid w:val="001E069B"/>
    <w:rsid w:val="001E0AE2"/>
    <w:rsid w:val="001E11F8"/>
    <w:rsid w:val="001E25F9"/>
    <w:rsid w:val="001E327D"/>
    <w:rsid w:val="001E3E12"/>
    <w:rsid w:val="001E751A"/>
    <w:rsid w:val="001E7698"/>
    <w:rsid w:val="001F025B"/>
    <w:rsid w:val="001F2217"/>
    <w:rsid w:val="001F2AD8"/>
    <w:rsid w:val="001F31D1"/>
    <w:rsid w:val="001F5604"/>
    <w:rsid w:val="001F5B68"/>
    <w:rsid w:val="001F78EB"/>
    <w:rsid w:val="001F7E2D"/>
    <w:rsid w:val="002003CB"/>
    <w:rsid w:val="00201218"/>
    <w:rsid w:val="00205D55"/>
    <w:rsid w:val="00206AC1"/>
    <w:rsid w:val="00207AB9"/>
    <w:rsid w:val="00207FC8"/>
    <w:rsid w:val="00211D99"/>
    <w:rsid w:val="00212628"/>
    <w:rsid w:val="00212D53"/>
    <w:rsid w:val="00212DD7"/>
    <w:rsid w:val="002135D9"/>
    <w:rsid w:val="00213C5C"/>
    <w:rsid w:val="002142B2"/>
    <w:rsid w:val="00214979"/>
    <w:rsid w:val="002151E0"/>
    <w:rsid w:val="002166B1"/>
    <w:rsid w:val="002168D2"/>
    <w:rsid w:val="0021697F"/>
    <w:rsid w:val="00216E36"/>
    <w:rsid w:val="0022066B"/>
    <w:rsid w:val="002211A7"/>
    <w:rsid w:val="00221A89"/>
    <w:rsid w:val="00222220"/>
    <w:rsid w:val="0022230A"/>
    <w:rsid w:val="0022264B"/>
    <w:rsid w:val="00223AF5"/>
    <w:rsid w:val="00233C6F"/>
    <w:rsid w:val="002344C9"/>
    <w:rsid w:val="0023725F"/>
    <w:rsid w:val="002427DB"/>
    <w:rsid w:val="00242862"/>
    <w:rsid w:val="0024386B"/>
    <w:rsid w:val="00243C71"/>
    <w:rsid w:val="00243D0B"/>
    <w:rsid w:val="00244280"/>
    <w:rsid w:val="002444C3"/>
    <w:rsid w:val="00245DC0"/>
    <w:rsid w:val="00247E3B"/>
    <w:rsid w:val="002505EC"/>
    <w:rsid w:val="00251FE2"/>
    <w:rsid w:val="0025205C"/>
    <w:rsid w:val="00252EB5"/>
    <w:rsid w:val="00252EDA"/>
    <w:rsid w:val="00253732"/>
    <w:rsid w:val="002537AA"/>
    <w:rsid w:val="00253888"/>
    <w:rsid w:val="002562B1"/>
    <w:rsid w:val="00257E27"/>
    <w:rsid w:val="00260E6D"/>
    <w:rsid w:val="002620C8"/>
    <w:rsid w:val="00262AE1"/>
    <w:rsid w:val="0026441C"/>
    <w:rsid w:val="00265B9C"/>
    <w:rsid w:val="0026723C"/>
    <w:rsid w:val="00267B0C"/>
    <w:rsid w:val="00267CA6"/>
    <w:rsid w:val="00270436"/>
    <w:rsid w:val="00270F4B"/>
    <w:rsid w:val="00271356"/>
    <w:rsid w:val="00271AEC"/>
    <w:rsid w:val="00271E1A"/>
    <w:rsid w:val="00274C81"/>
    <w:rsid w:val="00276058"/>
    <w:rsid w:val="002764DD"/>
    <w:rsid w:val="002815B6"/>
    <w:rsid w:val="00283BF8"/>
    <w:rsid w:val="002845BE"/>
    <w:rsid w:val="00285256"/>
    <w:rsid w:val="00285581"/>
    <w:rsid w:val="00285B7A"/>
    <w:rsid w:val="00285BEB"/>
    <w:rsid w:val="002869C9"/>
    <w:rsid w:val="00287C3B"/>
    <w:rsid w:val="00293728"/>
    <w:rsid w:val="0029395F"/>
    <w:rsid w:val="00293EF2"/>
    <w:rsid w:val="002944C3"/>
    <w:rsid w:val="00296974"/>
    <w:rsid w:val="0029793B"/>
    <w:rsid w:val="002A0B70"/>
    <w:rsid w:val="002A12C3"/>
    <w:rsid w:val="002A32B3"/>
    <w:rsid w:val="002A40DE"/>
    <w:rsid w:val="002A62A2"/>
    <w:rsid w:val="002A67D3"/>
    <w:rsid w:val="002A69C4"/>
    <w:rsid w:val="002B00A8"/>
    <w:rsid w:val="002B15EE"/>
    <w:rsid w:val="002B2792"/>
    <w:rsid w:val="002B417D"/>
    <w:rsid w:val="002C1E9C"/>
    <w:rsid w:val="002C1FE3"/>
    <w:rsid w:val="002C2CF0"/>
    <w:rsid w:val="002C2E16"/>
    <w:rsid w:val="002C5AE4"/>
    <w:rsid w:val="002C6BDC"/>
    <w:rsid w:val="002C6C40"/>
    <w:rsid w:val="002D016A"/>
    <w:rsid w:val="002D09D2"/>
    <w:rsid w:val="002D2D22"/>
    <w:rsid w:val="002D311E"/>
    <w:rsid w:val="002D434A"/>
    <w:rsid w:val="002D60E9"/>
    <w:rsid w:val="002D6A97"/>
    <w:rsid w:val="002D7554"/>
    <w:rsid w:val="002D7B1F"/>
    <w:rsid w:val="002D7BF0"/>
    <w:rsid w:val="002E0BB2"/>
    <w:rsid w:val="002E0C89"/>
    <w:rsid w:val="002E1729"/>
    <w:rsid w:val="002E434B"/>
    <w:rsid w:val="002E6B96"/>
    <w:rsid w:val="002E6D46"/>
    <w:rsid w:val="002E7423"/>
    <w:rsid w:val="002F17C4"/>
    <w:rsid w:val="002F1C3E"/>
    <w:rsid w:val="002F1E13"/>
    <w:rsid w:val="002F230E"/>
    <w:rsid w:val="002F3D30"/>
    <w:rsid w:val="002F53D0"/>
    <w:rsid w:val="002F6762"/>
    <w:rsid w:val="002F6881"/>
    <w:rsid w:val="002F6CD0"/>
    <w:rsid w:val="002F75F8"/>
    <w:rsid w:val="002F7B31"/>
    <w:rsid w:val="0030117B"/>
    <w:rsid w:val="00301BED"/>
    <w:rsid w:val="00301F29"/>
    <w:rsid w:val="00302DC0"/>
    <w:rsid w:val="0030440B"/>
    <w:rsid w:val="003051ED"/>
    <w:rsid w:val="0030740B"/>
    <w:rsid w:val="00307F69"/>
    <w:rsid w:val="00310D0E"/>
    <w:rsid w:val="00310FF5"/>
    <w:rsid w:val="003115E2"/>
    <w:rsid w:val="00311D88"/>
    <w:rsid w:val="00313595"/>
    <w:rsid w:val="003139EF"/>
    <w:rsid w:val="003143C3"/>
    <w:rsid w:val="00314F72"/>
    <w:rsid w:val="0031609F"/>
    <w:rsid w:val="00316861"/>
    <w:rsid w:val="003173EE"/>
    <w:rsid w:val="003175BD"/>
    <w:rsid w:val="003178A7"/>
    <w:rsid w:val="00317963"/>
    <w:rsid w:val="00317CB1"/>
    <w:rsid w:val="003201BC"/>
    <w:rsid w:val="003207D9"/>
    <w:rsid w:val="00320BB1"/>
    <w:rsid w:val="00320FFA"/>
    <w:rsid w:val="00321786"/>
    <w:rsid w:val="003225F2"/>
    <w:rsid w:val="0032490B"/>
    <w:rsid w:val="00326B81"/>
    <w:rsid w:val="00327AFF"/>
    <w:rsid w:val="00327E42"/>
    <w:rsid w:val="003302B4"/>
    <w:rsid w:val="00334637"/>
    <w:rsid w:val="003358A4"/>
    <w:rsid w:val="00336F6B"/>
    <w:rsid w:val="003376D9"/>
    <w:rsid w:val="00340420"/>
    <w:rsid w:val="003418A6"/>
    <w:rsid w:val="003418ED"/>
    <w:rsid w:val="00345B15"/>
    <w:rsid w:val="00346FCC"/>
    <w:rsid w:val="003473A9"/>
    <w:rsid w:val="00347E8C"/>
    <w:rsid w:val="0035016B"/>
    <w:rsid w:val="00351F17"/>
    <w:rsid w:val="00353900"/>
    <w:rsid w:val="00355230"/>
    <w:rsid w:val="00356D7B"/>
    <w:rsid w:val="00357119"/>
    <w:rsid w:val="003576FB"/>
    <w:rsid w:val="003641A6"/>
    <w:rsid w:val="00364F60"/>
    <w:rsid w:val="00365474"/>
    <w:rsid w:val="00365C65"/>
    <w:rsid w:val="00366BD7"/>
    <w:rsid w:val="003679FE"/>
    <w:rsid w:val="003703F4"/>
    <w:rsid w:val="0037148C"/>
    <w:rsid w:val="00371DE0"/>
    <w:rsid w:val="00372802"/>
    <w:rsid w:val="003728CA"/>
    <w:rsid w:val="0037363F"/>
    <w:rsid w:val="00374154"/>
    <w:rsid w:val="00374360"/>
    <w:rsid w:val="0037579C"/>
    <w:rsid w:val="00375991"/>
    <w:rsid w:val="00375ABA"/>
    <w:rsid w:val="003808AE"/>
    <w:rsid w:val="00380E30"/>
    <w:rsid w:val="003823C1"/>
    <w:rsid w:val="00382E1B"/>
    <w:rsid w:val="003839FF"/>
    <w:rsid w:val="00384E3C"/>
    <w:rsid w:val="00385296"/>
    <w:rsid w:val="00385C4B"/>
    <w:rsid w:val="00393CD3"/>
    <w:rsid w:val="0039563D"/>
    <w:rsid w:val="0039600A"/>
    <w:rsid w:val="003966A3"/>
    <w:rsid w:val="003969C9"/>
    <w:rsid w:val="00396B30"/>
    <w:rsid w:val="00397AE1"/>
    <w:rsid w:val="003A06AE"/>
    <w:rsid w:val="003A120A"/>
    <w:rsid w:val="003A1253"/>
    <w:rsid w:val="003A2FC6"/>
    <w:rsid w:val="003A337D"/>
    <w:rsid w:val="003A37B7"/>
    <w:rsid w:val="003A391B"/>
    <w:rsid w:val="003A564F"/>
    <w:rsid w:val="003A5F6E"/>
    <w:rsid w:val="003A7508"/>
    <w:rsid w:val="003B05C1"/>
    <w:rsid w:val="003B1551"/>
    <w:rsid w:val="003B1E9E"/>
    <w:rsid w:val="003B3803"/>
    <w:rsid w:val="003B42AE"/>
    <w:rsid w:val="003B58EB"/>
    <w:rsid w:val="003B710C"/>
    <w:rsid w:val="003B7D39"/>
    <w:rsid w:val="003C073D"/>
    <w:rsid w:val="003C099C"/>
    <w:rsid w:val="003C0D8B"/>
    <w:rsid w:val="003C1220"/>
    <w:rsid w:val="003C3B88"/>
    <w:rsid w:val="003C3D2E"/>
    <w:rsid w:val="003C40C9"/>
    <w:rsid w:val="003C4E2B"/>
    <w:rsid w:val="003C5E40"/>
    <w:rsid w:val="003C65DF"/>
    <w:rsid w:val="003D1F9F"/>
    <w:rsid w:val="003D2669"/>
    <w:rsid w:val="003D42F1"/>
    <w:rsid w:val="003D4F86"/>
    <w:rsid w:val="003D5885"/>
    <w:rsid w:val="003D5D6B"/>
    <w:rsid w:val="003D757C"/>
    <w:rsid w:val="003E2369"/>
    <w:rsid w:val="003E2EFA"/>
    <w:rsid w:val="003E4C28"/>
    <w:rsid w:val="003E4E38"/>
    <w:rsid w:val="003E534B"/>
    <w:rsid w:val="003E6651"/>
    <w:rsid w:val="003E6F90"/>
    <w:rsid w:val="003E7B91"/>
    <w:rsid w:val="003E7EFF"/>
    <w:rsid w:val="003F0315"/>
    <w:rsid w:val="003F15FA"/>
    <w:rsid w:val="003F2479"/>
    <w:rsid w:val="003F3EE9"/>
    <w:rsid w:val="003F4447"/>
    <w:rsid w:val="003F4686"/>
    <w:rsid w:val="003F6C70"/>
    <w:rsid w:val="003F74D6"/>
    <w:rsid w:val="003F7C10"/>
    <w:rsid w:val="00400987"/>
    <w:rsid w:val="00401644"/>
    <w:rsid w:val="00402B36"/>
    <w:rsid w:val="00404E7F"/>
    <w:rsid w:val="00405840"/>
    <w:rsid w:val="004066F1"/>
    <w:rsid w:val="00407605"/>
    <w:rsid w:val="00414D84"/>
    <w:rsid w:val="004176BB"/>
    <w:rsid w:val="004177DC"/>
    <w:rsid w:val="00417B9D"/>
    <w:rsid w:val="004214D2"/>
    <w:rsid w:val="00421E14"/>
    <w:rsid w:val="004251F5"/>
    <w:rsid w:val="00425443"/>
    <w:rsid w:val="0042549E"/>
    <w:rsid w:val="0042560D"/>
    <w:rsid w:val="004262C4"/>
    <w:rsid w:val="00430E34"/>
    <w:rsid w:val="0043209C"/>
    <w:rsid w:val="004332C7"/>
    <w:rsid w:val="00435F2A"/>
    <w:rsid w:val="0043688E"/>
    <w:rsid w:val="004371DF"/>
    <w:rsid w:val="0043726F"/>
    <w:rsid w:val="004374D6"/>
    <w:rsid w:val="004403CE"/>
    <w:rsid w:val="0044204A"/>
    <w:rsid w:val="004424CC"/>
    <w:rsid w:val="004430CD"/>
    <w:rsid w:val="00444F54"/>
    <w:rsid w:val="0044503E"/>
    <w:rsid w:val="00445926"/>
    <w:rsid w:val="00451123"/>
    <w:rsid w:val="004525A9"/>
    <w:rsid w:val="00452F68"/>
    <w:rsid w:val="004532CF"/>
    <w:rsid w:val="00453907"/>
    <w:rsid w:val="0045473C"/>
    <w:rsid w:val="0045476C"/>
    <w:rsid w:val="00454B6E"/>
    <w:rsid w:val="00456357"/>
    <w:rsid w:val="004563B5"/>
    <w:rsid w:val="00456534"/>
    <w:rsid w:val="00456AB8"/>
    <w:rsid w:val="00456CEB"/>
    <w:rsid w:val="004578C2"/>
    <w:rsid w:val="00460804"/>
    <w:rsid w:val="004620B6"/>
    <w:rsid w:val="0046540B"/>
    <w:rsid w:val="0046554F"/>
    <w:rsid w:val="00465FC8"/>
    <w:rsid w:val="00466134"/>
    <w:rsid w:val="00467ADD"/>
    <w:rsid w:val="004704D2"/>
    <w:rsid w:val="00470640"/>
    <w:rsid w:val="004708D1"/>
    <w:rsid w:val="0047172F"/>
    <w:rsid w:val="00475352"/>
    <w:rsid w:val="00475971"/>
    <w:rsid w:val="0048002F"/>
    <w:rsid w:val="0048050D"/>
    <w:rsid w:val="00480A6E"/>
    <w:rsid w:val="004829DA"/>
    <w:rsid w:val="004829F5"/>
    <w:rsid w:val="004836E8"/>
    <w:rsid w:val="00483E4B"/>
    <w:rsid w:val="004848BC"/>
    <w:rsid w:val="00484C53"/>
    <w:rsid w:val="00484D14"/>
    <w:rsid w:val="00485019"/>
    <w:rsid w:val="004868BA"/>
    <w:rsid w:val="00486C5A"/>
    <w:rsid w:val="0049045B"/>
    <w:rsid w:val="004917DA"/>
    <w:rsid w:val="00493279"/>
    <w:rsid w:val="00493A4E"/>
    <w:rsid w:val="00494572"/>
    <w:rsid w:val="00495126"/>
    <w:rsid w:val="004965B9"/>
    <w:rsid w:val="0049687F"/>
    <w:rsid w:val="004969C7"/>
    <w:rsid w:val="004A1022"/>
    <w:rsid w:val="004A13F2"/>
    <w:rsid w:val="004A15F9"/>
    <w:rsid w:val="004A1D67"/>
    <w:rsid w:val="004A2DCA"/>
    <w:rsid w:val="004A379C"/>
    <w:rsid w:val="004A40FB"/>
    <w:rsid w:val="004A4EE1"/>
    <w:rsid w:val="004B20A8"/>
    <w:rsid w:val="004B316B"/>
    <w:rsid w:val="004B4073"/>
    <w:rsid w:val="004B4742"/>
    <w:rsid w:val="004B4947"/>
    <w:rsid w:val="004B51F8"/>
    <w:rsid w:val="004B6E93"/>
    <w:rsid w:val="004C11F2"/>
    <w:rsid w:val="004C3583"/>
    <w:rsid w:val="004C3F8B"/>
    <w:rsid w:val="004C4297"/>
    <w:rsid w:val="004C4BEE"/>
    <w:rsid w:val="004C57AF"/>
    <w:rsid w:val="004C57CD"/>
    <w:rsid w:val="004C5AC8"/>
    <w:rsid w:val="004C5DE6"/>
    <w:rsid w:val="004C71A6"/>
    <w:rsid w:val="004C77B6"/>
    <w:rsid w:val="004D0614"/>
    <w:rsid w:val="004D1530"/>
    <w:rsid w:val="004D3FE9"/>
    <w:rsid w:val="004D54B4"/>
    <w:rsid w:val="004E110C"/>
    <w:rsid w:val="004E1E4B"/>
    <w:rsid w:val="004E302D"/>
    <w:rsid w:val="004E392B"/>
    <w:rsid w:val="004E3BB4"/>
    <w:rsid w:val="004E4224"/>
    <w:rsid w:val="004E4A68"/>
    <w:rsid w:val="004E4E6B"/>
    <w:rsid w:val="004E4F62"/>
    <w:rsid w:val="004E500F"/>
    <w:rsid w:val="004E5D60"/>
    <w:rsid w:val="004F4C46"/>
    <w:rsid w:val="005009CE"/>
    <w:rsid w:val="00500F9D"/>
    <w:rsid w:val="00501D7C"/>
    <w:rsid w:val="005028BD"/>
    <w:rsid w:val="00503765"/>
    <w:rsid w:val="00504C36"/>
    <w:rsid w:val="00507CFE"/>
    <w:rsid w:val="00510F52"/>
    <w:rsid w:val="005127B3"/>
    <w:rsid w:val="005136C4"/>
    <w:rsid w:val="00513D34"/>
    <w:rsid w:val="005153F4"/>
    <w:rsid w:val="005171A0"/>
    <w:rsid w:val="005179C6"/>
    <w:rsid w:val="005200F2"/>
    <w:rsid w:val="00520102"/>
    <w:rsid w:val="0052032B"/>
    <w:rsid w:val="005206B3"/>
    <w:rsid w:val="005210B9"/>
    <w:rsid w:val="00522FC5"/>
    <w:rsid w:val="00523453"/>
    <w:rsid w:val="0052368D"/>
    <w:rsid w:val="00524D43"/>
    <w:rsid w:val="0052581B"/>
    <w:rsid w:val="0052586C"/>
    <w:rsid w:val="00530406"/>
    <w:rsid w:val="005312E3"/>
    <w:rsid w:val="005328F7"/>
    <w:rsid w:val="005329D5"/>
    <w:rsid w:val="00533202"/>
    <w:rsid w:val="005348D0"/>
    <w:rsid w:val="00536616"/>
    <w:rsid w:val="005377D7"/>
    <w:rsid w:val="00540050"/>
    <w:rsid w:val="0054044E"/>
    <w:rsid w:val="00541E88"/>
    <w:rsid w:val="00542E92"/>
    <w:rsid w:val="0054431C"/>
    <w:rsid w:val="00544B13"/>
    <w:rsid w:val="00545E90"/>
    <w:rsid w:val="00546B80"/>
    <w:rsid w:val="00546C2E"/>
    <w:rsid w:val="00546DF1"/>
    <w:rsid w:val="00546F6E"/>
    <w:rsid w:val="0054767F"/>
    <w:rsid w:val="00547C9C"/>
    <w:rsid w:val="00547E99"/>
    <w:rsid w:val="00550029"/>
    <w:rsid w:val="005512FE"/>
    <w:rsid w:val="00552982"/>
    <w:rsid w:val="005542CE"/>
    <w:rsid w:val="00557209"/>
    <w:rsid w:val="00557700"/>
    <w:rsid w:val="005603D6"/>
    <w:rsid w:val="00560BCA"/>
    <w:rsid w:val="005618A7"/>
    <w:rsid w:val="00562339"/>
    <w:rsid w:val="00562C22"/>
    <w:rsid w:val="00562E8B"/>
    <w:rsid w:val="00563705"/>
    <w:rsid w:val="00563747"/>
    <w:rsid w:val="00564309"/>
    <w:rsid w:val="00564BC8"/>
    <w:rsid w:val="00565B45"/>
    <w:rsid w:val="00566663"/>
    <w:rsid w:val="00566D1D"/>
    <w:rsid w:val="00567DF8"/>
    <w:rsid w:val="00571CF8"/>
    <w:rsid w:val="00572CF0"/>
    <w:rsid w:val="00573F73"/>
    <w:rsid w:val="005742AD"/>
    <w:rsid w:val="00574847"/>
    <w:rsid w:val="005748E2"/>
    <w:rsid w:val="00582CEC"/>
    <w:rsid w:val="00584C74"/>
    <w:rsid w:val="00584EDF"/>
    <w:rsid w:val="00585DC2"/>
    <w:rsid w:val="00586A89"/>
    <w:rsid w:val="00590445"/>
    <w:rsid w:val="00591537"/>
    <w:rsid w:val="00594D30"/>
    <w:rsid w:val="00594F55"/>
    <w:rsid w:val="00595739"/>
    <w:rsid w:val="00595853"/>
    <w:rsid w:val="0059690F"/>
    <w:rsid w:val="00597A3B"/>
    <w:rsid w:val="00597F05"/>
    <w:rsid w:val="005A1030"/>
    <w:rsid w:val="005A1612"/>
    <w:rsid w:val="005A2E85"/>
    <w:rsid w:val="005A2F18"/>
    <w:rsid w:val="005A33E4"/>
    <w:rsid w:val="005A513F"/>
    <w:rsid w:val="005A6B54"/>
    <w:rsid w:val="005A73E6"/>
    <w:rsid w:val="005A76DC"/>
    <w:rsid w:val="005B04F0"/>
    <w:rsid w:val="005B2F35"/>
    <w:rsid w:val="005B3803"/>
    <w:rsid w:val="005B5767"/>
    <w:rsid w:val="005B5C6B"/>
    <w:rsid w:val="005B640C"/>
    <w:rsid w:val="005B641D"/>
    <w:rsid w:val="005B79C6"/>
    <w:rsid w:val="005B7F62"/>
    <w:rsid w:val="005C46D7"/>
    <w:rsid w:val="005C5826"/>
    <w:rsid w:val="005C7A03"/>
    <w:rsid w:val="005C7EF2"/>
    <w:rsid w:val="005D054B"/>
    <w:rsid w:val="005D05AE"/>
    <w:rsid w:val="005D2979"/>
    <w:rsid w:val="005D7461"/>
    <w:rsid w:val="005D74E6"/>
    <w:rsid w:val="005D7F0F"/>
    <w:rsid w:val="005E013A"/>
    <w:rsid w:val="005E20FF"/>
    <w:rsid w:val="005E2D8C"/>
    <w:rsid w:val="005E4C4A"/>
    <w:rsid w:val="005E5E28"/>
    <w:rsid w:val="005E660A"/>
    <w:rsid w:val="005E68A9"/>
    <w:rsid w:val="005E6CC5"/>
    <w:rsid w:val="005E71C1"/>
    <w:rsid w:val="005E73A7"/>
    <w:rsid w:val="005F191C"/>
    <w:rsid w:val="005F20F2"/>
    <w:rsid w:val="005F3870"/>
    <w:rsid w:val="005F4FB9"/>
    <w:rsid w:val="005F569F"/>
    <w:rsid w:val="005F5EBB"/>
    <w:rsid w:val="00600CF6"/>
    <w:rsid w:val="00601133"/>
    <w:rsid w:val="00603853"/>
    <w:rsid w:val="00607F7F"/>
    <w:rsid w:val="006101E3"/>
    <w:rsid w:val="00611070"/>
    <w:rsid w:val="00611FFA"/>
    <w:rsid w:val="00612CA3"/>
    <w:rsid w:val="00613527"/>
    <w:rsid w:val="006162B2"/>
    <w:rsid w:val="00621370"/>
    <w:rsid w:val="00622B70"/>
    <w:rsid w:val="006230E3"/>
    <w:rsid w:val="00624E6D"/>
    <w:rsid w:val="00624F51"/>
    <w:rsid w:val="00625CB2"/>
    <w:rsid w:val="00626A63"/>
    <w:rsid w:val="006272F4"/>
    <w:rsid w:val="00630484"/>
    <w:rsid w:val="006306A8"/>
    <w:rsid w:val="0063354C"/>
    <w:rsid w:val="006343E1"/>
    <w:rsid w:val="00634C69"/>
    <w:rsid w:val="00634D6D"/>
    <w:rsid w:val="00634F4F"/>
    <w:rsid w:val="00635C3F"/>
    <w:rsid w:val="006365CB"/>
    <w:rsid w:val="0063691A"/>
    <w:rsid w:val="00640A6A"/>
    <w:rsid w:val="00640F2C"/>
    <w:rsid w:val="00641199"/>
    <w:rsid w:val="00641528"/>
    <w:rsid w:val="006436B5"/>
    <w:rsid w:val="0064668A"/>
    <w:rsid w:val="0065099B"/>
    <w:rsid w:val="00650A95"/>
    <w:rsid w:val="00650EDD"/>
    <w:rsid w:val="00650FCE"/>
    <w:rsid w:val="00652173"/>
    <w:rsid w:val="006523E5"/>
    <w:rsid w:val="006524FF"/>
    <w:rsid w:val="006531FA"/>
    <w:rsid w:val="00653555"/>
    <w:rsid w:val="00653963"/>
    <w:rsid w:val="00653A20"/>
    <w:rsid w:val="00654D20"/>
    <w:rsid w:val="00656569"/>
    <w:rsid w:val="00656944"/>
    <w:rsid w:val="00657BE9"/>
    <w:rsid w:val="006605AC"/>
    <w:rsid w:val="00660B48"/>
    <w:rsid w:val="00661F58"/>
    <w:rsid w:val="006620C2"/>
    <w:rsid w:val="0066315B"/>
    <w:rsid w:val="006637D8"/>
    <w:rsid w:val="006641F7"/>
    <w:rsid w:val="006650B1"/>
    <w:rsid w:val="006657F8"/>
    <w:rsid w:val="00670B09"/>
    <w:rsid w:val="00671172"/>
    <w:rsid w:val="00672ADF"/>
    <w:rsid w:val="00673E5A"/>
    <w:rsid w:val="00674629"/>
    <w:rsid w:val="00677657"/>
    <w:rsid w:val="00681317"/>
    <w:rsid w:val="006814C9"/>
    <w:rsid w:val="00682242"/>
    <w:rsid w:val="0068297D"/>
    <w:rsid w:val="0068354F"/>
    <w:rsid w:val="0068439B"/>
    <w:rsid w:val="006878FE"/>
    <w:rsid w:val="00690598"/>
    <w:rsid w:val="00690A35"/>
    <w:rsid w:val="00692677"/>
    <w:rsid w:val="00697C8B"/>
    <w:rsid w:val="006A028B"/>
    <w:rsid w:val="006A16BD"/>
    <w:rsid w:val="006A190A"/>
    <w:rsid w:val="006A1E8F"/>
    <w:rsid w:val="006A210A"/>
    <w:rsid w:val="006A2EEA"/>
    <w:rsid w:val="006A2EFE"/>
    <w:rsid w:val="006A4E41"/>
    <w:rsid w:val="006A4F1D"/>
    <w:rsid w:val="006A555C"/>
    <w:rsid w:val="006A583B"/>
    <w:rsid w:val="006A5C50"/>
    <w:rsid w:val="006A64EE"/>
    <w:rsid w:val="006A66C9"/>
    <w:rsid w:val="006A69ED"/>
    <w:rsid w:val="006A6F91"/>
    <w:rsid w:val="006A7032"/>
    <w:rsid w:val="006B0C2A"/>
    <w:rsid w:val="006B13DA"/>
    <w:rsid w:val="006B1533"/>
    <w:rsid w:val="006B237B"/>
    <w:rsid w:val="006B23A0"/>
    <w:rsid w:val="006B4868"/>
    <w:rsid w:val="006B5F7D"/>
    <w:rsid w:val="006B7529"/>
    <w:rsid w:val="006C0698"/>
    <w:rsid w:val="006C0850"/>
    <w:rsid w:val="006C097B"/>
    <w:rsid w:val="006C17D3"/>
    <w:rsid w:val="006C2C0A"/>
    <w:rsid w:val="006C2D5A"/>
    <w:rsid w:val="006C2E9D"/>
    <w:rsid w:val="006C68BA"/>
    <w:rsid w:val="006C75B4"/>
    <w:rsid w:val="006D11ED"/>
    <w:rsid w:val="006D1515"/>
    <w:rsid w:val="006D2F43"/>
    <w:rsid w:val="006D3182"/>
    <w:rsid w:val="006D4D47"/>
    <w:rsid w:val="006D5CC8"/>
    <w:rsid w:val="006D5E49"/>
    <w:rsid w:val="006D6FB5"/>
    <w:rsid w:val="006D773E"/>
    <w:rsid w:val="006D7879"/>
    <w:rsid w:val="006D7D0C"/>
    <w:rsid w:val="006E16C9"/>
    <w:rsid w:val="006E28F8"/>
    <w:rsid w:val="006E61A5"/>
    <w:rsid w:val="006E7709"/>
    <w:rsid w:val="006F2781"/>
    <w:rsid w:val="006F3C49"/>
    <w:rsid w:val="006F4162"/>
    <w:rsid w:val="006F5070"/>
    <w:rsid w:val="006F63C5"/>
    <w:rsid w:val="006F7472"/>
    <w:rsid w:val="006F7737"/>
    <w:rsid w:val="007001A0"/>
    <w:rsid w:val="00700A90"/>
    <w:rsid w:val="00700C3C"/>
    <w:rsid w:val="00701F13"/>
    <w:rsid w:val="0070349E"/>
    <w:rsid w:val="00704837"/>
    <w:rsid w:val="007049C3"/>
    <w:rsid w:val="007069FB"/>
    <w:rsid w:val="0071104B"/>
    <w:rsid w:val="0071396B"/>
    <w:rsid w:val="00715E58"/>
    <w:rsid w:val="007163AA"/>
    <w:rsid w:val="00717B9E"/>
    <w:rsid w:val="0072022F"/>
    <w:rsid w:val="00720451"/>
    <w:rsid w:val="0072058A"/>
    <w:rsid w:val="00720A6B"/>
    <w:rsid w:val="0072319A"/>
    <w:rsid w:val="00724135"/>
    <w:rsid w:val="00725BB1"/>
    <w:rsid w:val="0072662A"/>
    <w:rsid w:val="007329E2"/>
    <w:rsid w:val="00732BEE"/>
    <w:rsid w:val="007339CC"/>
    <w:rsid w:val="00734435"/>
    <w:rsid w:val="0073453D"/>
    <w:rsid w:val="007360FB"/>
    <w:rsid w:val="007411DF"/>
    <w:rsid w:val="007411FC"/>
    <w:rsid w:val="0074126F"/>
    <w:rsid w:val="007449DF"/>
    <w:rsid w:val="00744ED9"/>
    <w:rsid w:val="0074500C"/>
    <w:rsid w:val="007463A9"/>
    <w:rsid w:val="007465C1"/>
    <w:rsid w:val="00746CF4"/>
    <w:rsid w:val="00747250"/>
    <w:rsid w:val="007506DE"/>
    <w:rsid w:val="00750A3B"/>
    <w:rsid w:val="0075219D"/>
    <w:rsid w:val="007527E0"/>
    <w:rsid w:val="00752918"/>
    <w:rsid w:val="00754325"/>
    <w:rsid w:val="00754D0A"/>
    <w:rsid w:val="007554D8"/>
    <w:rsid w:val="00755FCA"/>
    <w:rsid w:val="00757311"/>
    <w:rsid w:val="00760B41"/>
    <w:rsid w:val="00760E69"/>
    <w:rsid w:val="0076105C"/>
    <w:rsid w:val="00763498"/>
    <w:rsid w:val="007655F7"/>
    <w:rsid w:val="007658BA"/>
    <w:rsid w:val="00765AED"/>
    <w:rsid w:val="00765C5F"/>
    <w:rsid w:val="00770FFF"/>
    <w:rsid w:val="007721DC"/>
    <w:rsid w:val="00777D40"/>
    <w:rsid w:val="00781A16"/>
    <w:rsid w:val="00782498"/>
    <w:rsid w:val="00784F44"/>
    <w:rsid w:val="00785587"/>
    <w:rsid w:val="00785D17"/>
    <w:rsid w:val="00785E0C"/>
    <w:rsid w:val="007861FD"/>
    <w:rsid w:val="0078694F"/>
    <w:rsid w:val="00786BAE"/>
    <w:rsid w:val="007877C2"/>
    <w:rsid w:val="0079105D"/>
    <w:rsid w:val="00791589"/>
    <w:rsid w:val="007924B5"/>
    <w:rsid w:val="00792F0C"/>
    <w:rsid w:val="00793469"/>
    <w:rsid w:val="00794942"/>
    <w:rsid w:val="007A1080"/>
    <w:rsid w:val="007A19CE"/>
    <w:rsid w:val="007A1BE3"/>
    <w:rsid w:val="007A21DB"/>
    <w:rsid w:val="007A43F4"/>
    <w:rsid w:val="007A51D0"/>
    <w:rsid w:val="007A58B6"/>
    <w:rsid w:val="007B14C9"/>
    <w:rsid w:val="007B1CEF"/>
    <w:rsid w:val="007B2896"/>
    <w:rsid w:val="007B3391"/>
    <w:rsid w:val="007B67DF"/>
    <w:rsid w:val="007C0643"/>
    <w:rsid w:val="007C2F5D"/>
    <w:rsid w:val="007C31CF"/>
    <w:rsid w:val="007C3A5A"/>
    <w:rsid w:val="007C3B49"/>
    <w:rsid w:val="007C4406"/>
    <w:rsid w:val="007C4C8E"/>
    <w:rsid w:val="007C5E52"/>
    <w:rsid w:val="007D4A81"/>
    <w:rsid w:val="007D5E88"/>
    <w:rsid w:val="007D677F"/>
    <w:rsid w:val="007D7C3A"/>
    <w:rsid w:val="007E0605"/>
    <w:rsid w:val="007E1435"/>
    <w:rsid w:val="007E1985"/>
    <w:rsid w:val="007E287F"/>
    <w:rsid w:val="007E3C03"/>
    <w:rsid w:val="007F0920"/>
    <w:rsid w:val="007F0B04"/>
    <w:rsid w:val="007F1268"/>
    <w:rsid w:val="007F1355"/>
    <w:rsid w:val="007F19EB"/>
    <w:rsid w:val="007F2241"/>
    <w:rsid w:val="007F3542"/>
    <w:rsid w:val="007F3CA5"/>
    <w:rsid w:val="007F77A0"/>
    <w:rsid w:val="007F7873"/>
    <w:rsid w:val="0080075B"/>
    <w:rsid w:val="00800A20"/>
    <w:rsid w:val="00801470"/>
    <w:rsid w:val="0080196C"/>
    <w:rsid w:val="00802E8A"/>
    <w:rsid w:val="008053FA"/>
    <w:rsid w:val="00805424"/>
    <w:rsid w:val="0080646B"/>
    <w:rsid w:val="008077A8"/>
    <w:rsid w:val="00810027"/>
    <w:rsid w:val="0081068D"/>
    <w:rsid w:val="00811A58"/>
    <w:rsid w:val="00811F18"/>
    <w:rsid w:val="00812C34"/>
    <w:rsid w:val="00813F7C"/>
    <w:rsid w:val="00814908"/>
    <w:rsid w:val="00814F9D"/>
    <w:rsid w:val="00814FCA"/>
    <w:rsid w:val="008162BF"/>
    <w:rsid w:val="00816BEF"/>
    <w:rsid w:val="00816DDB"/>
    <w:rsid w:val="00817AA3"/>
    <w:rsid w:val="008219B8"/>
    <w:rsid w:val="00821DB3"/>
    <w:rsid w:val="00821DFC"/>
    <w:rsid w:val="0082215C"/>
    <w:rsid w:val="00822B59"/>
    <w:rsid w:val="00822E14"/>
    <w:rsid w:val="0082416D"/>
    <w:rsid w:val="00824487"/>
    <w:rsid w:val="008264A5"/>
    <w:rsid w:val="00830AC6"/>
    <w:rsid w:val="00830CA4"/>
    <w:rsid w:val="00830D32"/>
    <w:rsid w:val="008318B8"/>
    <w:rsid w:val="00833088"/>
    <w:rsid w:val="00835D6C"/>
    <w:rsid w:val="008366A2"/>
    <w:rsid w:val="008371BE"/>
    <w:rsid w:val="008407B7"/>
    <w:rsid w:val="00841DC3"/>
    <w:rsid w:val="008431E6"/>
    <w:rsid w:val="00843595"/>
    <w:rsid w:val="008457F9"/>
    <w:rsid w:val="00845BCE"/>
    <w:rsid w:val="0085002F"/>
    <w:rsid w:val="00851141"/>
    <w:rsid w:val="008516CD"/>
    <w:rsid w:val="008519DA"/>
    <w:rsid w:val="00851D49"/>
    <w:rsid w:val="0085223B"/>
    <w:rsid w:val="00853316"/>
    <w:rsid w:val="008536C1"/>
    <w:rsid w:val="00854451"/>
    <w:rsid w:val="008564A4"/>
    <w:rsid w:val="008571FC"/>
    <w:rsid w:val="00857BB8"/>
    <w:rsid w:val="00860C1C"/>
    <w:rsid w:val="008611E9"/>
    <w:rsid w:val="00862BF5"/>
    <w:rsid w:val="00862EE7"/>
    <w:rsid w:val="00862FAC"/>
    <w:rsid w:val="008636E8"/>
    <w:rsid w:val="008650D3"/>
    <w:rsid w:val="008651CD"/>
    <w:rsid w:val="0086604A"/>
    <w:rsid w:val="00872CCA"/>
    <w:rsid w:val="00872E82"/>
    <w:rsid w:val="008732CC"/>
    <w:rsid w:val="00873854"/>
    <w:rsid w:val="008756C0"/>
    <w:rsid w:val="008759F7"/>
    <w:rsid w:val="00876E46"/>
    <w:rsid w:val="00877760"/>
    <w:rsid w:val="00880148"/>
    <w:rsid w:val="008802BF"/>
    <w:rsid w:val="00882936"/>
    <w:rsid w:val="0088387E"/>
    <w:rsid w:val="00883A92"/>
    <w:rsid w:val="00883F35"/>
    <w:rsid w:val="00884018"/>
    <w:rsid w:val="0088512D"/>
    <w:rsid w:val="008927CD"/>
    <w:rsid w:val="00893865"/>
    <w:rsid w:val="008A0AF0"/>
    <w:rsid w:val="008A0FC5"/>
    <w:rsid w:val="008A1A42"/>
    <w:rsid w:val="008A347D"/>
    <w:rsid w:val="008A442D"/>
    <w:rsid w:val="008A4498"/>
    <w:rsid w:val="008A7D5B"/>
    <w:rsid w:val="008B0249"/>
    <w:rsid w:val="008B02B0"/>
    <w:rsid w:val="008B0DD3"/>
    <w:rsid w:val="008B1316"/>
    <w:rsid w:val="008B2693"/>
    <w:rsid w:val="008B2782"/>
    <w:rsid w:val="008C0AED"/>
    <w:rsid w:val="008C1421"/>
    <w:rsid w:val="008C1FEB"/>
    <w:rsid w:val="008C26ED"/>
    <w:rsid w:val="008C29F1"/>
    <w:rsid w:val="008C373E"/>
    <w:rsid w:val="008C5176"/>
    <w:rsid w:val="008D1B1C"/>
    <w:rsid w:val="008D20B4"/>
    <w:rsid w:val="008D30DC"/>
    <w:rsid w:val="008D5663"/>
    <w:rsid w:val="008D5A43"/>
    <w:rsid w:val="008D5D34"/>
    <w:rsid w:val="008D6BBB"/>
    <w:rsid w:val="008E0A32"/>
    <w:rsid w:val="008E1AA3"/>
    <w:rsid w:val="008E1EB8"/>
    <w:rsid w:val="008E28CA"/>
    <w:rsid w:val="008E2DEB"/>
    <w:rsid w:val="008E6883"/>
    <w:rsid w:val="008E75A6"/>
    <w:rsid w:val="008E7AC6"/>
    <w:rsid w:val="008F00C2"/>
    <w:rsid w:val="008F14E1"/>
    <w:rsid w:val="008F1602"/>
    <w:rsid w:val="008F2A71"/>
    <w:rsid w:val="008F2FC8"/>
    <w:rsid w:val="008F3AD9"/>
    <w:rsid w:val="008F4685"/>
    <w:rsid w:val="008F554D"/>
    <w:rsid w:val="008F5685"/>
    <w:rsid w:val="008F6011"/>
    <w:rsid w:val="009006E1"/>
    <w:rsid w:val="0090073B"/>
    <w:rsid w:val="00900AD8"/>
    <w:rsid w:val="0090115E"/>
    <w:rsid w:val="0090259D"/>
    <w:rsid w:val="00903AE5"/>
    <w:rsid w:val="00903E1D"/>
    <w:rsid w:val="00904093"/>
    <w:rsid w:val="00904324"/>
    <w:rsid w:val="00906B58"/>
    <w:rsid w:val="00907BDB"/>
    <w:rsid w:val="00907CBB"/>
    <w:rsid w:val="00910011"/>
    <w:rsid w:val="009100EE"/>
    <w:rsid w:val="00910103"/>
    <w:rsid w:val="009108B7"/>
    <w:rsid w:val="00910D3A"/>
    <w:rsid w:val="00910FF4"/>
    <w:rsid w:val="00914066"/>
    <w:rsid w:val="00915626"/>
    <w:rsid w:val="0092033C"/>
    <w:rsid w:val="009222D9"/>
    <w:rsid w:val="00922A49"/>
    <w:rsid w:val="0092476C"/>
    <w:rsid w:val="00924A8E"/>
    <w:rsid w:val="00926711"/>
    <w:rsid w:val="009279A0"/>
    <w:rsid w:val="0093031C"/>
    <w:rsid w:val="009318DA"/>
    <w:rsid w:val="00932222"/>
    <w:rsid w:val="0093273F"/>
    <w:rsid w:val="0093383D"/>
    <w:rsid w:val="00934B5F"/>
    <w:rsid w:val="00934DD8"/>
    <w:rsid w:val="00934DFA"/>
    <w:rsid w:val="00935118"/>
    <w:rsid w:val="00935479"/>
    <w:rsid w:val="00936549"/>
    <w:rsid w:val="00937623"/>
    <w:rsid w:val="009404CE"/>
    <w:rsid w:val="00943018"/>
    <w:rsid w:val="0094427E"/>
    <w:rsid w:val="0094464D"/>
    <w:rsid w:val="00944FC6"/>
    <w:rsid w:val="00946AF7"/>
    <w:rsid w:val="009516BA"/>
    <w:rsid w:val="00951A9B"/>
    <w:rsid w:val="00951AA4"/>
    <w:rsid w:val="00952C8D"/>
    <w:rsid w:val="00953C95"/>
    <w:rsid w:val="00953D3D"/>
    <w:rsid w:val="009542B8"/>
    <w:rsid w:val="00954CAA"/>
    <w:rsid w:val="009558F2"/>
    <w:rsid w:val="00955BCD"/>
    <w:rsid w:val="0095621E"/>
    <w:rsid w:val="00956560"/>
    <w:rsid w:val="009569C3"/>
    <w:rsid w:val="00956C93"/>
    <w:rsid w:val="00957B98"/>
    <w:rsid w:val="00957D5A"/>
    <w:rsid w:val="00960B2F"/>
    <w:rsid w:val="0096141E"/>
    <w:rsid w:val="00961477"/>
    <w:rsid w:val="00962EC2"/>
    <w:rsid w:val="00963AE4"/>
    <w:rsid w:val="00963E94"/>
    <w:rsid w:val="0096501B"/>
    <w:rsid w:val="00967371"/>
    <w:rsid w:val="00970547"/>
    <w:rsid w:val="009717B0"/>
    <w:rsid w:val="009718B9"/>
    <w:rsid w:val="00972A5D"/>
    <w:rsid w:val="00972AEA"/>
    <w:rsid w:val="00972F47"/>
    <w:rsid w:val="00973275"/>
    <w:rsid w:val="009750C9"/>
    <w:rsid w:val="00976447"/>
    <w:rsid w:val="00977BE8"/>
    <w:rsid w:val="00977DE1"/>
    <w:rsid w:val="00980BD1"/>
    <w:rsid w:val="00980D90"/>
    <w:rsid w:val="00980F94"/>
    <w:rsid w:val="0098124E"/>
    <w:rsid w:val="009822EB"/>
    <w:rsid w:val="00982646"/>
    <w:rsid w:val="00983256"/>
    <w:rsid w:val="00984697"/>
    <w:rsid w:val="009868D2"/>
    <w:rsid w:val="00986DC9"/>
    <w:rsid w:val="0098795D"/>
    <w:rsid w:val="00987A1A"/>
    <w:rsid w:val="00990452"/>
    <w:rsid w:val="009912AE"/>
    <w:rsid w:val="00991D90"/>
    <w:rsid w:val="00992164"/>
    <w:rsid w:val="0099297A"/>
    <w:rsid w:val="0099322B"/>
    <w:rsid w:val="009942D3"/>
    <w:rsid w:val="0099506A"/>
    <w:rsid w:val="00996EAA"/>
    <w:rsid w:val="009A0C6D"/>
    <w:rsid w:val="009A1A44"/>
    <w:rsid w:val="009A25CE"/>
    <w:rsid w:val="009A5DFE"/>
    <w:rsid w:val="009A6225"/>
    <w:rsid w:val="009A7283"/>
    <w:rsid w:val="009B0184"/>
    <w:rsid w:val="009B026F"/>
    <w:rsid w:val="009B1395"/>
    <w:rsid w:val="009B3D63"/>
    <w:rsid w:val="009B5A21"/>
    <w:rsid w:val="009B6B42"/>
    <w:rsid w:val="009B6D3B"/>
    <w:rsid w:val="009B7134"/>
    <w:rsid w:val="009B73D4"/>
    <w:rsid w:val="009B7FAF"/>
    <w:rsid w:val="009C1042"/>
    <w:rsid w:val="009C118D"/>
    <w:rsid w:val="009C1C26"/>
    <w:rsid w:val="009C231F"/>
    <w:rsid w:val="009C29C7"/>
    <w:rsid w:val="009C3956"/>
    <w:rsid w:val="009C61AB"/>
    <w:rsid w:val="009C6677"/>
    <w:rsid w:val="009C6C94"/>
    <w:rsid w:val="009D18CC"/>
    <w:rsid w:val="009D19D8"/>
    <w:rsid w:val="009D2BE3"/>
    <w:rsid w:val="009D3763"/>
    <w:rsid w:val="009D3CD6"/>
    <w:rsid w:val="009D5740"/>
    <w:rsid w:val="009D57C5"/>
    <w:rsid w:val="009D74CA"/>
    <w:rsid w:val="009D7DAF"/>
    <w:rsid w:val="009E1FF6"/>
    <w:rsid w:val="009E30C5"/>
    <w:rsid w:val="009E360E"/>
    <w:rsid w:val="009E4510"/>
    <w:rsid w:val="009E538A"/>
    <w:rsid w:val="009E7769"/>
    <w:rsid w:val="009E78EE"/>
    <w:rsid w:val="009F1062"/>
    <w:rsid w:val="009F3BBE"/>
    <w:rsid w:val="009F4D81"/>
    <w:rsid w:val="009F512E"/>
    <w:rsid w:val="009F57FB"/>
    <w:rsid w:val="009F698B"/>
    <w:rsid w:val="009F6AC9"/>
    <w:rsid w:val="00A00266"/>
    <w:rsid w:val="00A00B75"/>
    <w:rsid w:val="00A02729"/>
    <w:rsid w:val="00A02CB9"/>
    <w:rsid w:val="00A03E66"/>
    <w:rsid w:val="00A04774"/>
    <w:rsid w:val="00A07A98"/>
    <w:rsid w:val="00A07F28"/>
    <w:rsid w:val="00A10CFA"/>
    <w:rsid w:val="00A11071"/>
    <w:rsid w:val="00A11DB7"/>
    <w:rsid w:val="00A1245F"/>
    <w:rsid w:val="00A12619"/>
    <w:rsid w:val="00A128F3"/>
    <w:rsid w:val="00A13D45"/>
    <w:rsid w:val="00A13F85"/>
    <w:rsid w:val="00A145CE"/>
    <w:rsid w:val="00A14AE9"/>
    <w:rsid w:val="00A17EFD"/>
    <w:rsid w:val="00A2190E"/>
    <w:rsid w:val="00A219E7"/>
    <w:rsid w:val="00A22A74"/>
    <w:rsid w:val="00A2396B"/>
    <w:rsid w:val="00A23F8B"/>
    <w:rsid w:val="00A26D7D"/>
    <w:rsid w:val="00A30F35"/>
    <w:rsid w:val="00A31924"/>
    <w:rsid w:val="00A3240C"/>
    <w:rsid w:val="00A329B1"/>
    <w:rsid w:val="00A343CB"/>
    <w:rsid w:val="00A34E22"/>
    <w:rsid w:val="00A352F3"/>
    <w:rsid w:val="00A35BEB"/>
    <w:rsid w:val="00A37903"/>
    <w:rsid w:val="00A40C8B"/>
    <w:rsid w:val="00A41473"/>
    <w:rsid w:val="00A41B63"/>
    <w:rsid w:val="00A42295"/>
    <w:rsid w:val="00A424DE"/>
    <w:rsid w:val="00A42B71"/>
    <w:rsid w:val="00A43A78"/>
    <w:rsid w:val="00A464C9"/>
    <w:rsid w:val="00A46598"/>
    <w:rsid w:val="00A46924"/>
    <w:rsid w:val="00A46D10"/>
    <w:rsid w:val="00A476B7"/>
    <w:rsid w:val="00A478E6"/>
    <w:rsid w:val="00A4798D"/>
    <w:rsid w:val="00A50D01"/>
    <w:rsid w:val="00A51AE5"/>
    <w:rsid w:val="00A527E3"/>
    <w:rsid w:val="00A531A0"/>
    <w:rsid w:val="00A53D18"/>
    <w:rsid w:val="00A55B09"/>
    <w:rsid w:val="00A55D94"/>
    <w:rsid w:val="00A55F14"/>
    <w:rsid w:val="00A55F42"/>
    <w:rsid w:val="00A6196E"/>
    <w:rsid w:val="00A63579"/>
    <w:rsid w:val="00A644F5"/>
    <w:rsid w:val="00A6522C"/>
    <w:rsid w:val="00A652D1"/>
    <w:rsid w:val="00A6628C"/>
    <w:rsid w:val="00A66EBD"/>
    <w:rsid w:val="00A676B7"/>
    <w:rsid w:val="00A67DC0"/>
    <w:rsid w:val="00A70C97"/>
    <w:rsid w:val="00A70F16"/>
    <w:rsid w:val="00A723A3"/>
    <w:rsid w:val="00A734D6"/>
    <w:rsid w:val="00A7358D"/>
    <w:rsid w:val="00A762CD"/>
    <w:rsid w:val="00A76697"/>
    <w:rsid w:val="00A768EA"/>
    <w:rsid w:val="00A77A2A"/>
    <w:rsid w:val="00A8050E"/>
    <w:rsid w:val="00A81201"/>
    <w:rsid w:val="00A81A8D"/>
    <w:rsid w:val="00A82086"/>
    <w:rsid w:val="00A82605"/>
    <w:rsid w:val="00A82E3E"/>
    <w:rsid w:val="00A85151"/>
    <w:rsid w:val="00A90A07"/>
    <w:rsid w:val="00A90DB6"/>
    <w:rsid w:val="00A90E47"/>
    <w:rsid w:val="00A9135C"/>
    <w:rsid w:val="00A915F7"/>
    <w:rsid w:val="00A92ADE"/>
    <w:rsid w:val="00A92FAC"/>
    <w:rsid w:val="00A9389D"/>
    <w:rsid w:val="00A94312"/>
    <w:rsid w:val="00A947F5"/>
    <w:rsid w:val="00A94BC8"/>
    <w:rsid w:val="00A94FA5"/>
    <w:rsid w:val="00A958D4"/>
    <w:rsid w:val="00A9759B"/>
    <w:rsid w:val="00A977BF"/>
    <w:rsid w:val="00AA0D05"/>
    <w:rsid w:val="00AA2948"/>
    <w:rsid w:val="00AA301C"/>
    <w:rsid w:val="00AA5A87"/>
    <w:rsid w:val="00AB4800"/>
    <w:rsid w:val="00AB4EC5"/>
    <w:rsid w:val="00AB5666"/>
    <w:rsid w:val="00AB7316"/>
    <w:rsid w:val="00AC10A7"/>
    <w:rsid w:val="00AC1762"/>
    <w:rsid w:val="00AC1E09"/>
    <w:rsid w:val="00AC1E10"/>
    <w:rsid w:val="00AC3083"/>
    <w:rsid w:val="00AC366E"/>
    <w:rsid w:val="00AC3A0F"/>
    <w:rsid w:val="00AC50D0"/>
    <w:rsid w:val="00AC5824"/>
    <w:rsid w:val="00AC5CD6"/>
    <w:rsid w:val="00AC721A"/>
    <w:rsid w:val="00AC7936"/>
    <w:rsid w:val="00AD1730"/>
    <w:rsid w:val="00AD1D5B"/>
    <w:rsid w:val="00AD2C47"/>
    <w:rsid w:val="00AD2F06"/>
    <w:rsid w:val="00AD36F1"/>
    <w:rsid w:val="00AD4679"/>
    <w:rsid w:val="00AD60AE"/>
    <w:rsid w:val="00AD77C8"/>
    <w:rsid w:val="00AE0136"/>
    <w:rsid w:val="00AE1E70"/>
    <w:rsid w:val="00AE281C"/>
    <w:rsid w:val="00AE2BE6"/>
    <w:rsid w:val="00AE2EE8"/>
    <w:rsid w:val="00AE55C0"/>
    <w:rsid w:val="00AE56CA"/>
    <w:rsid w:val="00AE7A20"/>
    <w:rsid w:val="00AE7E3C"/>
    <w:rsid w:val="00AF05A2"/>
    <w:rsid w:val="00AF2478"/>
    <w:rsid w:val="00AF2B97"/>
    <w:rsid w:val="00AF3A0F"/>
    <w:rsid w:val="00AF3F61"/>
    <w:rsid w:val="00AF7148"/>
    <w:rsid w:val="00B01772"/>
    <w:rsid w:val="00B02C5D"/>
    <w:rsid w:val="00B02E79"/>
    <w:rsid w:val="00B05575"/>
    <w:rsid w:val="00B1084C"/>
    <w:rsid w:val="00B10D05"/>
    <w:rsid w:val="00B10E60"/>
    <w:rsid w:val="00B1178B"/>
    <w:rsid w:val="00B11929"/>
    <w:rsid w:val="00B120C0"/>
    <w:rsid w:val="00B13180"/>
    <w:rsid w:val="00B14253"/>
    <w:rsid w:val="00B162A1"/>
    <w:rsid w:val="00B167A4"/>
    <w:rsid w:val="00B16DCA"/>
    <w:rsid w:val="00B16E55"/>
    <w:rsid w:val="00B20AF9"/>
    <w:rsid w:val="00B20CC7"/>
    <w:rsid w:val="00B21498"/>
    <w:rsid w:val="00B21788"/>
    <w:rsid w:val="00B22F3E"/>
    <w:rsid w:val="00B23A03"/>
    <w:rsid w:val="00B23DA6"/>
    <w:rsid w:val="00B24BB6"/>
    <w:rsid w:val="00B261C2"/>
    <w:rsid w:val="00B26320"/>
    <w:rsid w:val="00B27042"/>
    <w:rsid w:val="00B2767C"/>
    <w:rsid w:val="00B30D07"/>
    <w:rsid w:val="00B31743"/>
    <w:rsid w:val="00B34A50"/>
    <w:rsid w:val="00B35FDC"/>
    <w:rsid w:val="00B3640C"/>
    <w:rsid w:val="00B36E56"/>
    <w:rsid w:val="00B37A14"/>
    <w:rsid w:val="00B41411"/>
    <w:rsid w:val="00B4299D"/>
    <w:rsid w:val="00B46657"/>
    <w:rsid w:val="00B468A3"/>
    <w:rsid w:val="00B47EFE"/>
    <w:rsid w:val="00B504AA"/>
    <w:rsid w:val="00B5379F"/>
    <w:rsid w:val="00B54889"/>
    <w:rsid w:val="00B56E1C"/>
    <w:rsid w:val="00B615FD"/>
    <w:rsid w:val="00B622DF"/>
    <w:rsid w:val="00B640CE"/>
    <w:rsid w:val="00B70A60"/>
    <w:rsid w:val="00B70BC0"/>
    <w:rsid w:val="00B71E22"/>
    <w:rsid w:val="00B72164"/>
    <w:rsid w:val="00B725FE"/>
    <w:rsid w:val="00B74295"/>
    <w:rsid w:val="00B75809"/>
    <w:rsid w:val="00B75DD4"/>
    <w:rsid w:val="00B81DA8"/>
    <w:rsid w:val="00B81FB2"/>
    <w:rsid w:val="00B8374B"/>
    <w:rsid w:val="00B8511F"/>
    <w:rsid w:val="00B87542"/>
    <w:rsid w:val="00B87B24"/>
    <w:rsid w:val="00B87D50"/>
    <w:rsid w:val="00B909CF"/>
    <w:rsid w:val="00B9107D"/>
    <w:rsid w:val="00B9286C"/>
    <w:rsid w:val="00B92CAB"/>
    <w:rsid w:val="00B93FDE"/>
    <w:rsid w:val="00B94E49"/>
    <w:rsid w:val="00B9740C"/>
    <w:rsid w:val="00B97A27"/>
    <w:rsid w:val="00BA0531"/>
    <w:rsid w:val="00BA0FEA"/>
    <w:rsid w:val="00BA2E2E"/>
    <w:rsid w:val="00BA39F4"/>
    <w:rsid w:val="00BA649C"/>
    <w:rsid w:val="00BA7CE9"/>
    <w:rsid w:val="00BB3454"/>
    <w:rsid w:val="00BB467D"/>
    <w:rsid w:val="00BB657E"/>
    <w:rsid w:val="00BB7BC2"/>
    <w:rsid w:val="00BC1037"/>
    <w:rsid w:val="00BC15D7"/>
    <w:rsid w:val="00BC16DB"/>
    <w:rsid w:val="00BC2CBE"/>
    <w:rsid w:val="00BC6AC0"/>
    <w:rsid w:val="00BC6C0C"/>
    <w:rsid w:val="00BD0042"/>
    <w:rsid w:val="00BD0E80"/>
    <w:rsid w:val="00BD2D81"/>
    <w:rsid w:val="00BD2DEF"/>
    <w:rsid w:val="00BD58C3"/>
    <w:rsid w:val="00BE0C4F"/>
    <w:rsid w:val="00BE13A4"/>
    <w:rsid w:val="00BE1F03"/>
    <w:rsid w:val="00BE2A76"/>
    <w:rsid w:val="00BE3699"/>
    <w:rsid w:val="00BE4412"/>
    <w:rsid w:val="00BE72A2"/>
    <w:rsid w:val="00BF039D"/>
    <w:rsid w:val="00BF16B6"/>
    <w:rsid w:val="00BF3E50"/>
    <w:rsid w:val="00BF58F0"/>
    <w:rsid w:val="00BF603B"/>
    <w:rsid w:val="00BF728B"/>
    <w:rsid w:val="00C0007A"/>
    <w:rsid w:val="00C0019F"/>
    <w:rsid w:val="00C00DA2"/>
    <w:rsid w:val="00C011C0"/>
    <w:rsid w:val="00C05488"/>
    <w:rsid w:val="00C0681F"/>
    <w:rsid w:val="00C06BA1"/>
    <w:rsid w:val="00C07016"/>
    <w:rsid w:val="00C125C9"/>
    <w:rsid w:val="00C13FC3"/>
    <w:rsid w:val="00C14C5B"/>
    <w:rsid w:val="00C14ECC"/>
    <w:rsid w:val="00C15AFA"/>
    <w:rsid w:val="00C164E8"/>
    <w:rsid w:val="00C17C2B"/>
    <w:rsid w:val="00C210A7"/>
    <w:rsid w:val="00C227D3"/>
    <w:rsid w:val="00C227DF"/>
    <w:rsid w:val="00C22BF0"/>
    <w:rsid w:val="00C230C6"/>
    <w:rsid w:val="00C23185"/>
    <w:rsid w:val="00C236BB"/>
    <w:rsid w:val="00C24356"/>
    <w:rsid w:val="00C2558B"/>
    <w:rsid w:val="00C324B7"/>
    <w:rsid w:val="00C3300A"/>
    <w:rsid w:val="00C34382"/>
    <w:rsid w:val="00C35C96"/>
    <w:rsid w:val="00C3610D"/>
    <w:rsid w:val="00C37314"/>
    <w:rsid w:val="00C416CE"/>
    <w:rsid w:val="00C42BCB"/>
    <w:rsid w:val="00C50AA7"/>
    <w:rsid w:val="00C51119"/>
    <w:rsid w:val="00C511AB"/>
    <w:rsid w:val="00C51361"/>
    <w:rsid w:val="00C52A8C"/>
    <w:rsid w:val="00C52DEA"/>
    <w:rsid w:val="00C53091"/>
    <w:rsid w:val="00C55400"/>
    <w:rsid w:val="00C56395"/>
    <w:rsid w:val="00C56913"/>
    <w:rsid w:val="00C579F6"/>
    <w:rsid w:val="00C614BC"/>
    <w:rsid w:val="00C619C8"/>
    <w:rsid w:val="00C64C4F"/>
    <w:rsid w:val="00C64DB9"/>
    <w:rsid w:val="00C65BA2"/>
    <w:rsid w:val="00C6771C"/>
    <w:rsid w:val="00C67B4E"/>
    <w:rsid w:val="00C71221"/>
    <w:rsid w:val="00C71DFB"/>
    <w:rsid w:val="00C738FA"/>
    <w:rsid w:val="00C7409C"/>
    <w:rsid w:val="00C74221"/>
    <w:rsid w:val="00C75043"/>
    <w:rsid w:val="00C7789E"/>
    <w:rsid w:val="00C81F32"/>
    <w:rsid w:val="00C845D6"/>
    <w:rsid w:val="00C852B5"/>
    <w:rsid w:val="00C87027"/>
    <w:rsid w:val="00C87BDE"/>
    <w:rsid w:val="00C90732"/>
    <w:rsid w:val="00C93843"/>
    <w:rsid w:val="00C94493"/>
    <w:rsid w:val="00C95718"/>
    <w:rsid w:val="00C959D4"/>
    <w:rsid w:val="00C95C62"/>
    <w:rsid w:val="00C960D2"/>
    <w:rsid w:val="00C962EA"/>
    <w:rsid w:val="00C975FF"/>
    <w:rsid w:val="00CA24D9"/>
    <w:rsid w:val="00CA4398"/>
    <w:rsid w:val="00CA4F7C"/>
    <w:rsid w:val="00CA5D0C"/>
    <w:rsid w:val="00CA6ED3"/>
    <w:rsid w:val="00CB0D83"/>
    <w:rsid w:val="00CB3A25"/>
    <w:rsid w:val="00CB5B1C"/>
    <w:rsid w:val="00CB680F"/>
    <w:rsid w:val="00CB6AAD"/>
    <w:rsid w:val="00CB799D"/>
    <w:rsid w:val="00CC005C"/>
    <w:rsid w:val="00CC1098"/>
    <w:rsid w:val="00CC10E7"/>
    <w:rsid w:val="00CC1B78"/>
    <w:rsid w:val="00CC44B1"/>
    <w:rsid w:val="00CC47DF"/>
    <w:rsid w:val="00CC4E17"/>
    <w:rsid w:val="00CC520B"/>
    <w:rsid w:val="00CC5924"/>
    <w:rsid w:val="00CC78A3"/>
    <w:rsid w:val="00CD0CAA"/>
    <w:rsid w:val="00CD11D0"/>
    <w:rsid w:val="00CD1399"/>
    <w:rsid w:val="00CD160A"/>
    <w:rsid w:val="00CD16D9"/>
    <w:rsid w:val="00CD1C19"/>
    <w:rsid w:val="00CD1C70"/>
    <w:rsid w:val="00CD384A"/>
    <w:rsid w:val="00CD3B78"/>
    <w:rsid w:val="00CD3EB2"/>
    <w:rsid w:val="00CD3EE7"/>
    <w:rsid w:val="00CD49B8"/>
    <w:rsid w:val="00CD57AF"/>
    <w:rsid w:val="00CD5D0D"/>
    <w:rsid w:val="00CD6252"/>
    <w:rsid w:val="00CE00ED"/>
    <w:rsid w:val="00CE176B"/>
    <w:rsid w:val="00CE400C"/>
    <w:rsid w:val="00CE4165"/>
    <w:rsid w:val="00CE4962"/>
    <w:rsid w:val="00CE57EE"/>
    <w:rsid w:val="00CE5955"/>
    <w:rsid w:val="00CE65C6"/>
    <w:rsid w:val="00CE7472"/>
    <w:rsid w:val="00CE7746"/>
    <w:rsid w:val="00CE7FB6"/>
    <w:rsid w:val="00CF0468"/>
    <w:rsid w:val="00CF127F"/>
    <w:rsid w:val="00CF3E6E"/>
    <w:rsid w:val="00CF43F6"/>
    <w:rsid w:val="00CF49AA"/>
    <w:rsid w:val="00CF5967"/>
    <w:rsid w:val="00CF5D2D"/>
    <w:rsid w:val="00CF6A50"/>
    <w:rsid w:val="00D00289"/>
    <w:rsid w:val="00D002CE"/>
    <w:rsid w:val="00D01D93"/>
    <w:rsid w:val="00D02390"/>
    <w:rsid w:val="00D05994"/>
    <w:rsid w:val="00D0599E"/>
    <w:rsid w:val="00D07371"/>
    <w:rsid w:val="00D11A6C"/>
    <w:rsid w:val="00D123F0"/>
    <w:rsid w:val="00D13448"/>
    <w:rsid w:val="00D13527"/>
    <w:rsid w:val="00D139C5"/>
    <w:rsid w:val="00D13F4F"/>
    <w:rsid w:val="00D1524C"/>
    <w:rsid w:val="00D1790D"/>
    <w:rsid w:val="00D2017D"/>
    <w:rsid w:val="00D20197"/>
    <w:rsid w:val="00D20D5D"/>
    <w:rsid w:val="00D23258"/>
    <w:rsid w:val="00D24420"/>
    <w:rsid w:val="00D24D8A"/>
    <w:rsid w:val="00D27943"/>
    <w:rsid w:val="00D302C2"/>
    <w:rsid w:val="00D32287"/>
    <w:rsid w:val="00D32C77"/>
    <w:rsid w:val="00D331F7"/>
    <w:rsid w:val="00D33DF8"/>
    <w:rsid w:val="00D34C93"/>
    <w:rsid w:val="00D34F93"/>
    <w:rsid w:val="00D36879"/>
    <w:rsid w:val="00D375AF"/>
    <w:rsid w:val="00D400B7"/>
    <w:rsid w:val="00D407CB"/>
    <w:rsid w:val="00D41897"/>
    <w:rsid w:val="00D422B4"/>
    <w:rsid w:val="00D42AA6"/>
    <w:rsid w:val="00D46F46"/>
    <w:rsid w:val="00D47129"/>
    <w:rsid w:val="00D50131"/>
    <w:rsid w:val="00D514B9"/>
    <w:rsid w:val="00D515B4"/>
    <w:rsid w:val="00D51AD9"/>
    <w:rsid w:val="00D51F52"/>
    <w:rsid w:val="00D52AF1"/>
    <w:rsid w:val="00D5336C"/>
    <w:rsid w:val="00D54EC6"/>
    <w:rsid w:val="00D559E7"/>
    <w:rsid w:val="00D57213"/>
    <w:rsid w:val="00D576CD"/>
    <w:rsid w:val="00D6060A"/>
    <w:rsid w:val="00D61001"/>
    <w:rsid w:val="00D61130"/>
    <w:rsid w:val="00D6426C"/>
    <w:rsid w:val="00D653B2"/>
    <w:rsid w:val="00D666DD"/>
    <w:rsid w:val="00D6702B"/>
    <w:rsid w:val="00D675E3"/>
    <w:rsid w:val="00D70809"/>
    <w:rsid w:val="00D723B1"/>
    <w:rsid w:val="00D740E7"/>
    <w:rsid w:val="00D74E3A"/>
    <w:rsid w:val="00D74E6C"/>
    <w:rsid w:val="00D7542F"/>
    <w:rsid w:val="00D77F3B"/>
    <w:rsid w:val="00D80046"/>
    <w:rsid w:val="00D801BE"/>
    <w:rsid w:val="00D802C6"/>
    <w:rsid w:val="00D8152E"/>
    <w:rsid w:val="00D819BE"/>
    <w:rsid w:val="00D83758"/>
    <w:rsid w:val="00D83C60"/>
    <w:rsid w:val="00D83E45"/>
    <w:rsid w:val="00D8423F"/>
    <w:rsid w:val="00D846FF"/>
    <w:rsid w:val="00D84874"/>
    <w:rsid w:val="00D85CF9"/>
    <w:rsid w:val="00D90484"/>
    <w:rsid w:val="00D9287E"/>
    <w:rsid w:val="00D94A17"/>
    <w:rsid w:val="00D95418"/>
    <w:rsid w:val="00DA0288"/>
    <w:rsid w:val="00DA179E"/>
    <w:rsid w:val="00DA1C8D"/>
    <w:rsid w:val="00DA35B9"/>
    <w:rsid w:val="00DA4AC5"/>
    <w:rsid w:val="00DA4F7F"/>
    <w:rsid w:val="00DA5968"/>
    <w:rsid w:val="00DA6ABC"/>
    <w:rsid w:val="00DA7809"/>
    <w:rsid w:val="00DB0C0F"/>
    <w:rsid w:val="00DB20F1"/>
    <w:rsid w:val="00DB2AD3"/>
    <w:rsid w:val="00DB2C1E"/>
    <w:rsid w:val="00DB3C31"/>
    <w:rsid w:val="00DB3CC8"/>
    <w:rsid w:val="00DB4681"/>
    <w:rsid w:val="00DB5F74"/>
    <w:rsid w:val="00DB6332"/>
    <w:rsid w:val="00DB7615"/>
    <w:rsid w:val="00DC1BBA"/>
    <w:rsid w:val="00DC2EAA"/>
    <w:rsid w:val="00DC3029"/>
    <w:rsid w:val="00DC36BD"/>
    <w:rsid w:val="00DC3D7A"/>
    <w:rsid w:val="00DC41CF"/>
    <w:rsid w:val="00DC4732"/>
    <w:rsid w:val="00DC57E3"/>
    <w:rsid w:val="00DC6A6C"/>
    <w:rsid w:val="00DC7035"/>
    <w:rsid w:val="00DD0774"/>
    <w:rsid w:val="00DD1807"/>
    <w:rsid w:val="00DD20AA"/>
    <w:rsid w:val="00DD234B"/>
    <w:rsid w:val="00DD31F1"/>
    <w:rsid w:val="00DD35CC"/>
    <w:rsid w:val="00DD38D9"/>
    <w:rsid w:val="00DD3F39"/>
    <w:rsid w:val="00DD6D1A"/>
    <w:rsid w:val="00DE01FB"/>
    <w:rsid w:val="00DE1D8E"/>
    <w:rsid w:val="00DE2A0F"/>
    <w:rsid w:val="00DE35EE"/>
    <w:rsid w:val="00DE4001"/>
    <w:rsid w:val="00DE4182"/>
    <w:rsid w:val="00DE4271"/>
    <w:rsid w:val="00DE4C4B"/>
    <w:rsid w:val="00DE4F80"/>
    <w:rsid w:val="00DE5769"/>
    <w:rsid w:val="00DE74F4"/>
    <w:rsid w:val="00DE7681"/>
    <w:rsid w:val="00DE7AB0"/>
    <w:rsid w:val="00DE7C11"/>
    <w:rsid w:val="00DE7E87"/>
    <w:rsid w:val="00DF1146"/>
    <w:rsid w:val="00DF157B"/>
    <w:rsid w:val="00DF22AE"/>
    <w:rsid w:val="00DF2374"/>
    <w:rsid w:val="00DF4F96"/>
    <w:rsid w:val="00DF6AA9"/>
    <w:rsid w:val="00DF6E13"/>
    <w:rsid w:val="00DF75D5"/>
    <w:rsid w:val="00DF7832"/>
    <w:rsid w:val="00E007B3"/>
    <w:rsid w:val="00E00952"/>
    <w:rsid w:val="00E00D38"/>
    <w:rsid w:val="00E04126"/>
    <w:rsid w:val="00E05F0A"/>
    <w:rsid w:val="00E069C3"/>
    <w:rsid w:val="00E077CB"/>
    <w:rsid w:val="00E11E9E"/>
    <w:rsid w:val="00E11FBE"/>
    <w:rsid w:val="00E13373"/>
    <w:rsid w:val="00E13C06"/>
    <w:rsid w:val="00E14A34"/>
    <w:rsid w:val="00E1548F"/>
    <w:rsid w:val="00E17B87"/>
    <w:rsid w:val="00E211EF"/>
    <w:rsid w:val="00E2152B"/>
    <w:rsid w:val="00E220FB"/>
    <w:rsid w:val="00E232E6"/>
    <w:rsid w:val="00E253D7"/>
    <w:rsid w:val="00E2548A"/>
    <w:rsid w:val="00E25C6B"/>
    <w:rsid w:val="00E27589"/>
    <w:rsid w:val="00E318CD"/>
    <w:rsid w:val="00E3224C"/>
    <w:rsid w:val="00E32568"/>
    <w:rsid w:val="00E32B53"/>
    <w:rsid w:val="00E33A91"/>
    <w:rsid w:val="00E34760"/>
    <w:rsid w:val="00E3555C"/>
    <w:rsid w:val="00E35BC1"/>
    <w:rsid w:val="00E35F75"/>
    <w:rsid w:val="00E36A02"/>
    <w:rsid w:val="00E36C0E"/>
    <w:rsid w:val="00E40970"/>
    <w:rsid w:val="00E40B7B"/>
    <w:rsid w:val="00E4127C"/>
    <w:rsid w:val="00E436A4"/>
    <w:rsid w:val="00E44448"/>
    <w:rsid w:val="00E44834"/>
    <w:rsid w:val="00E45C37"/>
    <w:rsid w:val="00E46312"/>
    <w:rsid w:val="00E47676"/>
    <w:rsid w:val="00E47881"/>
    <w:rsid w:val="00E527D0"/>
    <w:rsid w:val="00E531DF"/>
    <w:rsid w:val="00E5412B"/>
    <w:rsid w:val="00E558C9"/>
    <w:rsid w:val="00E56CDA"/>
    <w:rsid w:val="00E56D9F"/>
    <w:rsid w:val="00E56F62"/>
    <w:rsid w:val="00E57231"/>
    <w:rsid w:val="00E57969"/>
    <w:rsid w:val="00E60D8D"/>
    <w:rsid w:val="00E6367B"/>
    <w:rsid w:val="00E64BED"/>
    <w:rsid w:val="00E658E0"/>
    <w:rsid w:val="00E670A5"/>
    <w:rsid w:val="00E67369"/>
    <w:rsid w:val="00E72016"/>
    <w:rsid w:val="00E74647"/>
    <w:rsid w:val="00E761BA"/>
    <w:rsid w:val="00E80E70"/>
    <w:rsid w:val="00E81478"/>
    <w:rsid w:val="00E81C84"/>
    <w:rsid w:val="00E835B3"/>
    <w:rsid w:val="00E84C6B"/>
    <w:rsid w:val="00E858CA"/>
    <w:rsid w:val="00E90683"/>
    <w:rsid w:val="00E90E21"/>
    <w:rsid w:val="00E9123D"/>
    <w:rsid w:val="00E916BD"/>
    <w:rsid w:val="00E917C4"/>
    <w:rsid w:val="00E91DD9"/>
    <w:rsid w:val="00E92675"/>
    <w:rsid w:val="00E92C6E"/>
    <w:rsid w:val="00E92F7F"/>
    <w:rsid w:val="00E93105"/>
    <w:rsid w:val="00E94C6B"/>
    <w:rsid w:val="00E954A1"/>
    <w:rsid w:val="00E95B60"/>
    <w:rsid w:val="00EA0FD7"/>
    <w:rsid w:val="00EA1D06"/>
    <w:rsid w:val="00EA3646"/>
    <w:rsid w:val="00EA5D88"/>
    <w:rsid w:val="00EA701A"/>
    <w:rsid w:val="00EB05F0"/>
    <w:rsid w:val="00EB1365"/>
    <w:rsid w:val="00EB1A8A"/>
    <w:rsid w:val="00EB1A95"/>
    <w:rsid w:val="00EB5B0D"/>
    <w:rsid w:val="00EB6952"/>
    <w:rsid w:val="00EC0AB1"/>
    <w:rsid w:val="00EC1703"/>
    <w:rsid w:val="00EC3D7E"/>
    <w:rsid w:val="00EC4FE5"/>
    <w:rsid w:val="00EC6646"/>
    <w:rsid w:val="00ED16F9"/>
    <w:rsid w:val="00ED1B00"/>
    <w:rsid w:val="00ED446E"/>
    <w:rsid w:val="00ED68B5"/>
    <w:rsid w:val="00ED6FB7"/>
    <w:rsid w:val="00ED7977"/>
    <w:rsid w:val="00EE0371"/>
    <w:rsid w:val="00EE1719"/>
    <w:rsid w:val="00EE2197"/>
    <w:rsid w:val="00EE2DA6"/>
    <w:rsid w:val="00EE3584"/>
    <w:rsid w:val="00EE388A"/>
    <w:rsid w:val="00EE3906"/>
    <w:rsid w:val="00EE3B57"/>
    <w:rsid w:val="00EF1A7F"/>
    <w:rsid w:val="00EF2F06"/>
    <w:rsid w:val="00EF333F"/>
    <w:rsid w:val="00EF463C"/>
    <w:rsid w:val="00EF49DE"/>
    <w:rsid w:val="00EF6A0C"/>
    <w:rsid w:val="00EF7B6F"/>
    <w:rsid w:val="00F007EB"/>
    <w:rsid w:val="00F02CEF"/>
    <w:rsid w:val="00F04A67"/>
    <w:rsid w:val="00F06133"/>
    <w:rsid w:val="00F074DA"/>
    <w:rsid w:val="00F11950"/>
    <w:rsid w:val="00F11ACC"/>
    <w:rsid w:val="00F12322"/>
    <w:rsid w:val="00F124A9"/>
    <w:rsid w:val="00F12DCE"/>
    <w:rsid w:val="00F13BAF"/>
    <w:rsid w:val="00F13D16"/>
    <w:rsid w:val="00F1435E"/>
    <w:rsid w:val="00F149F0"/>
    <w:rsid w:val="00F16584"/>
    <w:rsid w:val="00F20C98"/>
    <w:rsid w:val="00F21D4D"/>
    <w:rsid w:val="00F21E1B"/>
    <w:rsid w:val="00F21F67"/>
    <w:rsid w:val="00F22073"/>
    <w:rsid w:val="00F223EC"/>
    <w:rsid w:val="00F24360"/>
    <w:rsid w:val="00F24752"/>
    <w:rsid w:val="00F249F1"/>
    <w:rsid w:val="00F252A6"/>
    <w:rsid w:val="00F265A2"/>
    <w:rsid w:val="00F26826"/>
    <w:rsid w:val="00F300E9"/>
    <w:rsid w:val="00F312A8"/>
    <w:rsid w:val="00F329F6"/>
    <w:rsid w:val="00F3408E"/>
    <w:rsid w:val="00F34659"/>
    <w:rsid w:val="00F34A20"/>
    <w:rsid w:val="00F34BB4"/>
    <w:rsid w:val="00F34C84"/>
    <w:rsid w:val="00F35FE9"/>
    <w:rsid w:val="00F3628A"/>
    <w:rsid w:val="00F367B3"/>
    <w:rsid w:val="00F36B86"/>
    <w:rsid w:val="00F40191"/>
    <w:rsid w:val="00F40974"/>
    <w:rsid w:val="00F40A0E"/>
    <w:rsid w:val="00F40DFB"/>
    <w:rsid w:val="00F41169"/>
    <w:rsid w:val="00F416CB"/>
    <w:rsid w:val="00F4179E"/>
    <w:rsid w:val="00F4238B"/>
    <w:rsid w:val="00F42E4B"/>
    <w:rsid w:val="00F42F50"/>
    <w:rsid w:val="00F434D8"/>
    <w:rsid w:val="00F45469"/>
    <w:rsid w:val="00F47D3B"/>
    <w:rsid w:val="00F50090"/>
    <w:rsid w:val="00F500B1"/>
    <w:rsid w:val="00F514D4"/>
    <w:rsid w:val="00F516A4"/>
    <w:rsid w:val="00F53CC1"/>
    <w:rsid w:val="00F54141"/>
    <w:rsid w:val="00F547D6"/>
    <w:rsid w:val="00F5596C"/>
    <w:rsid w:val="00F567E3"/>
    <w:rsid w:val="00F57027"/>
    <w:rsid w:val="00F57732"/>
    <w:rsid w:val="00F62151"/>
    <w:rsid w:val="00F62163"/>
    <w:rsid w:val="00F679AE"/>
    <w:rsid w:val="00F72F4D"/>
    <w:rsid w:val="00F735A1"/>
    <w:rsid w:val="00F73A3D"/>
    <w:rsid w:val="00F74390"/>
    <w:rsid w:val="00F821BB"/>
    <w:rsid w:val="00F83B5E"/>
    <w:rsid w:val="00F84090"/>
    <w:rsid w:val="00F85B29"/>
    <w:rsid w:val="00F86964"/>
    <w:rsid w:val="00F87952"/>
    <w:rsid w:val="00F92664"/>
    <w:rsid w:val="00F93BDD"/>
    <w:rsid w:val="00F94653"/>
    <w:rsid w:val="00F94920"/>
    <w:rsid w:val="00F94CB0"/>
    <w:rsid w:val="00F94CD5"/>
    <w:rsid w:val="00F9721F"/>
    <w:rsid w:val="00F975AF"/>
    <w:rsid w:val="00FA29CB"/>
    <w:rsid w:val="00FA3896"/>
    <w:rsid w:val="00FA53B3"/>
    <w:rsid w:val="00FA73F4"/>
    <w:rsid w:val="00FA7F71"/>
    <w:rsid w:val="00FB0984"/>
    <w:rsid w:val="00FB1060"/>
    <w:rsid w:val="00FB1636"/>
    <w:rsid w:val="00FB1AA6"/>
    <w:rsid w:val="00FB245F"/>
    <w:rsid w:val="00FB2722"/>
    <w:rsid w:val="00FB3182"/>
    <w:rsid w:val="00FB47CA"/>
    <w:rsid w:val="00FB4B3B"/>
    <w:rsid w:val="00FB51A1"/>
    <w:rsid w:val="00FB54C6"/>
    <w:rsid w:val="00FB5627"/>
    <w:rsid w:val="00FC0CD9"/>
    <w:rsid w:val="00FC0EF5"/>
    <w:rsid w:val="00FC1535"/>
    <w:rsid w:val="00FC171F"/>
    <w:rsid w:val="00FC1F6B"/>
    <w:rsid w:val="00FC208A"/>
    <w:rsid w:val="00FC3B29"/>
    <w:rsid w:val="00FC4723"/>
    <w:rsid w:val="00FC6228"/>
    <w:rsid w:val="00FC6D7A"/>
    <w:rsid w:val="00FD0802"/>
    <w:rsid w:val="00FD0D1E"/>
    <w:rsid w:val="00FD23E9"/>
    <w:rsid w:val="00FD2863"/>
    <w:rsid w:val="00FD3B5E"/>
    <w:rsid w:val="00FD3BA7"/>
    <w:rsid w:val="00FD6B50"/>
    <w:rsid w:val="00FE1787"/>
    <w:rsid w:val="00FE362C"/>
    <w:rsid w:val="00FE42EC"/>
    <w:rsid w:val="00FE463C"/>
    <w:rsid w:val="00FE4F47"/>
    <w:rsid w:val="00FE50E9"/>
    <w:rsid w:val="00FF3508"/>
    <w:rsid w:val="00FF42F9"/>
    <w:rsid w:val="00FF5746"/>
    <w:rsid w:val="00FF5CF7"/>
    <w:rsid w:val="00FF6323"/>
    <w:rsid w:val="00FF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EBF049"/>
  <w14:defaultImageDpi w14:val="300"/>
  <w15:docId w15:val="{FE780937-1C58-4479-9155-37A23A0D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8053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C246A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27F"/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127F"/>
    <w:rPr>
      <w:rFonts w:ascii="Lucida Grande" w:hAnsi="Lucida Grande" w:cs="Lucida Grande"/>
      <w:sz w:val="18"/>
      <w:szCs w:val="18"/>
    </w:rPr>
  </w:style>
  <w:style w:type="paragraph" w:styleId="a5">
    <w:name w:val="List Paragraph"/>
    <w:aliases w:val="маркированный,Heading1,Colorful List - Accent 11,без абзаца,Bullets,References,List Paragraph (numbered (a)),NUMBERED PARAGRAPH,List Paragraph 1,List_Paragraph,Multilevel para_II,Akapit z listą BS,Абзац списка4,Список МАРКЕРОВ,Table-Normal"/>
    <w:basedOn w:val="a"/>
    <w:link w:val="a6"/>
    <w:uiPriority w:val="34"/>
    <w:qFormat/>
    <w:rsid w:val="00247E3B"/>
    <w:pPr>
      <w:ind w:left="720"/>
      <w:contextualSpacing/>
    </w:pPr>
  </w:style>
  <w:style w:type="table" w:styleId="a7">
    <w:name w:val="Table Grid"/>
    <w:basedOn w:val="a1"/>
    <w:uiPriority w:val="39"/>
    <w:rsid w:val="00741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301BED"/>
    <w:rPr>
      <w:color w:val="808080"/>
    </w:rPr>
  </w:style>
  <w:style w:type="character" w:customStyle="1" w:styleId="s0">
    <w:name w:val="s0"/>
    <w:rsid w:val="0066315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66315B"/>
    <w:rPr>
      <w:rFonts w:ascii="Times New Roman" w:hAnsi="Times New Roman" w:cs="Times New Roman" w:hint="default"/>
      <w:b/>
      <w:bCs/>
      <w:color w:val="000000"/>
    </w:rPr>
  </w:style>
  <w:style w:type="character" w:styleId="a9">
    <w:name w:val="annotation reference"/>
    <w:basedOn w:val="a0"/>
    <w:uiPriority w:val="99"/>
    <w:semiHidden/>
    <w:unhideWhenUsed/>
    <w:rsid w:val="00E4127C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E4127C"/>
  </w:style>
  <w:style w:type="character" w:customStyle="1" w:styleId="ab">
    <w:name w:val="Текст примечания Знак"/>
    <w:basedOn w:val="a0"/>
    <w:link w:val="aa"/>
    <w:uiPriority w:val="99"/>
    <w:rsid w:val="00E4127C"/>
  </w:style>
  <w:style w:type="paragraph" w:styleId="ac">
    <w:name w:val="annotation subject"/>
    <w:basedOn w:val="aa"/>
    <w:next w:val="aa"/>
    <w:link w:val="ad"/>
    <w:uiPriority w:val="99"/>
    <w:semiHidden/>
    <w:unhideWhenUsed/>
    <w:rsid w:val="00E4127C"/>
    <w:rPr>
      <w:b/>
      <w:bCs/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4127C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2764DD"/>
  </w:style>
  <w:style w:type="character" w:styleId="ae">
    <w:name w:val="Hyperlink"/>
    <w:basedOn w:val="a0"/>
    <w:uiPriority w:val="99"/>
    <w:unhideWhenUsed/>
    <w:rsid w:val="002764DD"/>
    <w:rPr>
      <w:color w:val="0000FF"/>
      <w:u w:val="single"/>
    </w:rPr>
  </w:style>
  <w:style w:type="paragraph" w:customStyle="1" w:styleId="j13">
    <w:name w:val="j13"/>
    <w:basedOn w:val="a"/>
    <w:rsid w:val="00E13C0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af">
    <w:name w:val="Revision"/>
    <w:hidden/>
    <w:uiPriority w:val="99"/>
    <w:semiHidden/>
    <w:rsid w:val="00253732"/>
  </w:style>
  <w:style w:type="paragraph" w:styleId="af0">
    <w:name w:val="header"/>
    <w:basedOn w:val="a"/>
    <w:link w:val="af1"/>
    <w:uiPriority w:val="99"/>
    <w:unhideWhenUsed/>
    <w:rsid w:val="000F0144"/>
    <w:pPr>
      <w:tabs>
        <w:tab w:val="center" w:pos="4844"/>
        <w:tab w:val="right" w:pos="9689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F0144"/>
  </w:style>
  <w:style w:type="paragraph" w:styleId="af2">
    <w:name w:val="footer"/>
    <w:basedOn w:val="a"/>
    <w:link w:val="af3"/>
    <w:uiPriority w:val="99"/>
    <w:unhideWhenUsed/>
    <w:rsid w:val="000F0144"/>
    <w:pPr>
      <w:tabs>
        <w:tab w:val="center" w:pos="4844"/>
        <w:tab w:val="right" w:pos="9689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0F0144"/>
  </w:style>
  <w:style w:type="character" w:customStyle="1" w:styleId="s2">
    <w:name w:val="s2"/>
    <w:basedOn w:val="a0"/>
    <w:rsid w:val="00544B13"/>
  </w:style>
  <w:style w:type="character" w:customStyle="1" w:styleId="af4">
    <w:name w:val="a"/>
    <w:rsid w:val="00AF7148"/>
    <w:rPr>
      <w:color w:val="333399"/>
      <w:u w:val="single"/>
    </w:rPr>
  </w:style>
  <w:style w:type="character" w:customStyle="1" w:styleId="s3">
    <w:name w:val="s3"/>
    <w:basedOn w:val="a0"/>
    <w:rsid w:val="005E73A7"/>
  </w:style>
  <w:style w:type="character" w:customStyle="1" w:styleId="a6">
    <w:name w:val="Абзац списка Знак"/>
    <w:aliases w:val="маркированный Знак,Heading1 Знак,Colorful List - Accent 11 Знак,без абзаца Знак,Bullets Знак,References Знак,List Paragraph (numbered (a)) Знак,NUMBERED PARAGRAPH Знак,List Paragraph 1 Знак,List_Paragraph Знак,Multilevel para_II Знак"/>
    <w:link w:val="a5"/>
    <w:uiPriority w:val="34"/>
    <w:qFormat/>
    <w:locked/>
    <w:rsid w:val="00AA2948"/>
  </w:style>
  <w:style w:type="character" w:customStyle="1" w:styleId="FontStyle11">
    <w:name w:val="Font Style11"/>
    <w:uiPriority w:val="99"/>
    <w:rsid w:val="002D7BF0"/>
    <w:rPr>
      <w:rFonts w:ascii="Times New Roman" w:hAnsi="Times New Roman" w:cs="Times New Roman"/>
      <w:sz w:val="26"/>
      <w:szCs w:val="26"/>
    </w:rPr>
  </w:style>
  <w:style w:type="character" w:customStyle="1" w:styleId="af5">
    <w:name w:val="Основной текст Знак"/>
    <w:aliases w:val="Ïîäïèñü1 Знак,Iiaienu1 Знак,???????1 Знак,Oaeno1 Знак,Òåêñò1 Знак,bt Знак,Iniiaiie oaeno Знак,Caa1 Знак,Текст1 Знак,Подпись1 Знак"/>
    <w:basedOn w:val="a0"/>
    <w:link w:val="af6"/>
    <w:locked/>
    <w:rsid w:val="005F5EBB"/>
    <w:rPr>
      <w:rFonts w:ascii="Tahoma" w:hAnsi="Tahoma" w:cs="Tahoma"/>
    </w:rPr>
  </w:style>
  <w:style w:type="paragraph" w:styleId="af6">
    <w:name w:val="Body Text"/>
    <w:aliases w:val="Ïîäïèñü1,Iiaienu1,???????1,Oaeno1,Òåêñò1,bt,Iniiaiie oaeno,Caa1,Текст1,Подпись1"/>
    <w:basedOn w:val="a"/>
    <w:link w:val="af5"/>
    <w:unhideWhenUsed/>
    <w:rsid w:val="005F5EBB"/>
    <w:pPr>
      <w:jc w:val="both"/>
    </w:pPr>
    <w:rPr>
      <w:rFonts w:ascii="Tahoma" w:hAnsi="Tahoma" w:cs="Tahoma"/>
    </w:rPr>
  </w:style>
  <w:style w:type="character" w:customStyle="1" w:styleId="12">
    <w:name w:val="Основной текст Знак1"/>
    <w:basedOn w:val="a0"/>
    <w:uiPriority w:val="99"/>
    <w:semiHidden/>
    <w:rsid w:val="005F5EBB"/>
  </w:style>
  <w:style w:type="character" w:customStyle="1" w:styleId="30">
    <w:name w:val="Заголовок 3 Знак"/>
    <w:basedOn w:val="a0"/>
    <w:link w:val="3"/>
    <w:rsid w:val="001C246A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paragraph" w:styleId="1">
    <w:name w:val="index 1"/>
    <w:basedOn w:val="a"/>
    <w:next w:val="a"/>
    <w:autoRedefine/>
    <w:semiHidden/>
    <w:rsid w:val="00D13F4F"/>
    <w:pPr>
      <w:numPr>
        <w:ilvl w:val="2"/>
        <w:numId w:val="37"/>
      </w:numPr>
      <w:tabs>
        <w:tab w:val="left" w:pos="0"/>
      </w:tabs>
      <w:ind w:left="0" w:firstLine="0"/>
      <w:jc w:val="both"/>
    </w:pPr>
    <w:rPr>
      <w:rFonts w:ascii="Times New Roman" w:eastAsia="Times New Roman" w:hAnsi="Times New Roman" w:cs="Times New Roman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A5F6E"/>
    <w:rPr>
      <w:color w:val="605E5C"/>
      <w:shd w:val="clear" w:color="auto" w:fill="E1DFDD"/>
    </w:rPr>
  </w:style>
  <w:style w:type="paragraph" w:customStyle="1" w:styleId="j15">
    <w:name w:val="j15"/>
    <w:basedOn w:val="a"/>
    <w:rsid w:val="000C514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f7">
    <w:name w:val="Normal (Web)"/>
    <w:basedOn w:val="a"/>
    <w:link w:val="af8"/>
    <w:uiPriority w:val="99"/>
    <w:semiHidden/>
    <w:unhideWhenUsed/>
    <w:rsid w:val="006F7472"/>
    <w:rPr>
      <w:rFonts w:ascii="Times New Roman" w:hAnsi="Times New Roman" w:cs="Times New Roman"/>
    </w:rPr>
  </w:style>
  <w:style w:type="character" w:customStyle="1" w:styleId="af8">
    <w:name w:val="Обычный (Интернет) Знак"/>
    <w:link w:val="af7"/>
    <w:uiPriority w:val="99"/>
    <w:qFormat/>
    <w:rsid w:val="006F7472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j">
    <w:name w:val="pj"/>
    <w:basedOn w:val="a"/>
    <w:rsid w:val="003966A3"/>
    <w:pPr>
      <w:ind w:firstLine="400"/>
      <w:jc w:val="both"/>
    </w:pPr>
    <w:rPr>
      <w:rFonts w:ascii="Times New Roman" w:hAnsi="Times New Roman" w:cs="Times New Roman"/>
      <w:color w:val="00000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C00DA2"/>
    <w:rPr>
      <w:color w:val="605E5C"/>
      <w:shd w:val="clear" w:color="auto" w:fill="E1DFDD"/>
    </w:rPr>
  </w:style>
  <w:style w:type="paragraph" w:customStyle="1" w:styleId="pc">
    <w:name w:val="pc"/>
    <w:basedOn w:val="a"/>
    <w:rsid w:val="002B15EE"/>
    <w:pPr>
      <w:jc w:val="center"/>
    </w:pPr>
    <w:rPr>
      <w:rFonts w:ascii="Times New Roman" w:hAnsi="Times New Roman" w:cs="Times New Roman"/>
      <w:color w:val="000000"/>
    </w:rPr>
  </w:style>
  <w:style w:type="paragraph" w:customStyle="1" w:styleId="pr">
    <w:name w:val="pr"/>
    <w:basedOn w:val="a"/>
    <w:rsid w:val="003175BD"/>
    <w:pPr>
      <w:jc w:val="right"/>
    </w:pPr>
    <w:rPr>
      <w:rFonts w:ascii="Times New Roman" w:eastAsia="Times New Roman" w:hAnsi="Times New Roman" w:cs="Times New Roman"/>
      <w:color w:val="000000"/>
    </w:rPr>
  </w:style>
  <w:style w:type="paragraph" w:customStyle="1" w:styleId="pji">
    <w:name w:val="pji"/>
    <w:basedOn w:val="a"/>
    <w:rsid w:val="00CB799D"/>
    <w:pPr>
      <w:jc w:val="both"/>
    </w:pPr>
    <w:rPr>
      <w:rFonts w:ascii="Times New Roman" w:hAnsi="Times New Roman" w:cs="Times New Roman"/>
      <w:color w:val="000000"/>
    </w:rPr>
  </w:style>
  <w:style w:type="character" w:styleId="af9">
    <w:name w:val="Strong"/>
    <w:uiPriority w:val="22"/>
    <w:qFormat/>
    <w:rsid w:val="00AF2B97"/>
    <w:rPr>
      <w:b/>
      <w:bCs/>
    </w:rPr>
  </w:style>
  <w:style w:type="character" w:customStyle="1" w:styleId="11">
    <w:name w:val="Заголовок 1 Знак"/>
    <w:basedOn w:val="a0"/>
    <w:link w:val="10"/>
    <w:uiPriority w:val="9"/>
    <w:rsid w:val="008053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a">
    <w:name w:val="Unresolved Mention"/>
    <w:basedOn w:val="a0"/>
    <w:uiPriority w:val="99"/>
    <w:semiHidden/>
    <w:unhideWhenUsed/>
    <w:rsid w:val="00565B45"/>
    <w:rPr>
      <w:color w:val="605E5C"/>
      <w:shd w:val="clear" w:color="auto" w:fill="E1DFDD"/>
    </w:rPr>
  </w:style>
  <w:style w:type="character" w:styleId="afb">
    <w:name w:val="FollowedHyperlink"/>
    <w:basedOn w:val="a0"/>
    <w:uiPriority w:val="99"/>
    <w:semiHidden/>
    <w:unhideWhenUsed/>
    <w:rsid w:val="00A53D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99971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440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530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644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1402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1383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9938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oalmaty.kz" TargetMode="External"/><Relationship Id="rId13" Type="http://schemas.openxmlformats.org/officeDocument/2006/relationships/image" Target="file:///\\dcsrv2\AppData\Local\Packages\Microsoft.MicrosoftEdge_8wekyb3d8bbwe\TempState\041977\041977093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foalmaty.k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foalmaty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oalmaty.k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6D052-377A-4BB6-95A9-A2A20EECA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60</Pages>
  <Words>22125</Words>
  <Characters>163511</Characters>
  <Application>Microsoft Office Word</Application>
  <DocSecurity>0</DocSecurity>
  <Lines>3336</Lines>
  <Paragraphs>1262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</dc:creator>
  <cp:keywords/>
  <dc:description/>
  <cp:lastModifiedBy>Касымханова Нургуль Жамбуловна</cp:lastModifiedBy>
  <cp:revision>95</cp:revision>
  <cp:lastPrinted>2026-07-20T05:48:00Z</cp:lastPrinted>
  <dcterms:created xsi:type="dcterms:W3CDTF">2026-07-22T03:07:00Z</dcterms:created>
  <dcterms:modified xsi:type="dcterms:W3CDTF">2026-07-22T13:27:00Z</dcterms:modified>
</cp:coreProperties>
</file>